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2d73" w14:textId="dcf2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(V сайланған XХХVІІ сессиясы) 2014 жылғы 12 желтоқсандағы "2015 -2017 жылдарға арналған облыстық бюджет туралы" № 299/37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2015 жылғы 25 тамыздағы № 379/43 шешімі. Павлодар облысының Әділет департаментінде 2015 жылғы 08 қыркүйекте № 4691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(V сайланған XХХVІІ сессиясы) 2014 жылғы 12 желтоқсандағы "2015 - 2017 жылдарға арналған облыстық бюджет туралы" № 299/37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4223 болып тіркелген, "Сарыарқа самалы" газетінің 2014 жылғы 27 желтоқсандағы № 146, "Звезда Прииртышья" газетінің 2014 жылғы 27 желтоқсандағы № 146 сандарында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"102957730" сандары "102956154"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"71953769" сандары "71952193"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"103012679" сандары "103011103"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"293031" сандары "291455"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"151841" сандары "112841"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 алынып тасталсын;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экономика және бюджет жөніндегі тұрақты комиссиясына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2015 жылғы 1 қаңтардан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ХLIII cессия) 2015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тамыздағы № 379/43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XXXVII сессиясы)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299/37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102 956 154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29 749 781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18 599 204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18 599 204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53 352 989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53 352 989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103 011 103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облыстық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концессия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қойнауын пайдалану, қоршаған орта және су ресурстары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сауданы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тұтқындалған адамдарды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Дағдарыстық жағдай қаупі төнген және туындаған кезде іс-қимылдар бойынша оқу-жаттығу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азаматтық хал актілерін тіркеу бөлімдерінің штат санын ұстауға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кәсiптiк, орта бiлiмнен кейiнгi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науқастарды химия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миокард инфаркті бар науқастарды тромболитикалық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кепілдік берілген көлемі шеңберінде скринингтік зерттеулер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дәрілік заттармен амбулаториялық емдеу деңгейінде жеңілдетілген жағдайда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көмектің басқа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ауылдық елді мекендерде орналасқан дәрігерлік амбулаториялар және фельдшерлік-акушерлік пункттерді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Ұлы Отан соғысындағы Жеңістің жетпіс жылдығына арналған іс-шараларды өткізуге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бюджеттерiне мамандандырылған уәкілетті ұйымдардың жарғылық капиталдарын ұлғайтуға берiлетiн нысаналы даму трансферттерi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коммуналдық тұрғын үй қорының тұрғын үйлерін жобалауға және (немесе) салуға, реконструкциялауға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инженерлік-коммуникациялық инфрақұрылымды жобалауға, дамытуға және (немесе) жайластыруға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ауылдық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мұрағат ісін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(улы химикаттарды)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 қорғалған топырақта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өңдеуші кәсіпорындардың ауылшаруашылық өнімін тереңдете қайта өңдеп өнім шығаруы үшін оны сатып алу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өкілеттіктердің берілуіне байланысты агроөнеркәсіптік кешен саласындағы жергілікті атқарушы органдардың бөлімшелерін ұстауға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және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дейін ветеринариялық препараттарды тасымалдау бойынша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ветеринариялық ұйымдарды материалдық-техникалық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дейін ветеринариялық препараттарды тасымалдау бойынша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қызметі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бюджеттерiне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моноқалаларды ағымдағы жайластыруға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моноқалаларда бюджеттік инвестициялық жобаларды іске асыруға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индустриялық-инновациялық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моноқалаларда бюджеттік инвестициялық жобаларды іске асыруға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моноқалаларда ағымдағы жайластыруға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моноқалаларды ағымдағы іс-шараларды іске асыруға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жаңа өндірістерді дамытуға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Моноқалалардағы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-5 206 399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