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faabe" w14:textId="e1faa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облысының облыстық маңызы бар жалпыға ортақ пайдаланылатын автомобиль жолдарының атаулары мен индекстерін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2015 жылғы 28 шілдедегі № 223/8 қаулысы. Павлодар облысының Әділет департаментінде 2015 жылғы 07 қыркүйекте № 4688 болып тіркелді. Күші жойылды - Павлодар облыстық әкімдігінің 2016 жылғы 2 ақпандағы N 29/1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облыстық әкімдігінің 02.02.2016 N 29/1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17 шілдедегі "Автомобиль жолдары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беріліп отырған Павлодар облысының облыстық маңызы бар жалпыға ортақ пайдаланылатын автомобиль жолдарының </w:t>
      </w:r>
      <w:r>
        <w:rPr>
          <w:rFonts w:ascii="Times New Roman"/>
          <w:b w:val="false"/>
          <w:i w:val="false"/>
          <w:color w:val="000000"/>
          <w:sz w:val="28"/>
        </w:rPr>
        <w:t>атаулары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индекстері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"Павлодар облысының құрылыс, жолаушылар көлігі және автомобиль жолдары басқармасы" мемлекеттік мекемесі заңнамамен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қаулының аумақтық әділет органында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 аумақтық әділет органында мемлекеттік тіркелгеннен кейін он күнтізбелік күн ішінде бұқаралық ақпарат құралдарында және "Әділет" ақпараттық-құқықтық жүйесінде ресми жариялауға жіберілуін;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қаулыны Павлодар облысы әкімдігінің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 әкімінің бірінші орынбасары Д.Н. Тұрғановқа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 ресми жарияланған күннен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2"/>
        <w:gridCol w:w="4198"/>
      </w:tblGrid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міндетін атқарушысы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Тұрғанов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Инвестициялар және даму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Министрлігі Автомобиль 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комитетінің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Пішембаев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2015 жылғы "3" тамыз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 28 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223/8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облысының облыстық маңызы бар жалпыға ортақ</w:t>
      </w:r>
      <w:r>
        <w:br/>
      </w:r>
      <w:r>
        <w:rPr>
          <w:rFonts w:ascii="Times New Roman"/>
          <w:b/>
          <w:i w:val="false"/>
          <w:color w:val="000000"/>
        </w:rPr>
        <w:t>пайдаланылатын автомобиль жолдарының атаулары мен индекстері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4"/>
        <w:gridCol w:w="3577"/>
        <w:gridCol w:w="4083"/>
        <w:gridCol w:w="3116"/>
      </w:tblGrid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Р/c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 индекстері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 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ұзындығы,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 – Ертіс – Русская Поляна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Окунев өткеліне кіреберіс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Подстепка өткеліне кіреберіс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Беловка – Қалқаман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Жаңаауыл өткеліне кіреберіс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– Шолақсор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– Пятирыжск (өткел)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– Ертіс станциясы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Панфилово – Бестөбе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Ивановка – Трофимовка – РФ шекарасы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Шақат – Восточное – Шалдай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Жаңаауыл өткеліне кіреберіс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Окунев өткеліне кіреберіс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Чернорецк – Ольгино – Успенка – Шарбақты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Павловка – Галицкое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– ГРЭС-2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Майқайың – Екібастұз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