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4fc7" w14:textId="3834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білім беру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28 мамырдағы № 153/5 қаулысы. Павлодар облысының Әділет департаментінде 2015 жылғы 08 шілдеде № 4582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"Мектепке дейінгі балалар</w:t>
      </w:r>
      <w:r>
        <w:rPr>
          <w:rFonts w:ascii="Times New Roman"/>
          <w:b w:val="false"/>
          <w:i w:val="false"/>
          <w:color w:val="000000"/>
          <w:sz w:val="28"/>
        </w:rPr>
        <w:t xml:space="preserve"> ұйымдарына жіберу үшін мектепке дейінгі жастағы (7 жасқа толмаған) балаларды кезекке қою";</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"Мектепке дейінгі білім беру</w:t>
      </w:r>
      <w:r>
        <w:rPr>
          <w:rFonts w:ascii="Times New Roman"/>
          <w:b w:val="false"/>
          <w:i w:val="false"/>
          <w:color w:val="000000"/>
          <w:sz w:val="28"/>
        </w:rPr>
        <w:t xml:space="preserve"> ұйымдарына құжаттарды қабылдау және балаларды қабылдау";</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"Балаларға қосымша білім беру</w:t>
      </w:r>
      <w:r>
        <w:rPr>
          <w:rFonts w:ascii="Times New Roman"/>
          <w:b w:val="false"/>
          <w:i w:val="false"/>
          <w:color w:val="000000"/>
          <w:sz w:val="28"/>
        </w:rPr>
        <w:t xml:space="preserve"> бойынша қосымша білім беру ұйымдарына құжаттар қабылдау және оқуға қабылдау";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Павлодар облыстық әкімдігінің 10.07.2019 </w:t>
      </w:r>
      <w:r>
        <w:rPr>
          <w:rFonts w:ascii="Times New Roman"/>
          <w:b w:val="false"/>
          <w:i w:val="false"/>
          <w:color w:val="000000"/>
          <w:sz w:val="28"/>
        </w:rPr>
        <w:t>№ 203/2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"Мүмкіндіктері шектеулі балаларды</w:t>
      </w:r>
      <w:r>
        <w:rPr>
          <w:rFonts w:ascii="Times New Roman"/>
          <w:b w:val="false"/>
          <w:i w:val="false"/>
          <w:color w:val="000000"/>
          <w:sz w:val="28"/>
        </w:rPr>
        <w:t xml:space="preserve"> психологиялық-медициналық-педагогикалық тексеру және оларға консультациялық көмек көрсету";</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"Дамуында проблемалары бар</w:t>
      </w:r>
      <w:r>
        <w:rPr>
          <w:rFonts w:ascii="Times New Roman"/>
          <w:b w:val="false"/>
          <w:i w:val="false"/>
          <w:color w:val="000000"/>
          <w:sz w:val="28"/>
        </w:rPr>
        <w:t xml:space="preserve"> балалар мен жасөспірімдерді оңалту және әлеуметтік бейімдеу";</w:t>
      </w:r>
      <w:r>
        <w:br/>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"Мүмкіндіктері шектеулі</w:t>
      </w:r>
      <w:r>
        <w:rPr>
          <w:rFonts w:ascii="Times New Roman"/>
          <w:b w:val="false"/>
          <w:i w:val="false"/>
          <w:color w:val="000000"/>
          <w:sz w:val="28"/>
        </w:rPr>
        <w:t xml:space="preserve"> балаларды тәрбиелеп отырған отбасыларға консультациялық көмек көрсету";</w:t>
      </w:r>
      <w:r>
        <w:br/>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"Бастауыш, негізгі орта</w:t>
      </w:r>
      <w:r>
        <w:rPr>
          <w:rFonts w:ascii="Times New Roman"/>
          <w:b w:val="false"/>
          <w:i w:val="false"/>
          <w:color w:val="000000"/>
          <w:sz w:val="28"/>
        </w:rPr>
        <w:t>,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w:t>
      </w:r>
      <w:r>
        <w:br/>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"Арнайы жалпы білім беретін</w:t>
      </w:r>
      <w:r>
        <w:rPr>
          <w:rFonts w:ascii="Times New Roman"/>
          <w:b w:val="false"/>
          <w:i w:val="false"/>
          <w:color w:val="000000"/>
          <w:sz w:val="28"/>
        </w:rPr>
        <w:t xml:space="preserve"> оқу бағдарламалары бойынша оқыту үшін мүмкіндіктері шектеулі балалардың құжаттарын қабылдау және арнайы білім беру ұйымдарына қабылдау";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алынып тасталды - Павлодар облыстық әкімдігінің 10.07.2019 </w:t>
      </w:r>
      <w:r>
        <w:rPr>
          <w:rFonts w:ascii="Times New Roman"/>
          <w:b w:val="false"/>
          <w:i w:val="false"/>
          <w:color w:val="000000"/>
          <w:sz w:val="28"/>
        </w:rPr>
        <w:t>№ 203/2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"Мемлекеттік орта білім беру</w:t>
      </w:r>
      <w:r>
        <w:rPr>
          <w:rFonts w:ascii="Times New Roman"/>
          <w:b w:val="false"/>
          <w:i w:val="false"/>
          <w:color w:val="000000"/>
          <w:sz w:val="28"/>
        </w:rPr>
        <w:t xml:space="preserve"> мекемелерінің басшылары лауазымдарына орналасу конкурсына қатысу үшін құжаттар қабылдау";</w:t>
      </w:r>
      <w:r>
        <w:br/>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"Техникалық және кәсіптік</w:t>
      </w:r>
      <w:r>
        <w:rPr>
          <w:rFonts w:ascii="Times New Roman"/>
          <w:b w:val="false"/>
          <w:i w:val="false"/>
          <w:color w:val="000000"/>
          <w:sz w:val="28"/>
        </w:rPr>
        <w:t>, орта бiлiмнен кейiнгi білім беретін ұйымдарға құжаттар қабылдау";</w:t>
      </w:r>
      <w:r>
        <w:br/>
      </w: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"Техникалық және кәсіптік</w:t>
      </w:r>
      <w:r>
        <w:rPr>
          <w:rFonts w:ascii="Times New Roman"/>
          <w:b w:val="false"/>
          <w:i w:val="false"/>
          <w:color w:val="000000"/>
          <w:sz w:val="28"/>
        </w:rPr>
        <w:t xml:space="preserve"> білім беру ұйымдарындағы білім алушыларға жатақхана беру";</w:t>
      </w:r>
      <w:r>
        <w:br/>
      </w: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"Техникалық және кәсіптік білім</w:t>
      </w:r>
      <w:r>
        <w:rPr>
          <w:rFonts w:ascii="Times New Roman"/>
          <w:b w:val="false"/>
          <w:i w:val="false"/>
          <w:color w:val="000000"/>
          <w:sz w:val="28"/>
        </w:rPr>
        <w:t xml:space="preserve"> туралы құжаттардың телнұсқаларын беру";</w:t>
      </w:r>
      <w:r>
        <w:br/>
      </w: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"Бастауыш, негізгі орта</w:t>
      </w:r>
      <w:r>
        <w:rPr>
          <w:rFonts w:ascii="Times New Roman"/>
          <w:b w:val="false"/>
          <w:i w:val="false"/>
          <w:color w:val="000000"/>
          <w:sz w:val="28"/>
        </w:rPr>
        <w:t>,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w:t>
      </w:r>
      <w:r>
        <w:br/>
      </w: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"Негізгі орта, жалпы орта</w:t>
      </w:r>
      <w:r>
        <w:rPr>
          <w:rFonts w:ascii="Times New Roman"/>
          <w:b w:val="false"/>
          <w:i w:val="false"/>
          <w:color w:val="000000"/>
          <w:sz w:val="28"/>
        </w:rPr>
        <w:t xml:space="preserve"> білім беру ұйымдарында экстернат нысанында оқытуға рұқсат беру";</w:t>
      </w:r>
      <w:r>
        <w:br/>
      </w: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"Негізгі орта, жалпы орта білім</w:t>
      </w:r>
      <w:r>
        <w:rPr>
          <w:rFonts w:ascii="Times New Roman"/>
          <w:b w:val="false"/>
          <w:i w:val="false"/>
          <w:color w:val="000000"/>
          <w:sz w:val="28"/>
        </w:rPr>
        <w:t xml:space="preserve"> беру туралы құжаттардың телнұсқаларын беру" мемлекеттік қызмет көрсету регламенті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әкімдігінің 10.07.2019 </w:t>
      </w:r>
      <w:r>
        <w:rPr>
          <w:rFonts w:ascii="Times New Roman"/>
          <w:b w:val="false"/>
          <w:i w:val="false"/>
          <w:color w:val="000000"/>
          <w:sz w:val="28"/>
        </w:rPr>
        <w:t>№ 203/2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2. "Павлодар облысының білім беру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Ғ.Қ. Сәдібековке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 ресми жарияланған күнінен бастап он күнтізбелік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28 " мамыр</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24" w:id="1"/>
    <w:p>
      <w:pPr>
        <w:spacing w:after="0"/>
        <w:ind w:left="0"/>
        <w:jc w:val="left"/>
      </w:pPr>
      <w:r>
        <w:rPr>
          <w:rFonts w:ascii="Times New Roman"/>
          <w:b/>
          <w:i w:val="false"/>
          <w:color w:val="000000"/>
        </w:rPr>
        <w:t xml:space="preserve"> "Мектепке дейінгі балалар ұйымдарына жіберу үшін</w:t>
      </w:r>
      <w:r>
        <w:br/>
      </w:r>
      <w:r>
        <w:rPr>
          <w:rFonts w:ascii="Times New Roman"/>
          <w:b/>
          <w:i w:val="false"/>
          <w:color w:val="000000"/>
        </w:rPr>
        <w:t>мектепке дейінгі жастағы (7 жасқа дейін) балаларды</w:t>
      </w:r>
      <w:r>
        <w:br/>
      </w:r>
      <w:r>
        <w:rPr>
          <w:rFonts w:ascii="Times New Roman"/>
          <w:b/>
          <w:i w:val="false"/>
          <w:color w:val="000000"/>
        </w:rPr>
        <w:t>кезекке қою" мемлекеттiк көрсетiлетiн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18.01.2018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 w:id="2"/>
    <w:p>
      <w:pPr>
        <w:spacing w:after="0"/>
        <w:ind w:left="0"/>
        <w:jc w:val="left"/>
      </w:pPr>
      <w:r>
        <w:rPr>
          <w:rFonts w:ascii="Times New Roman"/>
          <w:b/>
          <w:i w:val="false"/>
          <w:color w:val="000000"/>
        </w:rPr>
        <w:t xml:space="preserve"> 1-тарау. Жалпы ережелер</w:t>
      </w:r>
    </w:p>
    <w:bookmarkEnd w:id="2"/>
    <w:bookmarkStart w:name="z26" w:id="3"/>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мемлекеттік көрсетілетін қызметін (бұдан әрі - мемлекеттік көрсетілетін қызмет) Павлодар облысы аудандары мен қалаларының жергілікті атқарушы органдары, кенттердің, ауылдардың, ауылдық округтердің әкімдері (бұдан әрі – көрсетілетін қызметті беруші) көрсетеді.</w:t>
      </w:r>
    </w:p>
    <w:bookmarkEnd w:id="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www.egov.kz (бұдан әрі – Портал) арқылы жүзеге асырылады.</w:t>
      </w:r>
    </w:p>
    <w:bookmarkStart w:name="z27" w:id="4"/>
    <w:p>
      <w:pPr>
        <w:spacing w:after="0"/>
        <w:ind w:left="0"/>
        <w:jc w:val="both"/>
      </w:pPr>
      <w:r>
        <w:rPr>
          <w:rFonts w:ascii="Times New Roman"/>
          <w:b w:val="false"/>
          <w:i w:val="false"/>
          <w:color w:val="000000"/>
          <w:sz w:val="28"/>
        </w:rPr>
        <w:t>
      2. Мемлекеттік қызметті көрсету нысаны: электронды (толық автоматтандырылған) және (немесе) қағаз түрінде.</w:t>
      </w:r>
    </w:p>
    <w:bookmarkEnd w:id="4"/>
    <w:bookmarkStart w:name="z28" w:id="5"/>
    <w:p>
      <w:pPr>
        <w:spacing w:after="0"/>
        <w:ind w:left="0"/>
        <w:jc w:val="both"/>
      </w:pPr>
      <w:r>
        <w:rPr>
          <w:rFonts w:ascii="Times New Roman"/>
          <w:b w:val="false"/>
          <w:i w:val="false"/>
          <w:color w:val="000000"/>
          <w:sz w:val="28"/>
        </w:rPr>
        <w:t xml:space="preserve">
      3. Мемлекеттік қызметті көрсету нәтижесі кезекке қою туралы хабарлама беру (ерікті нысанда), орын болған жағдайда – мектепке дейінгі ұйымға жолдама беру (ерікті нысанда) немесе Қазақстан Республикасы Білім және ғылым министрінің 2015 жылғы 7 сәуірдегі № 172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балалар ұйымдарына жіберу үшін мектепке дейінгі жастағы (7 жасқа дейін) балаларды кезекке қою"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 болып табылады.</w:t>
      </w:r>
    </w:p>
    <w:bookmarkEnd w:id="5"/>
    <w:p>
      <w:pPr>
        <w:spacing w:after="0"/>
        <w:ind w:left="0"/>
        <w:jc w:val="both"/>
      </w:pPr>
      <w:r>
        <w:rPr>
          <w:rFonts w:ascii="Times New Roman"/>
          <w:b w:val="false"/>
          <w:i w:val="false"/>
          <w:color w:val="000000"/>
          <w:sz w:val="28"/>
        </w:rPr>
        <w:t>
      Мемлекеттік қызметті көрсету нәтижесін ұсыну нысаны: электронды және (немесе) қағаз түрінде.</w:t>
      </w:r>
    </w:p>
    <w:bookmarkStart w:name="z29" w:id="6"/>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6"/>
    <w:bookmarkStart w:name="z30" w:id="7"/>
    <w:p>
      <w:pPr>
        <w:spacing w:after="0"/>
        <w:ind w:left="0"/>
        <w:jc w:val="both"/>
      </w:pPr>
      <w:r>
        <w:rPr>
          <w:rFonts w:ascii="Times New Roman"/>
          <w:b w:val="false"/>
          <w:i w:val="false"/>
          <w:color w:val="000000"/>
          <w:sz w:val="28"/>
        </w:rPr>
        <w:t>
      4. Мемлекеттік көрсетілетін қызмет жөніндегі рәсімді (іс-қимылды) бастау үшін:</w:t>
      </w:r>
    </w:p>
    <w:bookmarkEnd w:id="7"/>
    <w:p>
      <w:pPr>
        <w:spacing w:after="0"/>
        <w:ind w:left="0"/>
        <w:jc w:val="both"/>
      </w:pPr>
      <w:r>
        <w:rPr>
          <w:rFonts w:ascii="Times New Roman"/>
          <w:b w:val="false"/>
          <w:i w:val="false"/>
          <w:color w:val="000000"/>
          <w:sz w:val="28"/>
        </w:rPr>
        <w:t xml:space="preserve">
      көрсетілетін қызметті берушіге жүгінген кезінде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 отырып,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 негіздеме болып табылады.</w:t>
      </w:r>
    </w:p>
    <w:bookmarkStart w:name="z31" w:id="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 мен реттілігі, соның ішінде рәсімнің (іс-қимылдың) өту кезеңдері:</w:t>
      </w:r>
    </w:p>
    <w:bookmarkEnd w:id="8"/>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алушыдан алынған құжаттарды қабылдауды және тіркеуді жүзеге асырады және көрсетілетін қызметті алушыға қызметті берушінің кезектілікті басқарудың арнайы ақпараттық жүйесі арқылы рәсімделетін мемлекеттік қызметті көрсету нәтижесін береді – 30 (отыз) минут.</w:t>
      </w:r>
    </w:p>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қолдану мерзімі өтіп кеткен құжаттарды ұсынған жағдайларда көрсетілетін қызметті берушінің кеңсе қызметкері мемлекеттік қызметті көрсетуден бас тартады.</w:t>
      </w:r>
    </w:p>
    <w:bookmarkStart w:name="z32" w:id="9"/>
    <w:p>
      <w:pPr>
        <w:spacing w:after="0"/>
        <w:ind w:left="0"/>
        <w:jc w:val="both"/>
      </w:pPr>
      <w:r>
        <w:rPr>
          <w:rFonts w:ascii="Times New Roman"/>
          <w:b w:val="false"/>
          <w:i w:val="false"/>
          <w:color w:val="000000"/>
          <w:sz w:val="28"/>
        </w:rPr>
        <w:t xml:space="preserve">
      6. Мемлекеттік қызметті көрсету рәсімінің (іс-қимылының) нәтижесі – кезекке қою туралы хабарлама беру (ерікті нысанда), орын болған жағдайда – мектепке дейінгі ұйымға жолдама беру (ерікті нысанда)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w:t>
      </w:r>
    </w:p>
    <w:bookmarkEnd w:id="9"/>
    <w:bookmarkStart w:name="z33" w:id="10"/>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
    <w:bookmarkStart w:name="z34" w:id="1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11"/>
    <w:p>
      <w:pPr>
        <w:spacing w:after="0"/>
        <w:ind w:left="0"/>
        <w:jc w:val="both"/>
      </w:pPr>
      <w:r>
        <w:rPr>
          <w:rFonts w:ascii="Times New Roman"/>
          <w:b w:val="false"/>
          <w:i w:val="false"/>
          <w:color w:val="000000"/>
          <w:sz w:val="28"/>
        </w:rPr>
        <w:t>
      көрсетілетін қызметті берушінің кеңсе қызметкері.</w:t>
      </w:r>
    </w:p>
    <w:bookmarkStart w:name="z35" w:id="12"/>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 қоса беріледі.</w:t>
      </w:r>
    </w:p>
    <w:bookmarkEnd w:id="12"/>
    <w:bookmarkStart w:name="z36" w:id="13"/>
    <w:p>
      <w:pPr>
        <w:spacing w:after="0"/>
        <w:ind w:left="0"/>
        <w:jc w:val="left"/>
      </w:pPr>
      <w:r>
        <w:rPr>
          <w:rFonts w:ascii="Times New Roman"/>
          <w:b/>
          <w:i w:val="false"/>
          <w:color w:val="000000"/>
        </w:rPr>
        <w:t xml:space="preserve"> 4-тарау. Мемлекеттік корпорациямен өзара іс-қимыл тәртібін,</w:t>
      </w:r>
      <w:r>
        <w:br/>
      </w:r>
      <w:r>
        <w:rPr>
          <w:rFonts w:ascii="Times New Roman"/>
          <w:b/>
          <w:i w:val="false"/>
          <w:color w:val="000000"/>
        </w:rPr>
        <w:t>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13"/>
    <w:bookmarkStart w:name="z37" w:id="14"/>
    <w:p>
      <w:pPr>
        <w:spacing w:after="0"/>
        <w:ind w:left="0"/>
        <w:jc w:val="both"/>
      </w:pPr>
      <w:r>
        <w:rPr>
          <w:rFonts w:ascii="Times New Roman"/>
          <w:b w:val="false"/>
          <w:i w:val="false"/>
          <w:color w:val="000000"/>
          <w:sz w:val="28"/>
        </w:rPr>
        <w:t xml:space="preserve">
      9.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рәсімді (іс-қимылды) көрсете отырып, Мемлекеттік корпорацияға жүгіну тәртібін сипаттау – 30 (отыз) минут:</w:t>
      </w:r>
    </w:p>
    <w:bookmarkEnd w:id="14"/>
    <w:p>
      <w:pPr>
        <w:spacing w:after="0"/>
        <w:ind w:left="0"/>
        <w:jc w:val="both"/>
      </w:pPr>
      <w:r>
        <w:rPr>
          <w:rFonts w:ascii="Times New Roman"/>
          <w:b w:val="false"/>
          <w:i w:val="false"/>
          <w:color w:val="000000"/>
          <w:sz w:val="28"/>
        </w:rPr>
        <w:t xml:space="preserve">
      1) қызмет алушы "электронды" кезек тәртібінде жедел көрсетусіз қызметті таңдау бойынша электронды кезекті портал арқылы брондауға болатын мемлекеттік қызметті алу үшін Мемлекеттік корпорация операторына қажетті құжаттар мен өтінішті тапсырады.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корпорациясы операторының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тұлғалардың бірінен)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операторының ЭЦҚ-мен куәландырылған (қол қойылған) электрондық құжаттарды (көрсетілетін қызметті алушының сұрауын) жіберу.</w:t>
      </w:r>
    </w:p>
    <w:bookmarkStart w:name="z38" w:id="15"/>
    <w:p>
      <w:pPr>
        <w:spacing w:after="0"/>
        <w:ind w:left="0"/>
        <w:jc w:val="both"/>
      </w:pPr>
      <w:r>
        <w:rPr>
          <w:rFonts w:ascii="Times New Roman"/>
          <w:b w:val="false"/>
          <w:i w:val="false"/>
          <w:color w:val="000000"/>
          <w:sz w:val="28"/>
        </w:rPr>
        <w:t>
      10. Көрсетілетін қызметті беруші және көрсетілетін қызметті алушы рәсімнің (іс-қимылының) реттілігі мен Портал арқылы мемлекеттік қызметті көрсету кезінде өтініш беру тәртібін сипаттау:</w:t>
      </w:r>
    </w:p>
    <w:bookmarkEnd w:id="1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p>
      <w:pPr>
        <w:spacing w:after="0"/>
        <w:ind w:left="0"/>
        <w:jc w:val="both"/>
      </w:pP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берілген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сәйкестігіне және негіздер бойынша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39" w:id="16"/>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 көрсету процесінде өзге де көрсетілетін қызметті берушілермен және (немесе) Мемлекеттік корпорациясымен өзара іс-қимыл және ақпараттық жүйелерді 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w:t>
            </w:r>
            <w:r>
              <w:br/>
            </w:r>
            <w:r>
              <w:rPr>
                <w:rFonts w:ascii="Times New Roman"/>
                <w:b w:val="false"/>
                <w:i w:val="false"/>
                <w:color w:val="000000"/>
                <w:sz w:val="20"/>
              </w:rPr>
              <w:t>балалар ұйымдарына жіберу</w:t>
            </w:r>
            <w:r>
              <w:br/>
            </w:r>
            <w:r>
              <w:rPr>
                <w:rFonts w:ascii="Times New Roman"/>
                <w:b w:val="false"/>
                <w:i w:val="false"/>
                <w:color w:val="000000"/>
                <w:sz w:val="20"/>
              </w:rPr>
              <w:t>үшін мектепке дейінгі</w:t>
            </w:r>
            <w:r>
              <w:br/>
            </w:r>
            <w:r>
              <w:rPr>
                <w:rFonts w:ascii="Times New Roman"/>
                <w:b w:val="false"/>
                <w:i w:val="false"/>
                <w:color w:val="000000"/>
                <w:sz w:val="20"/>
              </w:rPr>
              <w:t>жастағы (7 жасқа дейін)</w:t>
            </w:r>
            <w:r>
              <w:br/>
            </w:r>
            <w:r>
              <w:rPr>
                <w:rFonts w:ascii="Times New Roman"/>
                <w:b w:val="false"/>
                <w:i w:val="false"/>
                <w:color w:val="000000"/>
                <w:sz w:val="20"/>
              </w:rPr>
              <w:t>балаларды кезекке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1" w:id="17"/>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(қызметкерлердің) өзара іс-қимыл тәртібін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2661"/>
        <w:gridCol w:w="8438"/>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құжаттарын қабылдау және тіркеу</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Кезекке қою туралы хабарлама беру (ерікті нысанда), орын болған жағдайда – мектепке дейінгі ұйымға жолдама беру (ерікті нысанда)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белгіленген негіздер бойынша мемлекеттік қызметті көрсетуден бас тарту туралы дәлелді жауап</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w:t>
            </w:r>
            <w:r>
              <w:br/>
            </w:r>
            <w:r>
              <w:rPr>
                <w:rFonts w:ascii="Times New Roman"/>
                <w:b w:val="false"/>
                <w:i w:val="false"/>
                <w:color w:val="000000"/>
                <w:sz w:val="20"/>
              </w:rPr>
              <w:t>балалар ұйымдарына жіберу</w:t>
            </w:r>
            <w:r>
              <w:br/>
            </w:r>
            <w:r>
              <w:rPr>
                <w:rFonts w:ascii="Times New Roman"/>
                <w:b w:val="false"/>
                <w:i w:val="false"/>
                <w:color w:val="000000"/>
                <w:sz w:val="20"/>
              </w:rPr>
              <w:t>үшін мектепке дейінгі</w:t>
            </w:r>
            <w:r>
              <w:br/>
            </w:r>
            <w:r>
              <w:rPr>
                <w:rFonts w:ascii="Times New Roman"/>
                <w:b w:val="false"/>
                <w:i w:val="false"/>
                <w:color w:val="000000"/>
                <w:sz w:val="20"/>
              </w:rPr>
              <w:t>жастағы (7 жасқа дейін)</w:t>
            </w:r>
            <w:r>
              <w:br/>
            </w:r>
            <w:r>
              <w:rPr>
                <w:rFonts w:ascii="Times New Roman"/>
                <w:b w:val="false"/>
                <w:i w:val="false"/>
                <w:color w:val="000000"/>
                <w:sz w:val="20"/>
              </w:rPr>
              <w:t>балаларды кезекке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3" w:id="18"/>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 диаграммасы </w:t>
      </w:r>
    </w:p>
    <w:bookmarkEnd w:id="18"/>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51600"/>
                    </a:xfrm>
                    <a:prstGeom prst="rect">
                      <a:avLst/>
                    </a:prstGeom>
                  </pic:spPr>
                </pic:pic>
              </a:graphicData>
            </a:graphic>
          </wp:inline>
        </w:drawing>
      </w:r>
    </w:p>
    <w:p>
      <w:pPr>
        <w:spacing w:after="0"/>
        <w:ind w:left="0"/>
        <w:jc w:val="left"/>
      </w:pPr>
      <w:r>
        <w:br/>
      </w:r>
    </w:p>
    <w:bookmarkStart w:name="z44" w:id="19"/>
    <w:p>
      <w:pPr>
        <w:spacing w:after="0"/>
        <w:ind w:left="0"/>
        <w:jc w:val="left"/>
      </w:pPr>
      <w:r>
        <w:rPr>
          <w:rFonts w:ascii="Times New Roman"/>
          <w:b/>
          <w:i w:val="false"/>
          <w:color w:val="000000"/>
        </w:rPr>
        <w:t xml:space="preserve"> Шартты белгілер: </w:t>
      </w:r>
    </w:p>
    <w:bookmarkEnd w:id="19"/>
    <w:p>
      <w:pPr>
        <w:spacing w:after="0"/>
        <w:ind w:left="0"/>
        <w:jc w:val="both"/>
      </w:pPr>
      <w:r>
        <w:drawing>
          <wp:inline distT="0" distB="0" distL="0" distR="0">
            <wp:extent cx="77470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734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w:t>
            </w:r>
            <w:r>
              <w:br/>
            </w:r>
            <w:r>
              <w:rPr>
                <w:rFonts w:ascii="Times New Roman"/>
                <w:b w:val="false"/>
                <w:i w:val="false"/>
                <w:color w:val="000000"/>
                <w:sz w:val="20"/>
              </w:rPr>
              <w:t>балалар ұйымдарына жіберу</w:t>
            </w:r>
            <w:r>
              <w:br/>
            </w:r>
            <w:r>
              <w:rPr>
                <w:rFonts w:ascii="Times New Roman"/>
                <w:b w:val="false"/>
                <w:i w:val="false"/>
                <w:color w:val="000000"/>
                <w:sz w:val="20"/>
              </w:rPr>
              <w:t>үшін мектепке дейінгі</w:t>
            </w:r>
            <w:r>
              <w:br/>
            </w:r>
            <w:r>
              <w:rPr>
                <w:rFonts w:ascii="Times New Roman"/>
                <w:b w:val="false"/>
                <w:i w:val="false"/>
                <w:color w:val="000000"/>
                <w:sz w:val="20"/>
              </w:rPr>
              <w:t>жастағы (7 жасқа дейін)</w:t>
            </w:r>
            <w:r>
              <w:br/>
            </w:r>
            <w:r>
              <w:rPr>
                <w:rFonts w:ascii="Times New Roman"/>
                <w:b w:val="false"/>
                <w:i w:val="false"/>
                <w:color w:val="000000"/>
                <w:sz w:val="20"/>
              </w:rPr>
              <w:t>балаларды кезекке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29" w:id="20"/>
    <w:p>
      <w:pPr>
        <w:spacing w:after="0"/>
        <w:ind w:left="0"/>
        <w:jc w:val="left"/>
      </w:pPr>
      <w:r>
        <w:rPr>
          <w:rFonts w:ascii="Times New Roman"/>
          <w:b/>
          <w:i w:val="false"/>
          <w:color w:val="000000"/>
        </w:rPr>
        <w:t xml:space="preserve"> Мемлекеттік көрсетілетін қызметтің бизнес-процестерінің анықтамалығы </w:t>
      </w:r>
    </w:p>
    <w:bookmarkEnd w:id="20"/>
    <w:p>
      <w:pPr>
        <w:spacing w:after="0"/>
        <w:ind w:left="0"/>
        <w:jc w:val="both"/>
      </w:pPr>
      <w:r>
        <w:drawing>
          <wp:inline distT="0" distB="0" distL="0" distR="0">
            <wp:extent cx="71882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88200" cy="8420100"/>
                    </a:xfrm>
                    <a:prstGeom prst="rect">
                      <a:avLst/>
                    </a:prstGeom>
                  </pic:spPr>
                </pic:pic>
              </a:graphicData>
            </a:graphic>
          </wp:inline>
        </w:drawing>
      </w:r>
    </w:p>
    <w:p>
      <w:pPr>
        <w:spacing w:after="0"/>
        <w:ind w:left="0"/>
        <w:jc w:val="left"/>
      </w:pPr>
      <w:r>
        <w:br/>
      </w:r>
    </w:p>
    <w:bookmarkStart w:name="z330" w:id="21"/>
    <w:p>
      <w:pPr>
        <w:spacing w:after="0"/>
        <w:ind w:left="0"/>
        <w:jc w:val="left"/>
      </w:pPr>
      <w:r>
        <w:rPr>
          <w:rFonts w:ascii="Times New Roman"/>
          <w:b/>
          <w:i w:val="false"/>
          <w:color w:val="000000"/>
        </w:rPr>
        <w:t xml:space="preserve"> Шартты белгілер: </w:t>
      </w:r>
    </w:p>
    <w:bookmarkEnd w:id="21"/>
    <w:p>
      <w:pPr>
        <w:spacing w:after="0"/>
        <w:ind w:left="0"/>
        <w:jc w:val="both"/>
      </w:pPr>
      <w:r>
        <w:drawing>
          <wp:inline distT="0" distB="0" distL="0" distR="0">
            <wp:extent cx="68580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0" cy="287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28 " мамыр</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46" w:id="22"/>
    <w:p>
      <w:pPr>
        <w:spacing w:after="0"/>
        <w:ind w:left="0"/>
        <w:jc w:val="left"/>
      </w:pPr>
      <w:r>
        <w:rPr>
          <w:rFonts w:ascii="Times New Roman"/>
          <w:b/>
          <w:i w:val="false"/>
          <w:color w:val="000000"/>
        </w:rPr>
        <w:t xml:space="preserve"> "Мектепке дейінгі білім беру ұйымдарына құжаттарды қабылдау</w:t>
      </w:r>
      <w:r>
        <w:br/>
      </w:r>
      <w:r>
        <w:rPr>
          <w:rFonts w:ascii="Times New Roman"/>
          <w:b/>
          <w:i w:val="false"/>
          <w:color w:val="000000"/>
        </w:rPr>
        <w:t>және балаларды қабылдау" мемлекеттiк көрсетiлетiн қызмет регламенті</w:t>
      </w:r>
    </w:p>
    <w:bookmarkEnd w:id="22"/>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18.01.2018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7" w:id="23"/>
    <w:p>
      <w:pPr>
        <w:spacing w:after="0"/>
        <w:ind w:left="0"/>
        <w:jc w:val="left"/>
      </w:pPr>
      <w:r>
        <w:rPr>
          <w:rFonts w:ascii="Times New Roman"/>
          <w:b/>
          <w:i w:val="false"/>
          <w:color w:val="000000"/>
        </w:rPr>
        <w:t xml:space="preserve"> 1-тарау. Жалпы ережелер</w:t>
      </w:r>
    </w:p>
    <w:bookmarkEnd w:id="23"/>
    <w:bookmarkStart w:name="z48" w:id="24"/>
    <w:p>
      <w:pPr>
        <w:spacing w:after="0"/>
        <w:ind w:left="0"/>
        <w:jc w:val="both"/>
      </w:pPr>
      <w:r>
        <w:rPr>
          <w:rFonts w:ascii="Times New Roman"/>
          <w:b w:val="false"/>
          <w:i w:val="false"/>
          <w:color w:val="000000"/>
          <w:sz w:val="28"/>
        </w:rPr>
        <w:t>
      1. "Мектепке дейінгі балалар ұйымдарына құжаттарды қабылдау және балаларды қабылдау" мемлекеттік көрсетілетін қызметін (бұдан әрі – мемлекеттік көрсетілетін қызмет) Павлодар облысының барлық үлгідегі және түрдегі мектепке дейінгі ұйымдары (бұдан әрі – көрсетілетін қызметті беруші) көрсетеді.</w:t>
      </w:r>
    </w:p>
    <w:bookmarkEnd w:id="24"/>
    <w:p>
      <w:pPr>
        <w:spacing w:after="0"/>
        <w:ind w:left="0"/>
        <w:jc w:val="both"/>
      </w:pP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Start w:name="z49" w:id="25"/>
    <w:p>
      <w:pPr>
        <w:spacing w:after="0"/>
        <w:ind w:left="0"/>
        <w:jc w:val="both"/>
      </w:pPr>
      <w:r>
        <w:rPr>
          <w:rFonts w:ascii="Times New Roman"/>
          <w:b w:val="false"/>
          <w:i w:val="false"/>
          <w:color w:val="000000"/>
          <w:sz w:val="28"/>
        </w:rPr>
        <w:t>
      2. Мемлекеттік қызмет көрсету нысаны: қағаз түрінде.</w:t>
      </w:r>
    </w:p>
    <w:bookmarkEnd w:id="25"/>
    <w:bookmarkStart w:name="z50" w:id="26"/>
    <w:p>
      <w:pPr>
        <w:spacing w:after="0"/>
        <w:ind w:left="0"/>
        <w:jc w:val="both"/>
      </w:pPr>
      <w:r>
        <w:rPr>
          <w:rFonts w:ascii="Times New Roman"/>
          <w:b w:val="false"/>
          <w:i w:val="false"/>
          <w:color w:val="000000"/>
          <w:sz w:val="28"/>
        </w:rPr>
        <w:t xml:space="preserve">
      3. Мемлекеттік қызметті көрсету нәтижесі: мектепке дейінгі ұйым мен баланың ата-анасының бірі немесе заңды өкілі арасында жасалған шарт негізінде баланы мектепке дейінгі ұйымға қабылдау немесе Қазақстан Республикасы Білім және ғылым министрінің 2015 жылғы 7 сәуірдегі № 172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балалар ұйымдарына құжаттарды қабылдау және балаларды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дәлелді жауап.</w:t>
      </w:r>
    </w:p>
    <w:bookmarkEnd w:id="2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51" w:id="27"/>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7"/>
    <w:bookmarkStart w:name="z52" w:id="2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қызмет көрсету бойынша рәсімді (іс-қимылды) бастау үшін негіз болып табылады.</w:t>
      </w:r>
    </w:p>
    <w:bookmarkEnd w:id="28"/>
    <w:bookmarkStart w:name="z53" w:id="2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(іс-қимылының) мазмұны, оның орындалу ұзақтығы мен реттілігі, оның ішінде рәсімнің (іс-қимылдың) өткізу кезеңдері:</w:t>
      </w:r>
    </w:p>
    <w:bookmarkEnd w:id="2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қабылдауды және тіркеуді жүзеге асырады және көрсетілетін қызметті берушінің басшысына қарауға жібереді – 5 (бес) минут.</w:t>
      </w:r>
    </w:p>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қолдану мерзімі өтіп кеткен құжаттарды ұсынған жағдайларда көрсетілетін қызметті берушінің кеңсе қызметкері мемлекеттік қызметті көрсетуден бас тартады;</w:t>
      </w:r>
    </w:p>
    <w:p>
      <w:pPr>
        <w:spacing w:after="0"/>
        <w:ind w:left="0"/>
        <w:jc w:val="both"/>
      </w:pPr>
      <w:r>
        <w:rPr>
          <w:rFonts w:ascii="Times New Roman"/>
          <w:b w:val="false"/>
          <w:i w:val="false"/>
          <w:color w:val="000000"/>
          <w:sz w:val="28"/>
        </w:rPr>
        <w:t>
      2) көрсетілетін қызметті берушінің басшысы қарайды және жауапты орындаушыны анықтайды – 5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зерделейді, баланы мектепке дейінгі білім беру ұйымына қабылдау туралы бұйрық жобасын ресімдейді, көрсетілетін қызметті берушінің басшысына қарауға және қол қоюға жібереді – 10 (он) минут;</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 қарайды және қол қояды – 5 (бес)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 5 (бес) минут.</w:t>
      </w:r>
    </w:p>
    <w:bookmarkStart w:name="z54" w:id="30"/>
    <w:p>
      <w:pPr>
        <w:spacing w:after="0"/>
        <w:ind w:left="0"/>
        <w:jc w:val="both"/>
      </w:pPr>
      <w:r>
        <w:rPr>
          <w:rFonts w:ascii="Times New Roman"/>
          <w:b w:val="false"/>
          <w:i w:val="false"/>
          <w:color w:val="000000"/>
          <w:sz w:val="28"/>
        </w:rPr>
        <w:t xml:space="preserve">
      6. Мемлекеттік қызметті көрсету рәсімінің (іс-қимылының) нәтижесі мектепке дейінгі ұйым мен баланың ата-анасының бірі немесе заңды өкілі арасында жасалған шарт негізінде баланы мектепке дейінгі ұйымға қабылдау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0"/>
    <w:bookmarkStart w:name="z55" w:id="31"/>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1"/>
    <w:bookmarkStart w:name="z56" w:id="3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(қызметкерлердің) тізбесі:</w:t>
      </w:r>
    </w:p>
    <w:bookmarkEnd w:id="3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7" w:id="33"/>
    <w:p>
      <w:pPr>
        <w:spacing w:after="0"/>
        <w:ind w:left="0"/>
        <w:jc w:val="both"/>
      </w:pPr>
      <w:r>
        <w:rPr>
          <w:rFonts w:ascii="Times New Roman"/>
          <w:b w:val="false"/>
          <w:i w:val="false"/>
          <w:color w:val="000000"/>
          <w:sz w:val="28"/>
        </w:rPr>
        <w:t xml:space="preserve">
      8. Рәсімдер (іс-қимылдар) реттілігінің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бизнес-процестердің анықтамалығында көрсетіледі.</w:t>
      </w:r>
    </w:p>
    <w:bookmarkEnd w:id="33"/>
    <w:bookmarkStart w:name="z58" w:id="34"/>
    <w:p>
      <w:pPr>
        <w:spacing w:after="0"/>
        <w:ind w:left="0"/>
        <w:jc w:val="left"/>
      </w:pPr>
      <w:r>
        <w:rPr>
          <w:rFonts w:ascii="Times New Roman"/>
          <w:b/>
          <w:i w:val="false"/>
          <w:color w:val="000000"/>
        </w:rPr>
        <w:t xml:space="preserve"> 4-тарау. "Азаматтарға арналған үкімет" мемлекеттік</w:t>
      </w:r>
      <w:r>
        <w:br/>
      </w:r>
      <w:r>
        <w:rPr>
          <w:rFonts w:ascii="Times New Roman"/>
          <w:b/>
          <w:i w:val="false"/>
          <w:color w:val="000000"/>
        </w:rPr>
        <w:t>корпорациясымен өзара іс-қимыл, сондай-ақ мемлекеттік қызмет</w:t>
      </w:r>
      <w:r>
        <w:br/>
      </w:r>
      <w:r>
        <w:rPr>
          <w:rFonts w:ascii="Times New Roman"/>
          <w:b/>
          <w:i w:val="false"/>
          <w:color w:val="000000"/>
        </w:rPr>
        <w:t>көрсету процесінде ақпараттық жүйелерді қолдану тәртібін сипаттау</w:t>
      </w:r>
    </w:p>
    <w:bookmarkEnd w:id="34"/>
    <w:bookmarkStart w:name="z59" w:id="35"/>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ұйымдарына</w:t>
            </w:r>
            <w:r>
              <w:br/>
            </w:r>
            <w:r>
              <w:rPr>
                <w:rFonts w:ascii="Times New Roman"/>
                <w:b w:val="false"/>
                <w:i w:val="false"/>
                <w:color w:val="000000"/>
                <w:sz w:val="20"/>
              </w:rPr>
              <w:t>құжаттарды қабылдау</w:t>
            </w:r>
            <w:r>
              <w:br/>
            </w:r>
            <w:r>
              <w:rPr>
                <w:rFonts w:ascii="Times New Roman"/>
                <w:b w:val="false"/>
                <w:i w:val="false"/>
                <w:color w:val="000000"/>
                <w:sz w:val="20"/>
              </w:rPr>
              <w:t>және балаларды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331" w:id="36"/>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bookmarkEnd w:id="36"/>
    <w:p>
      <w:pPr>
        <w:spacing w:after="0"/>
        <w:ind w:left="0"/>
        <w:jc w:val="both"/>
      </w:pPr>
      <w:r>
        <w:drawing>
          <wp:inline distT="0" distB="0" distL="0" distR="0">
            <wp:extent cx="76581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58100" cy="7912100"/>
                    </a:xfrm>
                    <a:prstGeom prst="rect">
                      <a:avLst/>
                    </a:prstGeom>
                  </pic:spPr>
                </pic:pic>
              </a:graphicData>
            </a:graphic>
          </wp:inline>
        </w:drawing>
      </w:r>
    </w:p>
    <w:p>
      <w:pPr>
        <w:spacing w:after="0"/>
        <w:ind w:left="0"/>
        <w:jc w:val="left"/>
      </w:pPr>
      <w:r>
        <w:br/>
      </w:r>
    </w:p>
    <w:bookmarkStart w:name="z332" w:id="37"/>
    <w:p>
      <w:pPr>
        <w:spacing w:after="0"/>
        <w:ind w:left="0"/>
        <w:jc w:val="left"/>
      </w:pPr>
      <w:r>
        <w:rPr>
          <w:rFonts w:ascii="Times New Roman"/>
          <w:b/>
          <w:i w:val="false"/>
          <w:color w:val="000000"/>
        </w:rPr>
        <w:t xml:space="preserve"> Шартты белгілер: </w:t>
      </w:r>
    </w:p>
    <w:bookmarkEnd w:id="37"/>
    <w:p>
      <w:pPr>
        <w:spacing w:after="0"/>
        <w:ind w:left="0"/>
        <w:jc w:val="both"/>
      </w:pPr>
      <w:r>
        <w:drawing>
          <wp:inline distT="0" distB="0" distL="0" distR="0">
            <wp:extent cx="7315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15200" cy="1993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28 " мамыр</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62" w:id="38"/>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ұйымдарына құжаттар қабылдау және оқуға қабылдау"</w:t>
      </w:r>
      <w:r>
        <w:br/>
      </w:r>
      <w:r>
        <w:rPr>
          <w:rFonts w:ascii="Times New Roman"/>
          <w:b/>
          <w:i w:val="false"/>
          <w:color w:val="000000"/>
        </w:rPr>
        <w:t>мемлекеттік көрсетілетін қызмет регламенті</w:t>
      </w:r>
    </w:p>
    <w:bookmarkEnd w:id="38"/>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орталығымен" сөздері "Мемлекеттік корпорациясымен" сөздерімен ауыстырылды;</w:t>
      </w:r>
      <w:r>
        <w:br/>
      </w:r>
      <w:r>
        <w:rPr>
          <w:rFonts w:ascii="Times New Roman"/>
          <w:b w:val="false"/>
          <w:i w:val="false"/>
          <w:color w:val="ff0000"/>
          <w:sz w:val="28"/>
        </w:rPr>
        <w:t xml:space="preserve">
      "Халыққа қызмет көрсету орталығы" шаруашылық жүргізу құқығындағы республикалық мемлекеттік кәсіпорнының Павлодар облысы бойынша филиалы", "Халыққа қызмет көрсету орталығы" шаруашылық жүргізу құқығындағы республикалық мемлекеттік кәсіпорнының филиалы сөздері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N 39/2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63" w:id="39"/>
    <w:p>
      <w:pPr>
        <w:spacing w:after="0"/>
        <w:ind w:left="0"/>
        <w:jc w:val="left"/>
      </w:pPr>
      <w:r>
        <w:rPr>
          <w:rFonts w:ascii="Times New Roman"/>
          <w:b/>
          <w:i w:val="false"/>
          <w:color w:val="000000"/>
        </w:rPr>
        <w:t xml:space="preserve"> 1. Жалпы ережелер</w:t>
      </w:r>
    </w:p>
    <w:bookmarkEnd w:id="39"/>
    <w:bookmarkStart w:name="z64" w:id="40"/>
    <w:p>
      <w:pPr>
        <w:spacing w:after="0"/>
        <w:ind w:left="0"/>
        <w:jc w:val="both"/>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мемлекеттік көрсетілетін қызметін (бұдан әрі – мемлекеттік көрсетілетін қызмет) балаларға арналған қосымша білім беру ұйымдары, Павлодар облысы жалпы орта білім беру ұйымдары (бұдан әрі – көрсетілетін қызметті беруші) көрсетеді.</w:t>
      </w:r>
    </w:p>
    <w:bookmarkEnd w:id="40"/>
    <w:p>
      <w:pPr>
        <w:spacing w:after="0"/>
        <w:ind w:left="0"/>
        <w:jc w:val="both"/>
      </w:pPr>
      <w:r>
        <w:rPr>
          <w:rFonts w:ascii="Times New Roman"/>
          <w:b w:val="false"/>
          <w:i w:val="false"/>
          <w:color w:val="000000"/>
          <w:sz w:val="28"/>
        </w:rPr>
        <w:t>
      Мемлекеттік қызметті көрсету үшін өтініштерді қабылдау және нәтижелерді беру көрсетілетін қызметті берушінің кеңсесі арқылы жүзеге асырылады.</w:t>
      </w:r>
    </w:p>
    <w:bookmarkStart w:name="z65" w:id="41"/>
    <w:p>
      <w:pPr>
        <w:spacing w:after="0"/>
        <w:ind w:left="0"/>
        <w:jc w:val="both"/>
      </w:pPr>
      <w:r>
        <w:rPr>
          <w:rFonts w:ascii="Times New Roman"/>
          <w:b w:val="false"/>
          <w:i w:val="false"/>
          <w:color w:val="000000"/>
          <w:sz w:val="28"/>
        </w:rPr>
        <w:t>
      2. Мемлекеттік қызмет көрсету нысаны: қағаз түрінде.</w:t>
      </w:r>
    </w:p>
    <w:bookmarkEnd w:id="41"/>
    <w:bookmarkStart w:name="z66" w:id="42"/>
    <w:p>
      <w:pPr>
        <w:spacing w:after="0"/>
        <w:ind w:left="0"/>
        <w:jc w:val="both"/>
      </w:pPr>
      <w:r>
        <w:rPr>
          <w:rFonts w:ascii="Times New Roman"/>
          <w:b w:val="false"/>
          <w:i w:val="false"/>
          <w:color w:val="000000"/>
          <w:sz w:val="28"/>
        </w:rPr>
        <w:t>
      3. Мемлекеттік қызмет көрсетудің нәтижесі – оқушыларды ата-анасының бірінің немесе заңды өкілдерінің өтініштері негізінде балаларға қосымша білім беру бойынша қосымша білім беру ұйымдарына құжаттарды қабылдау.</w:t>
      </w:r>
    </w:p>
    <w:bookmarkEnd w:id="4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67" w:id="43"/>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43"/>
    <w:bookmarkStart w:name="z68" w:id="4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Қазақстан Республикасы Білім және ғылым министрінің 2015 жылғы 07 сәуірдегі №170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қоса ерікті нысанда берілген көрсетілетін қызметті алушының өтініші негіздеме болып табылады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мен нәтижесі:</w:t>
      </w:r>
      <w:r>
        <w:br/>
      </w:r>
      <w:r>
        <w:rPr>
          <w:rFonts w:ascii="Times New Roman"/>
          <w:b w:val="false"/>
          <w:i w:val="false"/>
          <w:color w:val="000000"/>
          <w:sz w:val="28"/>
        </w:rPr>
        <w:t>
      1) кеңсе хатшысы құжаттарды қабылдауды және тіркеуді жүзеге асырады, көрсетілетін қызметті беруші басшысына бұрыштама қою үшін жібереді (5 минуттан аспайды);</w:t>
      </w:r>
      <w:r>
        <w:br/>
      </w:r>
      <w:r>
        <w:rPr>
          <w:rFonts w:ascii="Times New Roman"/>
          <w:b w:val="false"/>
          <w:i w:val="false"/>
          <w:color w:val="000000"/>
          <w:sz w:val="28"/>
        </w:rPr>
        <w:t>
      2) көрсетілетін қызметті берушінің басшысы жауапты орындаушыны анықтайды (5 минуттан аспайды);</w:t>
      </w:r>
      <w:r>
        <w:br/>
      </w:r>
      <w:r>
        <w:rPr>
          <w:rFonts w:ascii="Times New Roman"/>
          <w:b w:val="false"/>
          <w:i w:val="false"/>
          <w:color w:val="000000"/>
          <w:sz w:val="28"/>
        </w:rPr>
        <w:t>
      3) жауапты орындаушы оқушының құжаттарын қарайды (5 минуттан аспайды).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нәтижесі – құжаттар топтамасын қабылдау күні мен уақыты көрсетілген, көрсетілетін қызметті берушінің кеңсесінде көшірмелерінің тіркелгені туралы белгісі бар өтінішті қағаз тасымалдағышта қабылдағанын растау.</w:t>
      </w:r>
    </w:p>
    <w:bookmarkEnd w:id="44"/>
    <w:bookmarkStart w:name="z71" w:id="45"/>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5"/>
    <w:bookmarkStart w:name="z72" w:id="46"/>
    <w:p>
      <w:pPr>
        <w:spacing w:after="0"/>
        <w:ind w:left="0"/>
        <w:jc w:val="both"/>
      </w:pPr>
      <w:r>
        <w:rPr>
          <w:rFonts w:ascii="Times New Roman"/>
          <w:b w:val="false"/>
          <w:i w:val="false"/>
          <w:color w:val="000000"/>
          <w:sz w:val="28"/>
        </w:rPr>
        <w:t>
      7. Мемлекеттік қызмет көрсету процесінде келесі құрылымдық бөлімшелер (қызметкерлер) қатысады:</w:t>
      </w:r>
    </w:p>
    <w:bookmarkEnd w:id="46"/>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73" w:id="47"/>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бизнес-процестердің анықтамалығында көрсетілген</w:t>
      </w:r>
    </w:p>
    <w:bookmarkEnd w:id="47"/>
    <w:bookmarkStart w:name="z74" w:id="48"/>
    <w:p>
      <w:pPr>
        <w:spacing w:after="0"/>
        <w:ind w:left="0"/>
        <w:jc w:val="left"/>
      </w:pPr>
      <w:r>
        <w:rPr>
          <w:rFonts w:ascii="Times New Roman"/>
          <w:b/>
          <w:i w:val="false"/>
          <w:color w:val="000000"/>
        </w:rPr>
        <w:t xml:space="preserve"> 4. "Электрондық үкімет" веб-порталымен өзара іс-қимыл тәртібін,</w:t>
      </w:r>
      <w:r>
        <w:br/>
      </w:r>
      <w:r>
        <w:rPr>
          <w:rFonts w:ascii="Times New Roman"/>
          <w:b/>
          <w:i w:val="false"/>
          <w:color w:val="000000"/>
        </w:rPr>
        <w:t>сондай-ақ мемлекеттік қызмет көрсету процесінде ақпараттық жүйелерді</w:t>
      </w:r>
      <w:r>
        <w:br/>
      </w:r>
      <w:r>
        <w:rPr>
          <w:rFonts w:ascii="Times New Roman"/>
          <w:b/>
          <w:i w:val="false"/>
          <w:color w:val="000000"/>
        </w:rPr>
        <w:t>пайдалану тәртібін сипаттау</w:t>
      </w:r>
    </w:p>
    <w:bookmarkEnd w:id="48"/>
    <w:bookmarkStart w:name="z75" w:id="4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Стандартқа</w:t>
      </w:r>
      <w:r>
        <w:rPr>
          <w:rFonts w:ascii="Times New Roman"/>
          <w:b w:val="false"/>
          <w:i w:val="false"/>
          <w:color w:val="000000"/>
          <w:sz w:val="28"/>
        </w:rPr>
        <w:t xml:space="preserve"> сәйкес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r>
              <w:br/>
            </w:r>
            <w:r>
              <w:rPr>
                <w:rFonts w:ascii="Times New Roman"/>
                <w:b w:val="false"/>
                <w:i w:val="false"/>
                <w:color w:val="000000"/>
                <w:sz w:val="20"/>
              </w:rPr>
              <w:t>бойынша қосымша білім беру</w:t>
            </w:r>
            <w:r>
              <w:br/>
            </w:r>
            <w:r>
              <w:rPr>
                <w:rFonts w:ascii="Times New Roman"/>
                <w:b w:val="false"/>
                <w:i w:val="false"/>
                <w:color w:val="000000"/>
                <w:sz w:val="20"/>
              </w:rPr>
              <w:t>ұйымдарына 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"Балаларға қосымша білім беру бойынша қосымша</w:t>
      </w:r>
      <w:r>
        <w:br/>
      </w:r>
      <w:r>
        <w:rPr>
          <w:rFonts w:ascii="Times New Roman"/>
          <w:b/>
          <w:i w:val="false"/>
          <w:color w:val="000000"/>
        </w:rPr>
        <w:t>білім беру ұйымдарына құжаттар қабылдау және оқуға қабылдау"</w:t>
      </w:r>
      <w:r>
        <w:br/>
      </w:r>
      <w:r>
        <w:rPr>
          <w:rFonts w:ascii="Times New Roman"/>
          <w:b/>
          <w:i w:val="false"/>
          <w:color w:val="000000"/>
        </w:rPr>
        <w:t>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073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739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5311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311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28 " мамыр</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78" w:id="50"/>
    <w:p>
      <w:pPr>
        <w:spacing w:after="0"/>
        <w:ind w:left="0"/>
        <w:jc w:val="left"/>
      </w:pPr>
      <w:r>
        <w:rPr>
          <w:rFonts w:ascii="Times New Roman"/>
          <w:b/>
          <w:i w:val="false"/>
          <w:color w:val="000000"/>
        </w:rPr>
        <w:t xml:space="preserve"> "Орта білім беретін үздік ұйым" грантын тағайындау</w:t>
      </w:r>
      <w:r>
        <w:br/>
      </w:r>
      <w:r>
        <w:rPr>
          <w:rFonts w:ascii="Times New Roman"/>
          <w:b/>
          <w:i w:val="false"/>
          <w:color w:val="000000"/>
        </w:rPr>
        <w:t>конкурсына қатысу үшін құжаттарды қабылдау"</w:t>
      </w:r>
      <w:r>
        <w:br/>
      </w:r>
      <w:r>
        <w:rPr>
          <w:rFonts w:ascii="Times New Roman"/>
          <w:b/>
          <w:i w:val="false"/>
          <w:color w:val="000000"/>
        </w:rPr>
        <w:t>мемлекеттiк көрсетiлетiн қызмет регламенті</w:t>
      </w:r>
    </w:p>
    <w:bookmarkEnd w:id="50"/>
    <w:p>
      <w:pPr>
        <w:spacing w:after="0"/>
        <w:ind w:left="0"/>
        <w:jc w:val="both"/>
      </w:pPr>
      <w:r>
        <w:rPr>
          <w:rFonts w:ascii="Times New Roman"/>
          <w:b w:val="false"/>
          <w:i w:val="false"/>
          <w:color w:val="ff0000"/>
          <w:sz w:val="28"/>
        </w:rPr>
        <w:t xml:space="preserve">
      Ескерту. Регламент алынып тасталды - Павлодар облыстық әкімдігінің 10.07.2019 </w:t>
      </w:r>
      <w:r>
        <w:rPr>
          <w:rFonts w:ascii="Times New Roman"/>
          <w:b w:val="false"/>
          <w:i w:val="false"/>
          <w:color w:val="ff0000"/>
          <w:sz w:val="28"/>
        </w:rPr>
        <w:t>№ 203/2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28 " мамыр</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94" w:id="51"/>
    <w:p>
      <w:pPr>
        <w:spacing w:after="0"/>
        <w:ind w:left="0"/>
        <w:jc w:val="left"/>
      </w:pPr>
      <w:r>
        <w:rPr>
          <w:rFonts w:ascii="Times New Roman"/>
          <w:b/>
          <w:i w:val="false"/>
          <w:color w:val="000000"/>
        </w:rPr>
        <w:t xml:space="preserve"> "Мүмкіндіктері шектеулі балаларды психологиялық-медициналық-</w:t>
      </w:r>
      <w:r>
        <w:br/>
      </w:r>
      <w:r>
        <w:rPr>
          <w:rFonts w:ascii="Times New Roman"/>
          <w:b/>
          <w:i w:val="false"/>
          <w:color w:val="000000"/>
        </w:rPr>
        <w:t>педагогикалық тексеру және оларға консультациялық көмек көрсету"</w:t>
      </w:r>
      <w:r>
        <w:br/>
      </w:r>
      <w:r>
        <w:rPr>
          <w:rFonts w:ascii="Times New Roman"/>
          <w:b/>
          <w:i w:val="false"/>
          <w:color w:val="000000"/>
        </w:rPr>
        <w:t>мемлекеттік көрсетілетін қызмет регламенті</w:t>
      </w:r>
    </w:p>
    <w:bookmarkEnd w:id="51"/>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орталығымен" сөздері "Мемлекеттік корпорациясымен" сөздерімен ауыстырылды;</w:t>
      </w:r>
      <w:r>
        <w:br/>
      </w:r>
      <w:r>
        <w:rPr>
          <w:rFonts w:ascii="Times New Roman"/>
          <w:b w:val="false"/>
          <w:i w:val="false"/>
          <w:color w:val="ff0000"/>
          <w:sz w:val="28"/>
        </w:rPr>
        <w:t xml:space="preserve">
      "Халыққа қызмет көрсету орталығы" шаруашылық жүргізу құқығындағы республикалық мемлекеттік кәсіпорнының Павлодар облысы бойынша филиалы", "Халыққа қызмет көрсету орталығы" шаруашылық жүргізу құқығындағы республикалық мемлекеттік кәсіпорнының филиалы сөздері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N 39/2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95" w:id="52"/>
    <w:p>
      <w:pPr>
        <w:spacing w:after="0"/>
        <w:ind w:left="0"/>
        <w:jc w:val="left"/>
      </w:pPr>
      <w:r>
        <w:rPr>
          <w:rFonts w:ascii="Times New Roman"/>
          <w:b/>
          <w:i w:val="false"/>
          <w:color w:val="000000"/>
        </w:rPr>
        <w:t xml:space="preserve"> 1. Жалпы ережелер</w:t>
      </w:r>
    </w:p>
    <w:bookmarkEnd w:id="52"/>
    <w:bookmarkStart w:name="z96" w:id="53"/>
    <w:p>
      <w:pPr>
        <w:spacing w:after="0"/>
        <w:ind w:left="0"/>
        <w:jc w:val="both"/>
      </w:pPr>
      <w:r>
        <w:rPr>
          <w:rFonts w:ascii="Times New Roman"/>
          <w:b w:val="false"/>
          <w:i w:val="false"/>
          <w:color w:val="000000"/>
          <w:sz w:val="28"/>
        </w:rPr>
        <w:t xml:space="preserve">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қызметін (бұдан әрі – мемлекеттік көрсетілетін қызмет) психологиялық-медициналық-педагогикалық консультациялар (бұдан әрі – көрсетілетін қызметті беруші) көрсетеді. </w:t>
      </w:r>
      <w:r>
        <w:br/>
      </w:r>
      <w:r>
        <w:rPr>
          <w:rFonts w:ascii="Times New Roman"/>
          <w:b w:val="false"/>
          <w:i w:val="false"/>
          <w:color w:val="000000"/>
          <w:sz w:val="28"/>
        </w:rPr>
        <w:t xml:space="preserve">
      Алдын ала жазылу, қабылдау және мемлекеттік қызметті көрсету нәтижелерін беру көрсетілетін қызметті берушінің кеңсесі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білім беру бағдарламасы үлгісінде ұсынылған білім беру, медициналық және әлеуметтік қызметтер көрсетілген жазбаша қорытынды.</w:t>
      </w:r>
      <w:r>
        <w:br/>
      </w:r>
      <w:r>
        <w:rPr>
          <w:rFonts w:ascii="Times New Roman"/>
          <w:b w:val="false"/>
          <w:i w:val="false"/>
          <w:color w:val="000000"/>
          <w:sz w:val="28"/>
        </w:rPr>
        <w:t>
      Мемлекеттік қызметті көрсету нәтижесін ұсыну нысаны: қағаз түрінде.</w:t>
      </w:r>
    </w:p>
    <w:bookmarkEnd w:id="53"/>
    <w:bookmarkStart w:name="z99" w:id="54"/>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54"/>
    <w:bookmarkStart w:name="z100" w:id="55"/>
    <w:p>
      <w:pPr>
        <w:spacing w:after="0"/>
        <w:ind w:left="0"/>
        <w:jc w:val="both"/>
      </w:pPr>
      <w:r>
        <w:rPr>
          <w:rFonts w:ascii="Times New Roman"/>
          <w:b w:val="false"/>
          <w:i w:val="false"/>
          <w:color w:val="000000"/>
          <w:sz w:val="28"/>
        </w:rPr>
        <w:t xml:space="preserve">
      4. Қазақстан Республикасы Үкіметінің 2015 жылғы 8 сәуірдегі № 174 </w:t>
      </w:r>
      <w:r>
        <w:rPr>
          <w:rFonts w:ascii="Times New Roman"/>
          <w:b w:val="false"/>
          <w:i w:val="false"/>
          <w:color w:val="000000"/>
          <w:sz w:val="28"/>
        </w:rPr>
        <w:t>бұйрығымен</w:t>
      </w:r>
      <w:r>
        <w:rPr>
          <w:rFonts w:ascii="Times New Roman"/>
          <w:b w:val="false"/>
          <w:i w:val="false"/>
          <w:color w:val="000000"/>
          <w:sz w:val="28"/>
        </w:rPr>
        <w:t xml:space="preserve"> бекітілген "Мүмкіндіктері шектеулі балаларды психологиялық-медициналық-педагогикалық тексеру және оларға консультациялық көмек көрсету"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қоса көрсетілетін қызметті алушының телефон арқылы алдын ала жазылуы және/немесе тікелей өтініші мемлекеттік көрсетілетін қызмет бойынша рәсімді (іс-қимылды) бастау үшін негіздеме болып табылады.</w:t>
      </w:r>
    </w:p>
    <w:bookmarkEnd w:id="55"/>
    <w:bookmarkStart w:name="z101" w:id="5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орындау реттілігі, соның ішінде рәсімдердің (іс-қимылдардың) өту кезеңі:</w:t>
      </w:r>
    </w:p>
    <w:bookmarkEnd w:id="56"/>
    <w:p>
      <w:pPr>
        <w:spacing w:after="0"/>
        <w:ind w:left="0"/>
        <w:jc w:val="both"/>
      </w:pPr>
      <w:r>
        <w:rPr>
          <w:rFonts w:ascii="Times New Roman"/>
          <w:b w:val="false"/>
          <w:i w:val="false"/>
          <w:color w:val="000000"/>
          <w:sz w:val="28"/>
        </w:rPr>
        <w:t>
      1) көрсетілетін қызметті берушінің кеңсесі алдын ала жазылуды, құжаттарды қабылдауды және оларды тіркеуді жүзеге асырады, құжаттарды көрсетілетін қызметті берушінің басшысына қарауға жібереді – 15 минуттан аспайды;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15 минуттан аспайды;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тексеру жүргізеді және консультация береді, тексеру мен консультация беру қорытындысы бойынша ұсынымды ресімдейді – 30 күнтізбелік күн ішінде;</w:t>
      </w:r>
    </w:p>
    <w:p>
      <w:pPr>
        <w:spacing w:after="0"/>
        <w:ind w:left="0"/>
        <w:jc w:val="both"/>
      </w:pPr>
      <w:r>
        <w:rPr>
          <w:rFonts w:ascii="Times New Roman"/>
          <w:b w:val="false"/>
          <w:i w:val="false"/>
          <w:color w:val="000000"/>
          <w:sz w:val="28"/>
        </w:rPr>
        <w:t>
      алғашқы тексеру және оларға психологиялық-медициналық-педагогикалық консультация беру – 1 (бір) сағат;</w:t>
      </w:r>
    </w:p>
    <w:p>
      <w:pPr>
        <w:spacing w:after="0"/>
        <w:ind w:left="0"/>
        <w:jc w:val="both"/>
      </w:pPr>
      <w:r>
        <w:rPr>
          <w:rFonts w:ascii="Times New Roman"/>
          <w:b w:val="false"/>
          <w:i w:val="false"/>
          <w:color w:val="000000"/>
          <w:sz w:val="28"/>
        </w:rPr>
        <w:t>
      4) көрсетілетін қызметті берушінің басшысы ұсынымды қарайды және қол қояды және көрсетілетін қызметті берушінің кеңсесіне береді – 15 минуттан аспайды;</w:t>
      </w:r>
    </w:p>
    <w:p>
      <w:pPr>
        <w:spacing w:after="0"/>
        <w:ind w:left="0"/>
        <w:jc w:val="both"/>
      </w:pPr>
      <w:r>
        <w:rPr>
          <w:rFonts w:ascii="Times New Roman"/>
          <w:b w:val="false"/>
          <w:i w:val="false"/>
          <w:color w:val="000000"/>
          <w:sz w:val="28"/>
        </w:rPr>
        <w:t>
      5) көрсетілетін қызметті берушінің кеңсесі ұсынымдарды есепке алу журналына тіркейді және оны көрсетілетін қызметті алушыға береді (15 минуттан аспайды).</w:t>
      </w:r>
    </w:p>
    <w:bookmarkStart w:name="z102" w:id="5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57"/>
    <w:bookmarkStart w:name="z103" w:id="58"/>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тізімі:</w:t>
      </w:r>
    </w:p>
    <w:bookmarkEnd w:id="5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7. Рәсімдер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бизнес-процестерінің анықтамалығында көрсетіледі.</w:t>
      </w:r>
      <w:r>
        <w:br/>
      </w:r>
      <w:r>
        <w:rPr>
          <w:rFonts w:ascii="Times New Roman"/>
          <w:b w:val="false"/>
          <w:i w:val="false"/>
          <w:color w:val="000000"/>
          <w:sz w:val="28"/>
        </w:rPr>
        <w:t>
</w:t>
      </w:r>
    </w:p>
    <w:bookmarkStart w:name="z105" w:id="59"/>
    <w:p>
      <w:pPr>
        <w:spacing w:after="0"/>
        <w:ind w:left="0"/>
        <w:jc w:val="left"/>
      </w:pPr>
      <w:r>
        <w:rPr>
          <w:rFonts w:ascii="Times New Roman"/>
          <w:b/>
          <w:i w:val="false"/>
          <w:color w:val="000000"/>
        </w:rPr>
        <w:t xml:space="preserve"> 4. "Электрондық үкімет" веб-порталымен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қолдану тәртібін сипаттау</w:t>
      </w:r>
    </w:p>
    <w:bookmarkEnd w:id="59"/>
    <w:bookmarkStart w:name="z106" w:id="60"/>
    <w:p>
      <w:pPr>
        <w:spacing w:after="0"/>
        <w:ind w:left="0"/>
        <w:jc w:val="both"/>
      </w:pPr>
      <w:r>
        <w:rPr>
          <w:rFonts w:ascii="Times New Roman"/>
          <w:b w:val="false"/>
          <w:i w:val="false"/>
          <w:color w:val="000000"/>
          <w:sz w:val="28"/>
        </w:rPr>
        <w:t>
      8. Стандартқа сәйкес мемлекеттік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тексеру және оларға</w:t>
            </w:r>
            <w:r>
              <w:br/>
            </w:r>
            <w:r>
              <w:rPr>
                <w:rFonts w:ascii="Times New Roman"/>
                <w:b w:val="false"/>
                <w:i w:val="false"/>
                <w:color w:val="000000"/>
                <w:sz w:val="20"/>
              </w:rPr>
              <w:t>консультациялық көмек</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w:t>
      </w:r>
      <w:r>
        <w:br/>
      </w:r>
      <w:r>
        <w:rPr>
          <w:rFonts w:ascii="Times New Roman"/>
          <w:b/>
          <w:i w:val="false"/>
          <w:color w:val="000000"/>
        </w:rPr>
        <w:t>тексеру және оларға консультациялық көмек көрсету" мемлекеттік көрсетілетін</w:t>
      </w:r>
      <w:r>
        <w:br/>
      </w:r>
      <w:r>
        <w:rPr>
          <w:rFonts w:ascii="Times New Roman"/>
          <w:b/>
          <w:i w:val="false"/>
          <w:color w:val="000000"/>
        </w:rPr>
        <w:t>қызметтің бизнес-процесінің анықтамалығы</w:t>
      </w:r>
    </w:p>
    <w:p>
      <w:pPr>
        <w:spacing w:after="0"/>
        <w:ind w:left="0"/>
        <w:jc w:val="left"/>
      </w:pPr>
      <w:r>
        <w:br/>
      </w:r>
    </w:p>
    <w:p>
      <w:pPr>
        <w:spacing w:after="0"/>
        <w:ind w:left="0"/>
        <w:jc w:val="both"/>
      </w:pPr>
      <w:r>
        <w:drawing>
          <wp:inline distT="0" distB="0" distL="0" distR="0">
            <wp:extent cx="75057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057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28 " мамыр</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109" w:id="61"/>
    <w:p>
      <w:pPr>
        <w:spacing w:after="0"/>
        <w:ind w:left="0"/>
        <w:jc w:val="left"/>
      </w:pPr>
      <w:r>
        <w:rPr>
          <w:rFonts w:ascii="Times New Roman"/>
          <w:b/>
          <w:i w:val="false"/>
          <w:color w:val="000000"/>
        </w:rPr>
        <w:t xml:space="preserve"> "Дамуында проблемалары бар балалар мен жасөспірімдерді оңалту</w:t>
      </w:r>
      <w:r>
        <w:br/>
      </w:r>
      <w:r>
        <w:rPr>
          <w:rFonts w:ascii="Times New Roman"/>
          <w:b/>
          <w:i w:val="false"/>
          <w:color w:val="000000"/>
        </w:rPr>
        <w:t>және әлеуметтік бейімдеу" мемлекеттік көрсетілетін қызмет регламенті</w:t>
      </w:r>
    </w:p>
    <w:bookmarkEnd w:id="61"/>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орталығымен" сөздері "Мемлекеттік корпорациясымен" сөздерімен ауыстырылды;</w:t>
      </w:r>
      <w:r>
        <w:br/>
      </w:r>
      <w:r>
        <w:rPr>
          <w:rFonts w:ascii="Times New Roman"/>
          <w:b w:val="false"/>
          <w:i w:val="false"/>
          <w:color w:val="ff0000"/>
          <w:sz w:val="28"/>
        </w:rPr>
        <w:t xml:space="preserve">
      "Халыққа қызмет көрсету орталығы" шаруашылық жүргізу құқығындағы республикалық мемлекеттік кәсіпорнының Павлодар облысы бойынша филиалы", "Халыққа қызмет көрсету орталығы" шаруашылық жүргізу құқығындағы республикалық мемлекеттік кәсіпорнының филиалы сөздері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N 39/2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10" w:id="62"/>
    <w:p>
      <w:pPr>
        <w:spacing w:after="0"/>
        <w:ind w:left="0"/>
        <w:jc w:val="left"/>
      </w:pPr>
      <w:r>
        <w:rPr>
          <w:rFonts w:ascii="Times New Roman"/>
          <w:b/>
          <w:i w:val="false"/>
          <w:color w:val="000000"/>
        </w:rPr>
        <w:t xml:space="preserve"> 1. Жалпы ережелер</w:t>
      </w:r>
    </w:p>
    <w:bookmarkEnd w:id="62"/>
    <w:bookmarkStart w:name="z111" w:id="63"/>
    <w:p>
      <w:pPr>
        <w:spacing w:after="0"/>
        <w:ind w:left="0"/>
        <w:jc w:val="both"/>
      </w:pPr>
      <w:r>
        <w:rPr>
          <w:rFonts w:ascii="Times New Roman"/>
          <w:b w:val="false"/>
          <w:i w:val="false"/>
          <w:color w:val="000000"/>
          <w:sz w:val="28"/>
        </w:rPr>
        <w:t>
      1. "Дамуында проблемалары бар балалар мен жасөспірімдерді оңалту және әлеуметтік бейімдеу" мемлекеттік көрсетілетін қызметін (бұдан әрі – мемлекеттік көрсетілетін қызмет) оңалту орталықтары, психологиялық-педагогикалық түзету кабинеттері (бұдан әрі – көрсетілетін қызметті беруші) көрсетеді.</w:t>
      </w:r>
    </w:p>
    <w:bookmarkEnd w:id="63"/>
    <w:p>
      <w:pPr>
        <w:spacing w:after="0"/>
        <w:ind w:left="0"/>
        <w:jc w:val="both"/>
      </w:pPr>
      <w:r>
        <w:rPr>
          <w:rFonts w:ascii="Times New Roman"/>
          <w:b w:val="false"/>
          <w:i w:val="false"/>
          <w:color w:val="000000"/>
          <w:sz w:val="28"/>
        </w:rPr>
        <w:t>
      Өтінішті қабылдау, алдын ала жазылу және мемлекеттік қызметті көрсету нәтижелерін беру көрсетілетін қызметті берушінің кеңсесі арқылы жүзеге асырылады.</w:t>
      </w:r>
    </w:p>
    <w:bookmarkStart w:name="z112" w:id="64"/>
    <w:p>
      <w:pPr>
        <w:spacing w:after="0"/>
        <w:ind w:left="0"/>
        <w:jc w:val="both"/>
      </w:pPr>
      <w:r>
        <w:rPr>
          <w:rFonts w:ascii="Times New Roman"/>
          <w:b w:val="false"/>
          <w:i w:val="false"/>
          <w:color w:val="000000"/>
          <w:sz w:val="28"/>
        </w:rPr>
        <w:t>
      2. Мемлекеттік қызмет көрсету нысаны: жеке, кіші топтар және топтық сабақтар және консультациялар.</w:t>
      </w:r>
    </w:p>
    <w:bookmarkEnd w:id="64"/>
    <w:bookmarkStart w:name="z113" w:id="65"/>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Үкіметінің 2015 жылғы 8 сәуірдегі № 174 </w:t>
      </w:r>
      <w:r>
        <w:rPr>
          <w:rFonts w:ascii="Times New Roman"/>
          <w:b w:val="false"/>
          <w:i w:val="false"/>
          <w:color w:val="000000"/>
          <w:sz w:val="28"/>
        </w:rPr>
        <w:t>бұйрығымен</w:t>
      </w:r>
      <w:r>
        <w:rPr>
          <w:rFonts w:ascii="Times New Roman"/>
          <w:b w:val="false"/>
          <w:i w:val="false"/>
          <w:color w:val="000000"/>
          <w:sz w:val="28"/>
        </w:rPr>
        <w:t xml:space="preserve"> бекітілген "Дамуында проблемалары бар балалар мен жасөспірімдерді оңалту және әлеуметтік бейімдеу"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анықтама беру.</w:t>
      </w:r>
    </w:p>
    <w:bookmarkEnd w:id="6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14" w:id="6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66"/>
    <w:bookmarkStart w:name="z115" w:id="6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қоса көрсетілетін қызметті алушының өтініші негіздеме болып табылады.</w:t>
      </w:r>
    </w:p>
    <w:bookmarkEnd w:id="67"/>
    <w:bookmarkStart w:name="z116" w:id="6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ұзақтығы мен орындау реттілігі, соның ішінде рәсімдердің (іс-қимылдардың) өту кезеңі:</w:t>
      </w:r>
    </w:p>
    <w:bookmarkEnd w:id="68"/>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қажетті құжаттарын қабылдайды және тіркейді, көрсетілетін қызметті берушінің басшысына қарауға жібереді –15 минуттан аспайды;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көрсетілетін қызметті берушінің маманын анықтайды, мемлекеттік қызмет көрсетуге келісімшартты ресімдейді – 60 минут;</w:t>
      </w:r>
    </w:p>
    <w:p>
      <w:pPr>
        <w:spacing w:after="0"/>
        <w:ind w:left="0"/>
        <w:jc w:val="both"/>
      </w:pPr>
      <w:r>
        <w:rPr>
          <w:rFonts w:ascii="Times New Roman"/>
          <w:b w:val="false"/>
          <w:i w:val="false"/>
          <w:color w:val="000000"/>
          <w:sz w:val="28"/>
        </w:rPr>
        <w:t>
      3) көрсетілетін қызметті берушінің мамандары мемлекеттік қызмет көрсетеді – 90 күннен 365 күнтізбелік күнге дейін.</w:t>
      </w:r>
    </w:p>
    <w:bookmarkStart w:name="z117" w:id="69"/>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69"/>
    <w:bookmarkStart w:name="z118" w:id="70"/>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тізімі:</w:t>
      </w:r>
    </w:p>
    <w:bookmarkEnd w:id="7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мамандары.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7. Әрбір рәсімдер (іс-қимылдар) реттілігінің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120" w:id="71"/>
    <w:p>
      <w:pPr>
        <w:spacing w:after="0"/>
        <w:ind w:left="0"/>
        <w:jc w:val="left"/>
      </w:pPr>
      <w:r>
        <w:rPr>
          <w:rFonts w:ascii="Times New Roman"/>
          <w:b/>
          <w:i w:val="false"/>
          <w:color w:val="000000"/>
        </w:rPr>
        <w:t xml:space="preserve"> 4. "Электрондық үкімет" веб-порталымен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қолдану тәртібін сипаттау</w:t>
      </w:r>
    </w:p>
    <w:bookmarkEnd w:id="71"/>
    <w:bookmarkStart w:name="z121" w:id="72"/>
    <w:p>
      <w:pPr>
        <w:spacing w:after="0"/>
        <w:ind w:left="0"/>
        <w:jc w:val="both"/>
      </w:pPr>
      <w:r>
        <w:rPr>
          <w:rFonts w:ascii="Times New Roman"/>
          <w:b w:val="false"/>
          <w:i w:val="false"/>
          <w:color w:val="000000"/>
          <w:sz w:val="28"/>
        </w:rPr>
        <w:t>
      8. Стандартқа сәйкес мемлекеттік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"Дамуында проблемалары бар балалар мен жасөспірімдерді оңалту және</w:t>
      </w:r>
      <w:r>
        <w:br/>
      </w:r>
      <w:r>
        <w:rPr>
          <w:rFonts w:ascii="Times New Roman"/>
          <w:b/>
          <w:i w:val="false"/>
          <w:color w:val="000000"/>
        </w:rPr>
        <w:t>әлеуметтік бейімдеу" мемлекеттік көрсетілетін қызметтің</w:t>
      </w:r>
      <w:r>
        <w:br/>
      </w:r>
      <w:r>
        <w:rPr>
          <w:rFonts w:ascii="Times New Roman"/>
          <w:b/>
          <w:i w:val="false"/>
          <w:color w:val="000000"/>
        </w:rPr>
        <w:t>бизнес-процесінің анықтамалығы</w:t>
      </w:r>
    </w:p>
    <w:p>
      <w:pPr>
        <w:spacing w:after="0"/>
        <w:ind w:left="0"/>
        <w:jc w:val="left"/>
      </w:pPr>
      <w:r>
        <w:br/>
      </w:r>
    </w:p>
    <w:p>
      <w:pPr>
        <w:spacing w:after="0"/>
        <w:ind w:left="0"/>
        <w:jc w:val="both"/>
      </w:pPr>
      <w:r>
        <w:drawing>
          <wp:inline distT="0" distB="0" distL="0" distR="0">
            <wp:extent cx="73279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279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28 " мамыр</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124" w:id="73"/>
    <w:p>
      <w:pPr>
        <w:spacing w:after="0"/>
        <w:ind w:left="0"/>
        <w:jc w:val="left"/>
      </w:pPr>
      <w:r>
        <w:rPr>
          <w:rFonts w:ascii="Times New Roman"/>
          <w:b/>
          <w:i w:val="false"/>
          <w:color w:val="000000"/>
        </w:rPr>
        <w:t xml:space="preserve"> "Мүмкіндіктері шектеулі балаларды тәрбиелеп отырған</w:t>
      </w:r>
      <w:r>
        <w:br/>
      </w:r>
      <w:r>
        <w:rPr>
          <w:rFonts w:ascii="Times New Roman"/>
          <w:b/>
          <w:i w:val="false"/>
          <w:color w:val="000000"/>
        </w:rPr>
        <w:t>отбасыларға консультациялық көмек көрсету" мемлекеттік</w:t>
      </w:r>
      <w:r>
        <w:br/>
      </w:r>
      <w:r>
        <w:rPr>
          <w:rFonts w:ascii="Times New Roman"/>
          <w:b/>
          <w:i w:val="false"/>
          <w:color w:val="000000"/>
        </w:rPr>
        <w:t>көрсетілетін қызмет регламенті</w:t>
      </w:r>
    </w:p>
    <w:bookmarkEnd w:id="73"/>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орталығымен" сөздері "Мемлекеттік корпорациясымен" сөздерімен ауыстырылды;</w:t>
      </w:r>
      <w:r>
        <w:br/>
      </w:r>
      <w:r>
        <w:rPr>
          <w:rFonts w:ascii="Times New Roman"/>
          <w:b w:val="false"/>
          <w:i w:val="false"/>
          <w:color w:val="ff0000"/>
          <w:sz w:val="28"/>
        </w:rPr>
        <w:t xml:space="preserve">
      "Халыққа қызмет көрсету орталығы" шаруашылық жүргізу құқығындағы республикалық мемлекеттік кәсіпорнының Павлодар облысы бойынша филиалы", "Халыққа қызмет көрсету орталығы" шаруашылық жүргізу құқығындағы республикалық мемлекеттік кәсіпорнының филиалы сөздері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N 39/2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25" w:id="74"/>
    <w:p>
      <w:pPr>
        <w:spacing w:after="0"/>
        <w:ind w:left="0"/>
        <w:jc w:val="left"/>
      </w:pPr>
      <w:r>
        <w:rPr>
          <w:rFonts w:ascii="Times New Roman"/>
          <w:b/>
          <w:i w:val="false"/>
          <w:color w:val="000000"/>
        </w:rPr>
        <w:t xml:space="preserve"> 1. Жалпы ережелер</w:t>
      </w:r>
    </w:p>
    <w:bookmarkEnd w:id="74"/>
    <w:bookmarkStart w:name="z126" w:id="75"/>
    <w:p>
      <w:pPr>
        <w:spacing w:after="0"/>
        <w:ind w:left="0"/>
        <w:jc w:val="both"/>
      </w:pPr>
      <w:r>
        <w:rPr>
          <w:rFonts w:ascii="Times New Roman"/>
          <w:b w:val="false"/>
          <w:i w:val="false"/>
          <w:color w:val="000000"/>
          <w:sz w:val="28"/>
        </w:rPr>
        <w:t>
      1. "Мүмкіндіктері шектеулі балаларды тәрбиелеп отырған отбасыларға консультациялық көмек көрсету" мемлекеттік көрсетілетін қызметін (бұдан әрі – мемлекеттік көрсетілетін қызмет) оңалту орталықтары, психологиялық-педагогикалық түзету кабинеттері (бұдан әрі – көрсетілетін қызметті беруші) көрсетеді.</w:t>
      </w:r>
    </w:p>
    <w:bookmarkEnd w:id="75"/>
    <w:p>
      <w:pPr>
        <w:spacing w:after="0"/>
        <w:ind w:left="0"/>
        <w:jc w:val="both"/>
      </w:pP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Start w:name="z127" w:id="76"/>
    <w:p>
      <w:pPr>
        <w:spacing w:after="0"/>
        <w:ind w:left="0"/>
        <w:jc w:val="both"/>
      </w:pPr>
      <w:r>
        <w:rPr>
          <w:rFonts w:ascii="Times New Roman"/>
          <w:b w:val="false"/>
          <w:i w:val="false"/>
          <w:color w:val="000000"/>
          <w:sz w:val="28"/>
        </w:rPr>
        <w:t>
      2. Мемлекеттік қызметті көрсету нысаны: қағаз түрінде.</w:t>
      </w:r>
    </w:p>
    <w:bookmarkEnd w:id="76"/>
    <w:bookmarkStart w:name="z128" w:id="77"/>
    <w:p>
      <w:pPr>
        <w:spacing w:after="0"/>
        <w:ind w:left="0"/>
        <w:jc w:val="both"/>
      </w:pPr>
      <w:r>
        <w:rPr>
          <w:rFonts w:ascii="Times New Roman"/>
          <w:b w:val="false"/>
          <w:i w:val="false"/>
          <w:color w:val="000000"/>
          <w:sz w:val="28"/>
        </w:rPr>
        <w:t>
      3. Мемлекеттік қызметті көрсету нәтижесі – мүмкіндігі шектеулі баланы тәрбиелеп отырған отбасына жазбаша ұсыным.</w:t>
      </w:r>
    </w:p>
    <w:bookmarkEnd w:id="7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29" w:id="78"/>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78"/>
    <w:bookmarkStart w:name="z130" w:id="79"/>
    <w:p>
      <w:pPr>
        <w:spacing w:after="0"/>
        <w:ind w:left="0"/>
        <w:jc w:val="both"/>
      </w:pPr>
      <w:r>
        <w:rPr>
          <w:rFonts w:ascii="Times New Roman"/>
          <w:b w:val="false"/>
          <w:i w:val="false"/>
          <w:color w:val="000000"/>
          <w:sz w:val="28"/>
        </w:rPr>
        <w:t xml:space="preserve">
      4. Қазақстан Республикасы Білім және ғылым министрінің 2015 жылғы 8 сәуірдегі № 174 </w:t>
      </w:r>
      <w:r>
        <w:rPr>
          <w:rFonts w:ascii="Times New Roman"/>
          <w:b w:val="false"/>
          <w:i w:val="false"/>
          <w:color w:val="000000"/>
          <w:sz w:val="28"/>
        </w:rPr>
        <w:t>бұйрығымен</w:t>
      </w:r>
      <w:r>
        <w:rPr>
          <w:rFonts w:ascii="Times New Roman"/>
          <w:b w:val="false"/>
          <w:i w:val="false"/>
          <w:color w:val="000000"/>
          <w:sz w:val="28"/>
        </w:rPr>
        <w:t xml:space="preserve"> бекітілген "Мүмкіндіктері шектеулі балаларды тәрбиелеп отырған отбасыларға консультациялық көмек көрсету"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қоса көрсетілетін қызметті алушының өтініші мемлекеттік қызметті көрсету бойынша рәсімді (іс-қимылды) бастау үшін негіздеме болып табылады.</w:t>
      </w:r>
    </w:p>
    <w:bookmarkEnd w:id="79"/>
    <w:bookmarkStart w:name="z131" w:id="8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орындау реттілігі, соның ішінде рәсімдердің (іс-қимылдардың) өту кезеңі:</w:t>
      </w:r>
    </w:p>
    <w:bookmarkEnd w:id="80"/>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қажетті құжаттарын қабылдайды және тіркейді, көрсетілетін қызметті берушінің басшысына қарауға жібереді –15 минуттан аспайды;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мемлекеттік қызмет көрсету үшін көрсетілетін қызметті берушінің маманын анықтайды –10 минут;</w:t>
      </w:r>
    </w:p>
    <w:p>
      <w:pPr>
        <w:spacing w:after="0"/>
        <w:ind w:left="0"/>
        <w:jc w:val="both"/>
      </w:pPr>
      <w:r>
        <w:rPr>
          <w:rFonts w:ascii="Times New Roman"/>
          <w:b w:val="false"/>
          <w:i w:val="false"/>
          <w:color w:val="000000"/>
          <w:sz w:val="28"/>
        </w:rPr>
        <w:t xml:space="preserve">
      3) көрсетілетін қызметті берушінің маманы мемлекеттік қызметті көрсетілетін қызметті алушыға кеңсе арқылы көрсетеді, ұсынымды дайындайды және көрсетілетін қызметті берушінің басшысына қарауға жібереді –15 минут; </w:t>
      </w:r>
    </w:p>
    <w:p>
      <w:pPr>
        <w:spacing w:after="0"/>
        <w:ind w:left="0"/>
        <w:jc w:val="both"/>
      </w:pPr>
      <w:r>
        <w:rPr>
          <w:rFonts w:ascii="Times New Roman"/>
          <w:b w:val="false"/>
          <w:i w:val="false"/>
          <w:color w:val="000000"/>
          <w:sz w:val="28"/>
        </w:rPr>
        <w:t>
      4) көрсетілетін қызметті берушінің басшысы ұсынымды қарайды және қол қояды, көрсетілетін қызметті берушінің кеңсесіне жібереді – 10 минут;</w:t>
      </w:r>
    </w:p>
    <w:p>
      <w:pPr>
        <w:spacing w:after="0"/>
        <w:ind w:left="0"/>
        <w:jc w:val="both"/>
      </w:pPr>
      <w:r>
        <w:rPr>
          <w:rFonts w:ascii="Times New Roman"/>
          <w:b w:val="false"/>
          <w:i w:val="false"/>
          <w:color w:val="000000"/>
          <w:sz w:val="28"/>
        </w:rPr>
        <w:t>
      5) көрсетілетін қызметті берушінің кеңсесі ұсынымды есепке алу журналына тіркейді және оны көрсетілетін қызметті алушыға береді – 10 минут.</w:t>
      </w:r>
    </w:p>
    <w:bookmarkStart w:name="z132" w:id="81"/>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81"/>
    <w:bookmarkStart w:name="z133" w:id="82"/>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82"/>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left"/>
      </w:pPr>
      <w:r>
        <w:rPr>
          <w:rFonts w:ascii="Times New Roman"/>
          <w:b w:val="false"/>
          <w:i w:val="false"/>
          <w:color w:val="000000"/>
          <w:sz w:val="28"/>
        </w:rPr>
        <w:t>
      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 xml:space="preserve">7. Рәсімдер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бизнес-процестердің анықтамалығында көрсетіледі.</w:t>
      </w:r>
      <w:r>
        <w:br/>
      </w:r>
      <w:r>
        <w:rPr>
          <w:rFonts w:ascii="Times New Roman"/>
          <w:b w:val="false"/>
          <w:i w:val="false"/>
          <w:color w:val="000000"/>
          <w:sz w:val="28"/>
        </w:rPr>
        <w:t>
</w:t>
      </w:r>
    </w:p>
    <w:bookmarkStart w:name="z135" w:id="83"/>
    <w:p>
      <w:pPr>
        <w:spacing w:after="0"/>
        <w:ind w:left="0"/>
        <w:jc w:val="left"/>
      </w:pPr>
      <w:r>
        <w:rPr>
          <w:rFonts w:ascii="Times New Roman"/>
          <w:b/>
          <w:i w:val="false"/>
          <w:color w:val="000000"/>
        </w:rPr>
        <w:t xml:space="preserve"> 4. "Электрондық үкімет" веб-порталымен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қолдану тәртібін сипаттау</w:t>
      </w:r>
    </w:p>
    <w:bookmarkEnd w:id="83"/>
    <w:bookmarkStart w:name="z136" w:id="84"/>
    <w:p>
      <w:pPr>
        <w:spacing w:after="0"/>
        <w:ind w:left="0"/>
        <w:jc w:val="both"/>
      </w:pPr>
      <w:r>
        <w:rPr>
          <w:rFonts w:ascii="Times New Roman"/>
          <w:b w:val="false"/>
          <w:i w:val="false"/>
          <w:color w:val="000000"/>
          <w:sz w:val="28"/>
        </w:rPr>
        <w:t>
      8. Стандартқа сәйкес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тәрбиелеп отырған</w:t>
            </w:r>
            <w:r>
              <w:br/>
            </w:r>
            <w:r>
              <w:rPr>
                <w:rFonts w:ascii="Times New Roman"/>
                <w:b w:val="false"/>
                <w:i w:val="false"/>
                <w:color w:val="000000"/>
                <w:sz w:val="20"/>
              </w:rPr>
              <w:t>отбасыларға консультациялық</w:t>
            </w:r>
            <w:r>
              <w:br/>
            </w:r>
            <w:r>
              <w:rPr>
                <w:rFonts w:ascii="Times New Roman"/>
                <w:b w:val="false"/>
                <w:i w:val="false"/>
                <w:color w:val="000000"/>
                <w:sz w:val="20"/>
              </w:rPr>
              <w:t>көмек көрсету"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"Мүмкіндіктері шектеулі балаларды тәрбиелеп отырған</w:t>
      </w:r>
      <w:r>
        <w:br/>
      </w:r>
      <w:r>
        <w:rPr>
          <w:rFonts w:ascii="Times New Roman"/>
          <w:b/>
          <w:i w:val="false"/>
          <w:color w:val="000000"/>
        </w:rPr>
        <w:t>отбасыларға консультациялық көмек көрсету" мемлекеттік</w:t>
      </w:r>
      <w:r>
        <w:br/>
      </w:r>
      <w:r>
        <w:rPr>
          <w:rFonts w:ascii="Times New Roman"/>
          <w:b/>
          <w:i w:val="false"/>
          <w:color w:val="000000"/>
        </w:rPr>
        <w:t>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3279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279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28 " мамыр</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139" w:id="85"/>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денсаулығына байланысты ұзақ уақыт бойы бара алмайтын балаларды</w:t>
      </w:r>
      <w:r>
        <w:br/>
      </w:r>
      <w:r>
        <w:rPr>
          <w:rFonts w:ascii="Times New Roman"/>
          <w:b/>
          <w:i w:val="false"/>
          <w:color w:val="000000"/>
        </w:rPr>
        <w:t>үйде жеке тегін оқытуды ұйымдастыру үшін құжаттар қабылдау"</w:t>
      </w:r>
      <w:r>
        <w:br/>
      </w:r>
      <w:r>
        <w:rPr>
          <w:rFonts w:ascii="Times New Roman"/>
          <w:b/>
          <w:i w:val="false"/>
          <w:color w:val="000000"/>
        </w:rPr>
        <w:t>мемлекеттік көрсетілетін қызмет регламенті"</w:t>
      </w:r>
    </w:p>
    <w:bookmarkEnd w:id="85"/>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орталығымен" сөздері "Мемлекеттік корпорациясымен" сөздерімен ауыстырылды;</w:t>
      </w:r>
      <w:r>
        <w:br/>
      </w:r>
      <w:r>
        <w:rPr>
          <w:rFonts w:ascii="Times New Roman"/>
          <w:b w:val="false"/>
          <w:i w:val="false"/>
          <w:color w:val="ff0000"/>
          <w:sz w:val="28"/>
        </w:rPr>
        <w:t xml:space="preserve">
      "Халыққа қызмет көрсету орталығы" шаруашылық жүргізу құқығындағы республикалық мемлекеттік кәсіпорнының Павлодар облысы бойынша филиалы", "Халыққа қызмет көрсету орталығы" шаруашылық жүргізу құқығындағы республикалық мемлекеттік кәсіпорнының филиалы сөздері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N 39/2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40" w:id="86"/>
    <w:p>
      <w:pPr>
        <w:spacing w:after="0"/>
        <w:ind w:left="0"/>
        <w:jc w:val="left"/>
      </w:pPr>
      <w:r>
        <w:rPr>
          <w:rFonts w:ascii="Times New Roman"/>
          <w:b/>
          <w:i w:val="false"/>
          <w:color w:val="000000"/>
        </w:rPr>
        <w:t xml:space="preserve"> 1. Жалпы ережелер</w:t>
      </w:r>
    </w:p>
    <w:bookmarkEnd w:id="86"/>
    <w:bookmarkStart w:name="z141" w:id="87"/>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қызметін (бұдан әрі – мемлекеттік көрсетілетін қызмет) бастауыш, негізгі орта, жалпы орта білім беру ұйымдары (бұдан әрі – көрсетілетін қызметті беруші) көрсетеді.</w:t>
      </w:r>
    </w:p>
    <w:bookmarkEnd w:id="87"/>
    <w:bookmarkStart w:name="z142" w:id="88"/>
    <w:p>
      <w:pPr>
        <w:spacing w:after="0"/>
        <w:ind w:left="0"/>
        <w:jc w:val="both"/>
      </w:pPr>
      <w:r>
        <w:rPr>
          <w:rFonts w:ascii="Times New Roman"/>
          <w:b w:val="false"/>
          <w:i w:val="false"/>
          <w:color w:val="000000"/>
          <w:sz w:val="28"/>
        </w:rPr>
        <w:t>
      2. Мемлекеттік қызметті көрсету нысаны: қағаз түрінде.</w:t>
      </w:r>
    </w:p>
    <w:bookmarkEnd w:id="88"/>
    <w:bookmarkStart w:name="z143" w:id="89"/>
    <w:p>
      <w:pPr>
        <w:spacing w:after="0"/>
        <w:ind w:left="0"/>
        <w:jc w:val="both"/>
      </w:pPr>
      <w:r>
        <w:rPr>
          <w:rFonts w:ascii="Times New Roman"/>
          <w:b w:val="false"/>
          <w:i w:val="false"/>
          <w:color w:val="000000"/>
          <w:sz w:val="28"/>
        </w:rPr>
        <w:t>
      3. Мемлекеттік қызмет көрсету нәтижесі – құжаттарды қабылдау туралы қолхат (еркін нысанда).</w:t>
      </w:r>
    </w:p>
    <w:bookmarkEnd w:id="89"/>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44" w:id="9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90"/>
    <w:bookmarkStart w:name="z145" w:id="91"/>
    <w:p>
      <w:pPr>
        <w:spacing w:after="0"/>
        <w:ind w:left="0"/>
        <w:jc w:val="both"/>
      </w:pPr>
      <w:r>
        <w:rPr>
          <w:rFonts w:ascii="Times New Roman"/>
          <w:b w:val="false"/>
          <w:i w:val="false"/>
          <w:color w:val="000000"/>
          <w:sz w:val="28"/>
        </w:rPr>
        <w:t xml:space="preserve">
      4. Қазақстан Республикасы Білім және ғылым министрінің 2015 жылғы 8 сәуірдегі № 174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қоса көрсетілетін қызметті алушының өтініші мемлекеттік қызмет көрсету бойынша рәсімді (іс-қимылды) бастау үшін негіздеме болып табылады.</w:t>
      </w:r>
    </w:p>
    <w:bookmarkEnd w:id="91"/>
    <w:bookmarkStart w:name="z146" w:id="9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орындау реттілігі, соның ішінде рәсімдердің (іс-қимылдардың) өту кезеңі:</w:t>
      </w:r>
    </w:p>
    <w:bookmarkEnd w:id="9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қабылдауды және тіркеуді жүзеге асырады, құжаттардың көшірмелерін құжаттардың түпнұсқаларымен салыстырады және стандарттың 4-қосымшасына сәйкес нысан бойынша құжаттарды қабылдау туралы қолхат бере отыра, түпнұсқаларын көрсетілетін қызметті алушыға қайтарады және көрсетілетін қызметті берушінің басшысына қарауға береді (15 минуттан аспайды);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(15 минуттан аспайды);</w:t>
      </w:r>
    </w:p>
    <w:p>
      <w:pPr>
        <w:spacing w:after="0"/>
        <w:ind w:left="0"/>
        <w:jc w:val="both"/>
      </w:pPr>
      <w:r>
        <w:rPr>
          <w:rFonts w:ascii="Times New Roman"/>
          <w:b w:val="false"/>
          <w:i w:val="false"/>
          <w:color w:val="000000"/>
          <w:sz w:val="28"/>
        </w:rPr>
        <w:t>
      3) көрсетілетін қызметті берушінің жауапты орындаушысы бұйрық жобасын ресімдейді, басшыға қарауға және қол қоюға жібереді (2 жұмыс күні);</w:t>
      </w:r>
    </w:p>
    <w:p>
      <w:pPr>
        <w:spacing w:after="0"/>
        <w:ind w:left="0"/>
        <w:jc w:val="both"/>
      </w:pPr>
      <w:r>
        <w:rPr>
          <w:rFonts w:ascii="Times New Roman"/>
          <w:b w:val="false"/>
          <w:i w:val="false"/>
          <w:color w:val="000000"/>
          <w:sz w:val="28"/>
        </w:rPr>
        <w:t>
      4) көрсетілетін қызметті берушінің басшысы бұйрық жобасын қарайды, қол қояды және кеңсеге жібереді (1 жұмыс күні);</w:t>
      </w:r>
    </w:p>
    <w:p>
      <w:pPr>
        <w:spacing w:after="0"/>
        <w:ind w:left="0"/>
        <w:jc w:val="both"/>
      </w:pPr>
      <w:r>
        <w:rPr>
          <w:rFonts w:ascii="Times New Roman"/>
          <w:b w:val="false"/>
          <w:i w:val="false"/>
          <w:color w:val="000000"/>
          <w:sz w:val="28"/>
        </w:rPr>
        <w:t>
      5) көрсетілетін қызметті берушінің кеңсе қызметкері бұйрықты тіркейді және көрсетілетін қызметті алушыға мемлекеттік қызметтің нәтижесін береді (15 минуттан аспайды).</w:t>
      </w:r>
    </w:p>
    <w:bookmarkStart w:name="z147" w:id="93"/>
    <w:p>
      <w:pPr>
        <w:spacing w:after="0"/>
        <w:ind w:left="0"/>
        <w:jc w:val="both"/>
      </w:pPr>
      <w:r>
        <w:rPr>
          <w:rFonts w:ascii="Times New Roman"/>
          <w:b w:val="false"/>
          <w:i w:val="false"/>
          <w:color w:val="000000"/>
          <w:sz w:val="28"/>
        </w:rPr>
        <w:t>
      6. Нәтижесі – құжаттарды қабылдау туралы қолхат (еркін нысанда).</w:t>
      </w:r>
    </w:p>
    <w:bookmarkEnd w:id="93"/>
    <w:bookmarkStart w:name="z148" w:id="94"/>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94"/>
    <w:bookmarkStart w:name="z149" w:id="9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тізімі:</w:t>
      </w:r>
    </w:p>
    <w:bookmarkEnd w:id="9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ұзақтығын көрсете отырып, құрылымдық бөлімшелер (қызметкерлер) арасындағы рәсімдер (іс-қимылдың)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бизнес-процестердің анықтамалығында берілген.</w:t>
      </w:r>
      <w:r>
        <w:br/>
      </w:r>
      <w:r>
        <w:rPr>
          <w:rFonts w:ascii="Times New Roman"/>
          <w:b w:val="false"/>
          <w:i w:val="false"/>
          <w:color w:val="000000"/>
          <w:sz w:val="28"/>
        </w:rPr>
        <w:t>
</w:t>
      </w:r>
    </w:p>
    <w:bookmarkStart w:name="z151" w:id="96"/>
    <w:p>
      <w:pPr>
        <w:spacing w:after="0"/>
        <w:ind w:left="0"/>
        <w:jc w:val="left"/>
      </w:pPr>
      <w:r>
        <w:rPr>
          <w:rFonts w:ascii="Times New Roman"/>
          <w:b/>
          <w:i w:val="false"/>
          <w:color w:val="000000"/>
        </w:rPr>
        <w:t xml:space="preserve"> 4. Мемлекеттік корпорациясымен өзара іс-қимыл</w:t>
      </w:r>
      <w:r>
        <w:br/>
      </w:r>
      <w:r>
        <w:rPr>
          <w:rFonts w:ascii="Times New Roman"/>
          <w:b/>
          <w:i w:val="false"/>
          <w:color w:val="000000"/>
        </w:rPr>
        <w:t>тәртібін және басқа да көрсетілетін қызметті берушілермен,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 xml:space="preserve">жүйелерді қолдану тәртібін сипаттау </w:t>
      </w:r>
    </w:p>
    <w:bookmarkEnd w:id="96"/>
    <w:bookmarkStart w:name="z152" w:id="97"/>
    <w:p>
      <w:pPr>
        <w:spacing w:after="0"/>
        <w:ind w:left="0"/>
        <w:jc w:val="both"/>
      </w:pPr>
      <w:r>
        <w:rPr>
          <w:rFonts w:ascii="Times New Roman"/>
          <w:b w:val="false"/>
          <w:i w:val="false"/>
          <w:color w:val="000000"/>
          <w:sz w:val="28"/>
        </w:rPr>
        <w:t>
      9. Стандартқа сәйкес мемлекеттік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денсаулығына байланысты ұзақ</w:t>
            </w:r>
            <w:r>
              <w:br/>
            </w:r>
            <w:r>
              <w:rPr>
                <w:rFonts w:ascii="Times New Roman"/>
                <w:b w:val="false"/>
                <w:i w:val="false"/>
                <w:color w:val="000000"/>
                <w:sz w:val="20"/>
              </w:rPr>
              <w:t>уақыт бойы бара алмайтын</w:t>
            </w:r>
            <w:r>
              <w:br/>
            </w:r>
            <w:r>
              <w:rPr>
                <w:rFonts w:ascii="Times New Roman"/>
                <w:b w:val="false"/>
                <w:i w:val="false"/>
                <w:color w:val="000000"/>
                <w:sz w:val="20"/>
              </w:rPr>
              <w:t>балаларды үйде жеке тегін</w:t>
            </w:r>
            <w:r>
              <w:br/>
            </w:r>
            <w:r>
              <w:rPr>
                <w:rFonts w:ascii="Times New Roman"/>
                <w:b w:val="false"/>
                <w:i w:val="false"/>
                <w:color w:val="000000"/>
                <w:sz w:val="20"/>
              </w:rPr>
              <w:t>оқытуды йымдастыру үшін</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66548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548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28 " мамыр</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155" w:id="98"/>
    <w:p>
      <w:pPr>
        <w:spacing w:after="0"/>
        <w:ind w:left="0"/>
        <w:jc w:val="left"/>
      </w:pPr>
      <w:r>
        <w:rPr>
          <w:rFonts w:ascii="Times New Roman"/>
          <w:b/>
          <w:i w:val="false"/>
          <w:color w:val="000000"/>
        </w:rPr>
        <w:t xml:space="preserve"> "Арнайы жалпы білім беретін оқу бағдарламалары</w:t>
      </w:r>
      <w:r>
        <w:br/>
      </w:r>
      <w:r>
        <w:rPr>
          <w:rFonts w:ascii="Times New Roman"/>
          <w:b/>
          <w:i w:val="false"/>
          <w:color w:val="000000"/>
        </w:rPr>
        <w:t>бойынша оқыту үшін мүмкіндіктері шектеулі балалардың</w:t>
      </w:r>
      <w:r>
        <w:br/>
      </w:r>
      <w:r>
        <w:rPr>
          <w:rFonts w:ascii="Times New Roman"/>
          <w:b/>
          <w:i w:val="false"/>
          <w:color w:val="000000"/>
        </w:rPr>
        <w:t>құжаттарын қабылдау және арнайы білім беру ұйымдарына</w:t>
      </w:r>
      <w:r>
        <w:br/>
      </w:r>
      <w:r>
        <w:rPr>
          <w:rFonts w:ascii="Times New Roman"/>
          <w:b/>
          <w:i w:val="false"/>
          <w:color w:val="000000"/>
        </w:rPr>
        <w:t>қабылдау" мемлекеттік көрсетілетін қызмет регламенті</w:t>
      </w:r>
    </w:p>
    <w:bookmarkEnd w:id="98"/>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"халыққа қызмет көрсету орталығымен" сөздері "Мемлекеттік корпорациясымен" сөздерімен ауыстырылды;</w:t>
      </w:r>
      <w:r>
        <w:br/>
      </w:r>
      <w:r>
        <w:rPr>
          <w:rFonts w:ascii="Times New Roman"/>
          <w:b w:val="false"/>
          <w:i w:val="false"/>
          <w:color w:val="ff0000"/>
          <w:sz w:val="28"/>
        </w:rPr>
        <w:t xml:space="preserve">
      "Халыққа қызмет көрсету орталығы" шаруашылық жүргізу құқығындағы республикалық мемлекеттік кәсіпорнының Павлодар облысы бойынша филиалы", "Халыққа қызмет көрсету орталығы" шаруашылық жүргізу құқығындағы республикалық мемлекеттік кәсіпорнының филиалы сөздері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N 39/2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56" w:id="99"/>
    <w:p>
      <w:pPr>
        <w:spacing w:after="0"/>
        <w:ind w:left="0"/>
        <w:jc w:val="left"/>
      </w:pPr>
      <w:r>
        <w:rPr>
          <w:rFonts w:ascii="Times New Roman"/>
          <w:b/>
          <w:i w:val="false"/>
          <w:color w:val="000000"/>
        </w:rPr>
        <w:t xml:space="preserve"> 1. Жалпы ережелер</w:t>
      </w:r>
    </w:p>
    <w:bookmarkEnd w:id="99"/>
    <w:bookmarkStart w:name="z157" w:id="100"/>
    <w:p>
      <w:pPr>
        <w:spacing w:after="0"/>
        <w:ind w:left="0"/>
        <w:jc w:val="both"/>
      </w:pPr>
      <w:r>
        <w:rPr>
          <w:rFonts w:ascii="Times New Roman"/>
          <w:b w:val="false"/>
          <w:i w:val="false"/>
          <w:color w:val="000000"/>
          <w:sz w:val="28"/>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қызметін (бұдан әрі – мемлекеттік көрсетілетін қызмет) арнайы білім беру ұйымдары, бастауыш, негізгі орта, жалпы орта білім беру ұйымдары (бұдан әрі – көрсетілетін қызметті беруші) көрсетеді.</w:t>
      </w:r>
    </w:p>
    <w:bookmarkEnd w:id="100"/>
    <w:p>
      <w:pPr>
        <w:spacing w:after="0"/>
        <w:ind w:left="0"/>
        <w:jc w:val="both"/>
      </w:pP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Start w:name="z158" w:id="101"/>
    <w:p>
      <w:pPr>
        <w:spacing w:after="0"/>
        <w:ind w:left="0"/>
        <w:jc w:val="both"/>
      </w:pPr>
      <w:r>
        <w:rPr>
          <w:rFonts w:ascii="Times New Roman"/>
          <w:b w:val="false"/>
          <w:i w:val="false"/>
          <w:color w:val="000000"/>
          <w:sz w:val="28"/>
        </w:rPr>
        <w:t>
      2. Мемлекеттік қызметті көрсету нысаны: қағаз түрінде.</w:t>
      </w:r>
    </w:p>
    <w:bookmarkEnd w:id="101"/>
    <w:bookmarkStart w:name="z159" w:id="102"/>
    <w:p>
      <w:pPr>
        <w:spacing w:after="0"/>
        <w:ind w:left="0"/>
        <w:jc w:val="both"/>
      </w:pPr>
      <w:r>
        <w:rPr>
          <w:rFonts w:ascii="Times New Roman"/>
          <w:b w:val="false"/>
          <w:i w:val="false"/>
          <w:color w:val="000000"/>
          <w:sz w:val="28"/>
        </w:rPr>
        <w:t>
      3. Мемлекеттік қызметті көрсету нәтижесі – арнайы білім беру ұйымына немесе бастауыш, негізгі орта, жалпы орта білім беру ұйымына қабылданғаны туралы бұйрық.</w:t>
      </w:r>
    </w:p>
    <w:bookmarkEnd w:id="10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60" w:id="103"/>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03"/>
    <w:bookmarkStart w:name="z161" w:id="104"/>
    <w:p>
      <w:pPr>
        <w:spacing w:after="0"/>
        <w:ind w:left="0"/>
        <w:jc w:val="both"/>
      </w:pPr>
      <w:r>
        <w:rPr>
          <w:rFonts w:ascii="Times New Roman"/>
          <w:b w:val="false"/>
          <w:i w:val="false"/>
          <w:color w:val="000000"/>
          <w:sz w:val="28"/>
        </w:rPr>
        <w:t xml:space="preserve">
      4. Мемлекеттік қызметті көрсету бойынша рәсімді (іс-қимылы) бастау үшін Қазақстан Республикасы Білім және ғылым министрінің 2015 жылғы 8 сәуірдегі № 174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қоса көрсетілетін қызметті алушының өтініші негіздеме болып табылады.</w:t>
      </w:r>
    </w:p>
    <w:bookmarkEnd w:id="104"/>
    <w:bookmarkStart w:name="z162" w:id="105"/>
    <w:p>
      <w:pPr>
        <w:spacing w:after="0"/>
        <w:ind w:left="0"/>
        <w:jc w:val="both"/>
      </w:pPr>
      <w:r>
        <w:rPr>
          <w:rFonts w:ascii="Times New Roman"/>
          <w:b w:val="false"/>
          <w:i w:val="false"/>
          <w:color w:val="000000"/>
          <w:sz w:val="28"/>
        </w:rPr>
        <w:t>
      5. Мемлекеттік қызмет көрсету процесінің (іс-қимылының) құрамына кіретін әрбір рәсімнің (іс-қимылдың) мазмұны мен оның нәтижесі:</w:t>
      </w:r>
    </w:p>
    <w:bookmarkEnd w:id="105"/>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қажетті құжаттарын қабылдайды және тіркейді, бұйрық жобасын шығарады және арнайы білім беру ұйымына, бастауыш, негізгі орта, жалпы орта білім беру ұйымына 30 тамыздан кешіктірмей қабылдау үшін, бірінші сыныпқа 1 маусымнан 30 тамызға дейін қабылдау үшін көрсетілетін қызметті берушінің басшысына қарауға жібереді –5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бұйрыққа қол қояды және көрсетілетін қызметті берушінің кеңсесіне оны тіркеу үшін жібереді – 5 минут;</w:t>
      </w:r>
    </w:p>
    <w:p>
      <w:pPr>
        <w:spacing w:after="0"/>
        <w:ind w:left="0"/>
        <w:jc w:val="both"/>
      </w:pPr>
      <w:r>
        <w:rPr>
          <w:rFonts w:ascii="Times New Roman"/>
          <w:b w:val="false"/>
          <w:i w:val="false"/>
          <w:color w:val="000000"/>
          <w:sz w:val="28"/>
        </w:rPr>
        <w:t>
      3) көрсетілетін қызметті берушінің кеңсесі бұйрықты тіркейді және оның көшірмесін көрсетілетін қызметті алушыға береді – 5 минут.</w:t>
      </w:r>
    </w:p>
    <w:bookmarkStart w:name="z163" w:id="106"/>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06"/>
    <w:bookmarkStart w:name="z164" w:id="10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(қызметкерлердің) тізбесі:</w:t>
      </w:r>
    </w:p>
    <w:bookmarkEnd w:id="107"/>
    <w:p>
      <w:pPr>
        <w:spacing w:after="0"/>
        <w:ind w:left="0"/>
        <w:jc w:val="left"/>
      </w:pP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 xml:space="preserve">7. Рәсімдер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бизнес-процестері анықтамалығында көрсетіледі.</w:t>
      </w:r>
      <w:r>
        <w:br/>
      </w:r>
      <w:r>
        <w:rPr>
          <w:rFonts w:ascii="Times New Roman"/>
          <w:b w:val="false"/>
          <w:i w:val="false"/>
          <w:color w:val="000000"/>
          <w:sz w:val="28"/>
        </w:rPr>
        <w:t>
</w:t>
      </w:r>
    </w:p>
    <w:bookmarkStart w:name="z166" w:id="108"/>
    <w:p>
      <w:pPr>
        <w:spacing w:after="0"/>
        <w:ind w:left="0"/>
        <w:jc w:val="left"/>
      </w:pPr>
      <w:r>
        <w:rPr>
          <w:rFonts w:ascii="Times New Roman"/>
          <w:b/>
          <w:i w:val="false"/>
          <w:color w:val="000000"/>
        </w:rPr>
        <w:t xml:space="preserve"> 4. Мемлекеттік корпорациясымен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қолдану тәртібін сипаттау</w:t>
      </w:r>
    </w:p>
    <w:bookmarkEnd w:id="108"/>
    <w:bookmarkStart w:name="z167" w:id="109"/>
    <w:p>
      <w:pPr>
        <w:spacing w:after="0"/>
        <w:ind w:left="0"/>
        <w:jc w:val="both"/>
      </w:pPr>
      <w:r>
        <w:rPr>
          <w:rFonts w:ascii="Times New Roman"/>
          <w:b w:val="false"/>
          <w:i w:val="false"/>
          <w:color w:val="000000"/>
          <w:sz w:val="28"/>
        </w:rPr>
        <w:t>
      8. Стандартқа сәйкес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w:t>
            </w:r>
            <w:r>
              <w:br/>
            </w:r>
            <w:r>
              <w:rPr>
                <w:rFonts w:ascii="Times New Roman"/>
                <w:b w:val="false"/>
                <w:i w:val="false"/>
                <w:color w:val="000000"/>
                <w:sz w:val="20"/>
              </w:rPr>
              <w:t>оқу бағдарламалары бойынша</w:t>
            </w:r>
            <w:r>
              <w:br/>
            </w:r>
            <w:r>
              <w:rPr>
                <w:rFonts w:ascii="Times New Roman"/>
                <w:b w:val="false"/>
                <w:i w:val="false"/>
                <w:color w:val="000000"/>
                <w:sz w:val="20"/>
              </w:rPr>
              <w:t>оқыту үшін мүмкіндіктері</w:t>
            </w:r>
            <w:r>
              <w:br/>
            </w:r>
            <w:r>
              <w:rPr>
                <w:rFonts w:ascii="Times New Roman"/>
                <w:b w:val="false"/>
                <w:i w:val="false"/>
                <w:color w:val="000000"/>
                <w:sz w:val="20"/>
              </w:rPr>
              <w:t>шектеулі балалардың</w:t>
            </w:r>
            <w:r>
              <w:br/>
            </w:r>
            <w:r>
              <w:rPr>
                <w:rFonts w:ascii="Times New Roman"/>
                <w:b w:val="false"/>
                <w:i w:val="false"/>
                <w:color w:val="000000"/>
                <w:sz w:val="20"/>
              </w:rPr>
              <w:t>құжаттарын қабылдау және</w:t>
            </w:r>
            <w:r>
              <w:br/>
            </w:r>
            <w:r>
              <w:rPr>
                <w:rFonts w:ascii="Times New Roman"/>
                <w:b w:val="false"/>
                <w:i w:val="false"/>
                <w:color w:val="000000"/>
                <w:sz w:val="20"/>
              </w:rPr>
              <w:t>арнайы білім беру ұйымдарына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Көрсетілетін қызметті беруші арқылы "Арнайы жалпы білім беретін</w:t>
      </w:r>
      <w:r>
        <w:br/>
      </w:r>
      <w:r>
        <w:rPr>
          <w:rFonts w:ascii="Times New Roman"/>
          <w:b/>
          <w:i w:val="false"/>
          <w:color w:val="000000"/>
        </w:rPr>
        <w:t>оқу бағдарламалары бойынша оқыту үшін мүмкіндіктері шектеулі</w:t>
      </w:r>
      <w:r>
        <w:br/>
      </w:r>
      <w:r>
        <w:rPr>
          <w:rFonts w:ascii="Times New Roman"/>
          <w:b/>
          <w:i w:val="false"/>
          <w:color w:val="000000"/>
        </w:rPr>
        <w:t>балалардың құжаттарын қабылдау және арнайы білім беру ұйымдарына</w:t>
      </w:r>
      <w:r>
        <w:br/>
      </w:r>
      <w:r>
        <w:rPr>
          <w:rFonts w:ascii="Times New Roman"/>
          <w:b/>
          <w:i w:val="false"/>
          <w:color w:val="000000"/>
        </w:rPr>
        <w:t>қабылдау" мемлекеттік көрсетілетін қызметтің бизнес-процестерінің</w:t>
      </w:r>
      <w:r>
        <w:br/>
      </w:r>
      <w:r>
        <w:rPr>
          <w:rFonts w:ascii="Times New Roman"/>
          <w:b/>
          <w:i w:val="false"/>
          <w:color w:val="000000"/>
        </w:rPr>
        <w:t>анықтамалығы</w:t>
      </w:r>
    </w:p>
    <w:p>
      <w:pPr>
        <w:spacing w:after="0"/>
        <w:ind w:left="0"/>
        <w:jc w:val="left"/>
      </w:pPr>
      <w:r>
        <w:br/>
      </w:r>
    </w:p>
    <w:p>
      <w:pPr>
        <w:spacing w:after="0"/>
        <w:ind w:left="0"/>
        <w:jc w:val="both"/>
      </w:pPr>
      <w:r>
        <w:drawing>
          <wp:inline distT="0" distB="0" distL="0" distR="0">
            <wp:extent cx="67310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310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28 " мамыр</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170" w:id="110"/>
    <w:p>
      <w:pPr>
        <w:spacing w:after="0"/>
        <w:ind w:left="0"/>
        <w:jc w:val="left"/>
      </w:pPr>
      <w:r>
        <w:rPr>
          <w:rFonts w:ascii="Times New Roman"/>
          <w:b/>
          <w:i w:val="false"/>
          <w:color w:val="000000"/>
        </w:rPr>
        <w:t xml:space="preserve"> "Үздік педагог" атағын беру конкурсына қатысу үшін</w:t>
      </w:r>
      <w:r>
        <w:br/>
      </w:r>
      <w:r>
        <w:rPr>
          <w:rFonts w:ascii="Times New Roman"/>
          <w:b/>
          <w:i w:val="false"/>
          <w:color w:val="000000"/>
        </w:rPr>
        <w:t>құжаттар қабылдау" мемлекеттік көрсетілетін қызмет регламенті</w:t>
      </w:r>
    </w:p>
    <w:bookmarkEnd w:id="110"/>
    <w:p>
      <w:pPr>
        <w:spacing w:after="0"/>
        <w:ind w:left="0"/>
        <w:jc w:val="both"/>
      </w:pPr>
      <w:r>
        <w:rPr>
          <w:rFonts w:ascii="Times New Roman"/>
          <w:b w:val="false"/>
          <w:i w:val="false"/>
          <w:color w:val="ff0000"/>
          <w:sz w:val="28"/>
        </w:rPr>
        <w:t xml:space="preserve">
      Ескерту. Регламент алынып тасталды - Павлодар облыстық әкімдігінің 10.07.2019 </w:t>
      </w:r>
      <w:r>
        <w:rPr>
          <w:rFonts w:ascii="Times New Roman"/>
          <w:b w:val="false"/>
          <w:i w:val="false"/>
          <w:color w:val="ff0000"/>
          <w:sz w:val="28"/>
        </w:rPr>
        <w:t>№ 203/2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28 " мамыр</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186" w:id="111"/>
    <w:p>
      <w:pPr>
        <w:spacing w:after="0"/>
        <w:ind w:left="0"/>
        <w:jc w:val="left"/>
      </w:pPr>
      <w:r>
        <w:rPr>
          <w:rFonts w:ascii="Times New Roman"/>
          <w:b/>
          <w:i w:val="false"/>
          <w:color w:val="000000"/>
        </w:rPr>
        <w:t xml:space="preserve"> "Мемлекеттік орта білім беру мекемелерінің басшылары</w:t>
      </w:r>
      <w:r>
        <w:br/>
      </w:r>
      <w:r>
        <w:rPr>
          <w:rFonts w:ascii="Times New Roman"/>
          <w:b/>
          <w:i w:val="false"/>
          <w:color w:val="000000"/>
        </w:rPr>
        <w:t>лауазымдарына орналасу конкурсына қатысу үшін құжаттарды</w:t>
      </w:r>
      <w:r>
        <w:br/>
      </w:r>
      <w:r>
        <w:rPr>
          <w:rFonts w:ascii="Times New Roman"/>
          <w:b/>
          <w:i w:val="false"/>
          <w:color w:val="000000"/>
        </w:rPr>
        <w:t>қабылдау" мемлекеттік көрсетілетін қызмет регламенті</w:t>
      </w:r>
    </w:p>
    <w:bookmarkEnd w:id="11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10.07.2019 </w:t>
      </w:r>
      <w:r>
        <w:rPr>
          <w:rFonts w:ascii="Times New Roman"/>
          <w:b w:val="false"/>
          <w:i w:val="false"/>
          <w:color w:val="ff0000"/>
          <w:sz w:val="28"/>
        </w:rPr>
        <w:t>№ 203/2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7" w:id="112"/>
    <w:p>
      <w:pPr>
        <w:spacing w:after="0"/>
        <w:ind w:left="0"/>
        <w:jc w:val="left"/>
      </w:pPr>
      <w:r>
        <w:rPr>
          <w:rFonts w:ascii="Times New Roman"/>
          <w:b/>
          <w:i w:val="false"/>
          <w:color w:val="000000"/>
        </w:rPr>
        <w:t xml:space="preserve"> 1-тарау. Жалпы ережелер</w:t>
      </w:r>
    </w:p>
    <w:bookmarkEnd w:id="112"/>
    <w:bookmarkStart w:name="z188" w:id="113"/>
    <w:p>
      <w:pPr>
        <w:spacing w:after="0"/>
        <w:ind w:left="0"/>
        <w:jc w:val="both"/>
      </w:pPr>
      <w:r>
        <w:rPr>
          <w:rFonts w:ascii="Times New Roman"/>
          <w:b w:val="false"/>
          <w:i w:val="false"/>
          <w:color w:val="000000"/>
          <w:sz w:val="28"/>
        </w:rPr>
        <w:t>
      1.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қызметі (бұдан әрі – мемлекеттік көрсетілетін қызмет) білім беру саласында Павлодар облысы аудандары мен қалаларының жергілікті атқарушы органдары (бұдан әрі – көрсетілетін қызметті беруші) көрсетеді.</w:t>
      </w:r>
    </w:p>
    <w:bookmarkEnd w:id="113"/>
    <w:p>
      <w:pPr>
        <w:spacing w:after="0"/>
        <w:ind w:left="0"/>
        <w:jc w:val="both"/>
      </w:pPr>
      <w:r>
        <w:rPr>
          <w:rFonts w:ascii="Times New Roman"/>
          <w:b w:val="false"/>
          <w:i w:val="false"/>
          <w:color w:val="000000"/>
          <w:sz w:val="28"/>
        </w:rPr>
        <w:t>
      Құжаттарды қабылдау және мемлекеттік көрсетілетін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89" w:id="114"/>
    <w:p>
      <w:pPr>
        <w:spacing w:after="0"/>
        <w:ind w:left="0"/>
        <w:jc w:val="both"/>
      </w:pPr>
      <w:r>
        <w:rPr>
          <w:rFonts w:ascii="Times New Roman"/>
          <w:b w:val="false"/>
          <w:i w:val="false"/>
          <w:color w:val="000000"/>
          <w:sz w:val="28"/>
        </w:rPr>
        <w:t>
      2. Мемлекеттік қызметті көрсету нысаны: қағаз жүзінде.</w:t>
      </w:r>
    </w:p>
    <w:bookmarkEnd w:id="114"/>
    <w:bookmarkStart w:name="z190" w:id="115"/>
    <w:p>
      <w:pPr>
        <w:spacing w:after="0"/>
        <w:ind w:left="0"/>
        <w:jc w:val="both"/>
      </w:pPr>
      <w:r>
        <w:rPr>
          <w:rFonts w:ascii="Times New Roman"/>
          <w:b w:val="false"/>
          <w:i w:val="false"/>
          <w:color w:val="000000"/>
          <w:sz w:val="28"/>
        </w:rPr>
        <w:t xml:space="preserve">
      3. Мемлекеттік қызметті көрсету нәтижесі – мемлекеттік орта білім беру мекемелерінің басшылары лауазымдарына орналасу конкурсының қорытындысы туралы еркін түрдегі хабарлама, Қазақстан Республикасы Білім және ғылым министрінің 2015 жылғы 8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болып табылады (Нормативтік құқықтық актілерді мемлекеттік тіркеу тізілімінде № 11058 болып тіркелген).</w:t>
      </w:r>
    </w:p>
    <w:bookmarkEnd w:id="115"/>
    <w:p>
      <w:pPr>
        <w:spacing w:after="0"/>
        <w:ind w:left="0"/>
        <w:jc w:val="both"/>
      </w:pPr>
      <w:r>
        <w:rPr>
          <w:rFonts w:ascii="Times New Roman"/>
          <w:b w:val="false"/>
          <w:i w:val="false"/>
          <w:color w:val="000000"/>
          <w:sz w:val="28"/>
        </w:rPr>
        <w:t>
      Мемлекеттік қызметті көрсету нәтижесін ұсыну нысаны: қағаз жүзінде.</w:t>
      </w:r>
    </w:p>
    <w:bookmarkStart w:name="z191" w:id="11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16"/>
    <w:bookmarkStart w:name="z192" w:id="11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 болып табылады.</w:t>
      </w:r>
    </w:p>
    <w:bookmarkEnd w:id="117"/>
    <w:bookmarkStart w:name="z193" w:id="1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18"/>
    <w:p>
      <w:pPr>
        <w:spacing w:after="0"/>
        <w:ind w:left="0"/>
        <w:jc w:val="both"/>
      </w:pPr>
      <w:r>
        <w:rPr>
          <w:rFonts w:ascii="Times New Roman"/>
          <w:b w:val="false"/>
          <w:i w:val="false"/>
          <w:color w:val="000000"/>
          <w:sz w:val="28"/>
        </w:rPr>
        <w:t>
      көрсетілетін қызметті берушінің орналасқан жері бойынша мемлекеттік қызметті көрсету мерзімі – 3 (үш) жұмыс күні:</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және көрсетілетін қызметті берушінің басшысына қарастыруға береді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 топтамасын және (немесе) қолданыстағы мерзімі өткен құжаттарды ұсынған жағдайда, көрсетілетін қызметті алушы құжаттарды қабылдаудан бас тарту туралы еркін түрде нысанда қолхат береді.</w:t>
      </w:r>
    </w:p>
    <w:p>
      <w:pPr>
        <w:spacing w:after="0"/>
        <w:ind w:left="0"/>
        <w:jc w:val="both"/>
      </w:pPr>
      <w:r>
        <w:rPr>
          <w:rFonts w:ascii="Times New Roman"/>
          <w:b w:val="false"/>
          <w:i w:val="false"/>
          <w:color w:val="000000"/>
          <w:sz w:val="28"/>
        </w:rPr>
        <w:t>
      2) көрсетілетін қызметті берушінің басшысы құжатты қарастырады және жауапты орындаушыны анықтайды – 10 (он)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ресімдейді – 1 (бір)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10 (он)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көрсетілетін қызметті алушыға береді немесе оны Мемлекеттік корпорацияға жібереді – 20 (жиырма) минут.</w:t>
      </w:r>
    </w:p>
    <w:p>
      <w:pPr>
        <w:spacing w:after="0"/>
        <w:ind w:left="0"/>
        <w:jc w:val="both"/>
      </w:pPr>
      <w:r>
        <w:rPr>
          <w:rFonts w:ascii="Times New Roman"/>
          <w:b w:val="false"/>
          <w:i w:val="false"/>
          <w:color w:val="000000"/>
          <w:sz w:val="28"/>
        </w:rPr>
        <w:t>
      Көрсетілетін қызметті берушінің орналасқан жері бойынша емес мемлекеттік қызметті көрсету мерзімі – 7 (жеті) жұмыс күні:</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және көрсетілетін қызметті берушінің басшысына қарастыруға береді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 топтамасын және (немесе) қолданыстағы мерзімі өткен құжаттарды ұсынған жағдайда, көрсетілетін қызметті алушы құжаттар қабылдаудан бас тарту туралы еркін түрде нысанда қолхат береді.</w:t>
      </w:r>
    </w:p>
    <w:p>
      <w:pPr>
        <w:spacing w:after="0"/>
        <w:ind w:left="0"/>
        <w:jc w:val="both"/>
      </w:pPr>
      <w:r>
        <w:rPr>
          <w:rFonts w:ascii="Times New Roman"/>
          <w:b w:val="false"/>
          <w:i w:val="false"/>
          <w:color w:val="000000"/>
          <w:sz w:val="28"/>
        </w:rPr>
        <w:t>
      2) көрсетілетін қызметті берушінің басшысы құжатты қарастырады және жауапты орындаушыны анықтайды – 10 (он)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ресімдейді – 5 (бес)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10 (он)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көрсетілетін қызметті алушыға береді немесе оны Мемлекеттік корпорацияға жібереді – 20 (жиырма) минут.</w:t>
      </w:r>
    </w:p>
    <w:bookmarkStart w:name="z194" w:id="119"/>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w:t>
      </w:r>
    </w:p>
    <w:bookmarkEnd w:id="119"/>
    <w:p>
      <w:pPr>
        <w:spacing w:after="0"/>
        <w:ind w:left="0"/>
        <w:jc w:val="both"/>
      </w:pPr>
      <w:r>
        <w:rPr>
          <w:rFonts w:ascii="Times New Roman"/>
          <w:b w:val="false"/>
          <w:i w:val="false"/>
          <w:color w:val="000000"/>
          <w:sz w:val="28"/>
        </w:rPr>
        <w:t>
      1) ұсынылған құжаттарды қабылдау, тіркеу және көрсетілетін қызметті алушының басшысына беру;</w:t>
      </w:r>
    </w:p>
    <w:p>
      <w:pPr>
        <w:spacing w:after="0"/>
        <w:ind w:left="0"/>
        <w:jc w:val="both"/>
      </w:pPr>
      <w:r>
        <w:rPr>
          <w:rFonts w:ascii="Times New Roman"/>
          <w:b w:val="false"/>
          <w:i w:val="false"/>
          <w:color w:val="000000"/>
          <w:sz w:val="28"/>
        </w:rPr>
        <w:t>
      2) құжаттарды қарастыру және жауапты орындаушыны анықтау;</w:t>
      </w:r>
    </w:p>
    <w:p>
      <w:pPr>
        <w:spacing w:after="0"/>
        <w:ind w:left="0"/>
        <w:jc w:val="both"/>
      </w:pPr>
      <w:r>
        <w:rPr>
          <w:rFonts w:ascii="Times New Roman"/>
          <w:b w:val="false"/>
          <w:i w:val="false"/>
          <w:color w:val="000000"/>
          <w:sz w:val="28"/>
        </w:rPr>
        <w:t>
      3) хабарламаны немесе мемлекеттік қызметті көрсетуден бас тарту туралы дәлелді жауапты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тіркеу және көрсетілетін қызметті алушыға беру немесе оны Мемлекеттік корпорацияға жіберу.</w:t>
      </w:r>
    </w:p>
    <w:bookmarkStart w:name="z195" w:id="120"/>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20"/>
    <w:bookmarkStart w:name="z196" w:id="121"/>
    <w:p>
      <w:pPr>
        <w:spacing w:after="0"/>
        <w:ind w:left="0"/>
        <w:jc w:val="both"/>
      </w:pPr>
      <w:r>
        <w:rPr>
          <w:rFonts w:ascii="Times New Roman"/>
          <w:b w:val="false"/>
          <w:i w:val="false"/>
          <w:color w:val="000000"/>
          <w:sz w:val="28"/>
        </w:rPr>
        <w:t>
      7. Мемлекеттік қызметті көрсету процесіне қатысатын құрылымдық бөлімшелердің (қызметкерлердің) тізбесі:</w:t>
      </w:r>
    </w:p>
    <w:bookmarkEnd w:id="12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97" w:id="122"/>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22"/>
    <w:bookmarkStart w:name="z198" w:id="123"/>
    <w:p>
      <w:pPr>
        <w:spacing w:after="0"/>
        <w:ind w:left="0"/>
        <w:jc w:val="left"/>
      </w:pPr>
      <w:r>
        <w:rPr>
          <w:rFonts w:ascii="Times New Roman"/>
          <w:b/>
          <w:i w:val="false"/>
          <w:color w:val="000000"/>
        </w:rPr>
        <w:t xml:space="preserve"> 4-тарау. Мемлекеттік қызметті көрсету процесінде Мемлекеттік</w:t>
      </w:r>
      <w:r>
        <w:br/>
      </w:r>
      <w:r>
        <w:rPr>
          <w:rFonts w:ascii="Times New Roman"/>
          <w:b/>
          <w:i w:val="false"/>
          <w:color w:val="000000"/>
        </w:rPr>
        <w:t>корпорациямен және басқа да көрсетілетін қызметті берушілермен өзара</w:t>
      </w:r>
      <w:r>
        <w:br/>
      </w:r>
      <w:r>
        <w:rPr>
          <w:rFonts w:ascii="Times New Roman"/>
          <w:b/>
          <w:i w:val="false"/>
          <w:color w:val="000000"/>
        </w:rPr>
        <w:t>іс-қимыл тәртібін, сондай-ақ ақпараттық жүйелерді қолдану тәртібін сипаттау</w:t>
      </w:r>
    </w:p>
    <w:bookmarkEnd w:id="123"/>
    <w:bookmarkStart w:name="z199" w:id="124"/>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124"/>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қызметті көрсету мерзімдері:</w:t>
      </w:r>
    </w:p>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күннен бастап көрсетілетін қызметті берушінің орналасқан жері бойынша – 3 (үш) жұмыс күні, көрсетілетін қызметті берушінің орналасқан жері бойынша емес – 7 (жеті) жұмыс күні;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 20 (жиырма) минут, Мемлекеттік корпорацияда – 20 (жиырма) минут;</w:t>
      </w:r>
    </w:p>
    <w:p>
      <w:pPr>
        <w:spacing w:after="0"/>
        <w:ind w:left="0"/>
        <w:jc w:val="both"/>
      </w:pPr>
      <w:r>
        <w:rPr>
          <w:rFonts w:ascii="Times New Roman"/>
          <w:b w:val="false"/>
          <w:i w:val="false"/>
          <w:color w:val="000000"/>
          <w:sz w:val="28"/>
        </w:rPr>
        <w:t>
      3) көрсетілген қызметті алушыға көрсетілетін қызметті берушіде қызмет көрсетудің рұқсат етілген ең ұзақ уақыты – 20 (жиырма) минут, Мемлекеттік корпорацияда – 20 (жиырма) минут.</w:t>
      </w:r>
    </w:p>
    <w:p>
      <w:pPr>
        <w:spacing w:after="0"/>
        <w:ind w:left="0"/>
        <w:jc w:val="both"/>
      </w:pPr>
      <w:r>
        <w:rPr>
          <w:rFonts w:ascii="Times New Roman"/>
          <w:b w:val="false"/>
          <w:i w:val="false"/>
          <w:color w:val="000000"/>
          <w:sz w:val="28"/>
        </w:rPr>
        <w:t>
      Мемлекеттік корпорацияға жүгінген жағдайда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қызметті көрсету нәтижесін мемлекеттік қызметті көрсету мерзімі өтпестен бұрын бір тәуліктен кешіктірмей жеткізуді қамтамасыз етеді.</w:t>
      </w:r>
    </w:p>
    <w:p>
      <w:pPr>
        <w:spacing w:after="0"/>
        <w:ind w:left="0"/>
        <w:jc w:val="both"/>
      </w:pPr>
      <w:r>
        <w:rPr>
          <w:rFonts w:ascii="Times New Roman"/>
          <w:b w:val="false"/>
          <w:i w:val="false"/>
          <w:color w:val="000000"/>
          <w:sz w:val="28"/>
        </w:rPr>
        <w:t>
      Мемлекеттік корпорация қызметкері ұсынылған құжаттарды тексереді, қабылдайды және тіркейді, құжаттарды қабылдау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 қызметкері өтінішті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беруші мен Мемлекеттік корпорация қызметкері көрсетілетін қызметті алушыдан Қазақстан Республикасының заңдарында өзгеше көзделмесе, мемлекеттік қызметті көрсету кезінде ақпараттық жүйелерде заңмен қорғалған құпиядан тұратын мәліметтерді пайдалануға келісім алады.</w:t>
      </w:r>
    </w:p>
    <w:bookmarkStart w:name="z200" w:id="125"/>
    <w:p>
      <w:pPr>
        <w:spacing w:after="0"/>
        <w:ind w:left="0"/>
        <w:jc w:val="both"/>
      </w:pPr>
      <w:r>
        <w:rPr>
          <w:rFonts w:ascii="Times New Roman"/>
          <w:b w:val="false"/>
          <w:i w:val="false"/>
          <w:color w:val="000000"/>
          <w:sz w:val="28"/>
        </w:rPr>
        <w:t>
      10. Мемлекеттік корпорация арқылы мемлекеттік қызметті көрсету нәтижесін алу процесін, оның ұзақтығын сипаттау:</w:t>
      </w:r>
    </w:p>
    <w:bookmarkEnd w:id="125"/>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(не нотариалды куәландыратын сенімхат бойынша оның өкілінің) ұсынған жағдайда,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"Азаматтарға арналған үкімет" мемлекеттік корпорациясының қызметі қағидаларына сәйкес Мемлекеттік корпорация бір ай ішінде кепілдік шартын сақтауды қамтамасыз етеді, содан кейін оны одан әрі сақтау үшін көрсетілетін қызметті берушіге тапсырады (Нормативтік құқықтық актілерді мемлекеттік тіркеу тізілімінде № 13248 болып тіркелген).</w:t>
      </w:r>
    </w:p>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мемлекеттік қызметті көрсету нәтижесін жолдайды.</w:t>
      </w:r>
    </w:p>
    <w:bookmarkStart w:name="z333" w:id="126"/>
    <w:p>
      <w:pPr>
        <w:spacing w:after="0"/>
        <w:ind w:left="0"/>
        <w:jc w:val="both"/>
      </w:pPr>
      <w:r>
        <w:rPr>
          <w:rFonts w:ascii="Times New Roman"/>
          <w:b w:val="false"/>
          <w:i w:val="false"/>
          <w:color w:val="000000"/>
          <w:sz w:val="28"/>
        </w:rPr>
        <w:t>
      11. Мемлекеттік көрсетілетін қызмет www.egov.kz "электрондық үкімет" веб-порталы арқылы көрсетілмейді.</w:t>
      </w:r>
    </w:p>
    <w:bookmarkEnd w:id="126"/>
    <w:bookmarkStart w:name="z334" w:id="127"/>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қызметті көрсету процесінде көрсетілетін қызметті берушілермен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36" w:id="128"/>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 (іс-қимылдар) реттілігін сипаттау</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382"/>
        <w:gridCol w:w="3350"/>
        <w:gridCol w:w="1042"/>
        <w:gridCol w:w="3835"/>
        <w:gridCol w:w="1042"/>
        <w:gridCol w:w="1283"/>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(жұмыс барысы, ағымы)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атауы (процесі, операция рәсімдері) және оларды сипаттау</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қабылдау және тіркеу.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толық емес құжаттар топтамасын ұсынылған жағдайда, бойынша құжаттарды қабылдаудан бас тарту туралы еркін түрде нысанда қолхат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және көрсетілетін қызметті берушінің жауапты орындаушысын анықтау</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жауапты дайындау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басшыға қарастыруға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және көрсетілетін қызметті берушінің жауапты орындаушыға жіберу</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басшыға қарастыруға және қол қоюға жіберу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жіберу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беру немесе Мемлекеттік корпорацияға жіберу</w:t>
            </w:r>
          </w:p>
        </w:tc>
      </w:tr>
      <w:tr>
        <w:trPr>
          <w:trHeight w:val="3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орналасқан жері бойынша - 1 (бір) жұмыс күні; көрсетілетін қызметті берушінің орналасқан жері бойынша болмаған жағдайда - 5 (бес) жұмыс күні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орналасқан жері бойынша - 3 (үш) жұмыс күні;</w:t>
            </w:r>
            <w:r>
              <w:br/>
            </w:r>
            <w:r>
              <w:rPr>
                <w:rFonts w:ascii="Times New Roman"/>
                <w:b w:val="false"/>
                <w:i w:val="false"/>
                <w:color w:val="000000"/>
                <w:sz w:val="20"/>
              </w:rPr>
              <w:t>
көрсетілетін қызметті берушінің орналасқан жері бойынша емес жағдайда - 7 (жеті)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38" w:id="129"/>
    <w:p>
      <w:pPr>
        <w:spacing w:after="0"/>
        <w:ind w:left="0"/>
        <w:jc w:val="left"/>
      </w:pPr>
      <w:r>
        <w:rPr>
          <w:rFonts w:ascii="Times New Roman"/>
          <w:b/>
          <w:i w:val="false"/>
          <w:color w:val="000000"/>
        </w:rPr>
        <w:t xml:space="preserve"> "Мемлекеттік орта білім беру мекемелерінің басшылары лауазымдарына</w:t>
      </w:r>
      <w:r>
        <w:br/>
      </w:r>
      <w:r>
        <w:rPr>
          <w:rFonts w:ascii="Times New Roman"/>
          <w:b/>
          <w:i w:val="false"/>
          <w:color w:val="000000"/>
        </w:rPr>
        <w:t>орналасу конкурсына қатысу үшін құжаттарды қабылдау"</w:t>
      </w:r>
      <w:r>
        <w:br/>
      </w:r>
      <w:r>
        <w:rPr>
          <w:rFonts w:ascii="Times New Roman"/>
          <w:b/>
          <w:i w:val="false"/>
          <w:color w:val="000000"/>
        </w:rPr>
        <w:t xml:space="preserve">мемлекеттік қызмет көрсетудің бизнес-процестерінің анықтамалығы </w:t>
      </w:r>
    </w:p>
    <w:bookmarkEnd w:id="129"/>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220200"/>
                    </a:xfrm>
                    <a:prstGeom prst="rect">
                      <a:avLst/>
                    </a:prstGeom>
                  </pic:spPr>
                </pic:pic>
              </a:graphicData>
            </a:graphic>
          </wp:inline>
        </w:drawing>
      </w:r>
    </w:p>
    <w:p>
      <w:pPr>
        <w:spacing w:after="0"/>
        <w:ind w:left="0"/>
        <w:jc w:val="left"/>
      </w:pPr>
      <w:r>
        <w:br/>
      </w:r>
    </w:p>
    <w:bookmarkStart w:name="z339" w:id="130"/>
    <w:p>
      <w:pPr>
        <w:spacing w:after="0"/>
        <w:ind w:left="0"/>
        <w:jc w:val="left"/>
      </w:pPr>
      <w:r>
        <w:rPr>
          <w:rFonts w:ascii="Times New Roman"/>
          <w:b/>
          <w:i w:val="false"/>
          <w:color w:val="000000"/>
        </w:rPr>
        <w:t xml:space="preserve"> Шартты белгілер: </w:t>
      </w:r>
    </w:p>
    <w:bookmarkEnd w:id="130"/>
    <w:p>
      <w:pPr>
        <w:spacing w:after="0"/>
        <w:ind w:left="0"/>
        <w:jc w:val="both"/>
      </w:pPr>
      <w:r>
        <w:drawing>
          <wp:inline distT="0" distB="0" distL="0" distR="0">
            <wp:extent cx="73152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15200" cy="179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28 " мамыр</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202" w:id="131"/>
    <w:p>
      <w:pPr>
        <w:spacing w:after="0"/>
        <w:ind w:left="0"/>
        <w:jc w:val="left"/>
      </w:pPr>
      <w:r>
        <w:rPr>
          <w:rFonts w:ascii="Times New Roman"/>
          <w:b/>
          <w:i w:val="false"/>
          <w:color w:val="000000"/>
        </w:rPr>
        <w:t xml:space="preserve"> "Техникалық және кәсіптік, орта бiлiмнен кейiнгi білім беретін ұйымдарға</w:t>
      </w:r>
      <w:r>
        <w:br/>
      </w:r>
      <w:r>
        <w:rPr>
          <w:rFonts w:ascii="Times New Roman"/>
          <w:b/>
          <w:i w:val="false"/>
          <w:color w:val="000000"/>
        </w:rPr>
        <w:t>құжаттар қабылдау" мемлекеттік көрсетілетін қызмет регламенті</w:t>
      </w:r>
    </w:p>
    <w:bookmarkEnd w:id="13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10.07.2019 </w:t>
      </w:r>
      <w:r>
        <w:rPr>
          <w:rFonts w:ascii="Times New Roman"/>
          <w:b w:val="false"/>
          <w:i w:val="false"/>
          <w:color w:val="ff0000"/>
          <w:sz w:val="28"/>
        </w:rPr>
        <w:t>№ 203/2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03" w:id="132"/>
    <w:p>
      <w:pPr>
        <w:spacing w:after="0"/>
        <w:ind w:left="0"/>
        <w:jc w:val="left"/>
      </w:pPr>
      <w:r>
        <w:rPr>
          <w:rFonts w:ascii="Times New Roman"/>
          <w:b/>
          <w:i w:val="false"/>
          <w:color w:val="000000"/>
        </w:rPr>
        <w:t xml:space="preserve"> 1-тарау. Жалпы ережелер</w:t>
      </w:r>
    </w:p>
    <w:bookmarkEnd w:id="132"/>
    <w:bookmarkStart w:name="z204" w:id="133"/>
    <w:p>
      <w:pPr>
        <w:spacing w:after="0"/>
        <w:ind w:left="0"/>
        <w:jc w:val="both"/>
      </w:pPr>
      <w:r>
        <w:rPr>
          <w:rFonts w:ascii="Times New Roman"/>
          <w:b w:val="false"/>
          <w:i w:val="false"/>
          <w:color w:val="000000"/>
          <w:sz w:val="28"/>
        </w:rPr>
        <w:t>
      1. "Техникалық және кәсіптік, орта бiлiмнен кейiнгi білім беретін ұйымдарға құжаттар қабылдау" мемлекеттік көрсетілетін қызметін (бұдан әрі – мемлекеттік көрсетілетін қызмет) Павлодар облысының техникалық және кәсіптік, орта бiлiмнен кейiнгi білім беру ұйымдары (бұдан әрі – көрсетілетін қызметті беруші) көрсетеді.</w:t>
      </w:r>
    </w:p>
    <w:bookmarkEnd w:id="13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Start w:name="z205" w:id="134"/>
    <w:p>
      <w:pPr>
        <w:spacing w:after="0"/>
        <w:ind w:left="0"/>
        <w:jc w:val="both"/>
      </w:pPr>
      <w:r>
        <w:rPr>
          <w:rFonts w:ascii="Times New Roman"/>
          <w:b w:val="false"/>
          <w:i w:val="false"/>
          <w:color w:val="000000"/>
          <w:sz w:val="28"/>
        </w:rPr>
        <w:t>
      2. Мемлекеттік қызмет көрсету нысаны: қағаз түрінде.</w:t>
      </w:r>
    </w:p>
    <w:bookmarkEnd w:id="134"/>
    <w:bookmarkStart w:name="z206" w:id="135"/>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Білім және ғылым министрінің 2015 жылғы 14 сәуірдегі № 200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бiлiмнен кейiнгi білім беретін ұйымдарға құжаттар қабылдау"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техникалық және кәсіптік, орта бiлiмнен кейiнгi білім беру ұйымдарына құжаттардың қабылданғаны туралы қолхат (Нормативтік құқықтық актілерді мемлекеттік тіркеу тізілімінде № 11220 болып тіркелген).</w:t>
      </w:r>
    </w:p>
    <w:bookmarkEnd w:id="13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07" w:id="13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36"/>
    <w:bookmarkStart w:name="z208" w:id="13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қоса бере отырып, көрсетілетін қызметті алушының өтініші мемлекеттік қызметті көрсету бойынша рәсімді (іс-қимылды) бастау үшін негіз болып табылады.</w:t>
      </w:r>
    </w:p>
    <w:bookmarkEnd w:id="137"/>
    <w:bookmarkStart w:name="z209" w:id="13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8"/>
    <w:p>
      <w:pPr>
        <w:spacing w:after="0"/>
        <w:ind w:left="0"/>
        <w:jc w:val="both"/>
      </w:pPr>
      <w:r>
        <w:rPr>
          <w:rFonts w:ascii="Times New Roman"/>
          <w:b w:val="false"/>
          <w:i w:val="false"/>
          <w:color w:val="000000"/>
          <w:sz w:val="28"/>
        </w:rPr>
        <w:t xml:space="preserve">
      көрсетілетін қызметті берушінің қабылдау комиссиясының техникалық хатшысы көрсетілетін қызметті алушыдан алған құжаттарды қабылдауды және тіркеуді жүзеге асырады, зерделейді, құжаттардың қабылданғаны туралы қолхат, не Стандарттың </w:t>
      </w:r>
      <w:r>
        <w:rPr>
          <w:rFonts w:ascii="Times New Roman"/>
          <w:b w:val="false"/>
          <w:i w:val="false"/>
          <w:color w:val="000000"/>
          <w:sz w:val="28"/>
        </w:rPr>
        <w:t>9-1-тармағының</w:t>
      </w:r>
      <w:r>
        <w:rPr>
          <w:rFonts w:ascii="Times New Roman"/>
          <w:b w:val="false"/>
          <w:i w:val="false"/>
          <w:color w:val="000000"/>
          <w:sz w:val="28"/>
        </w:rPr>
        <w:t xml:space="preserve"> негіздері бойынша мемлекеттік қызметті көрсетуден бас тарту туралы дәлелді жауап дайындайды және көрсетілетін қызметті алушыға береді - 15 (он бес) минут.</w:t>
      </w:r>
    </w:p>
    <w:bookmarkStart w:name="z210" w:id="139"/>
    <w:p>
      <w:pPr>
        <w:spacing w:after="0"/>
        <w:ind w:left="0"/>
        <w:jc w:val="both"/>
      </w:pPr>
      <w:r>
        <w:rPr>
          <w:rFonts w:ascii="Times New Roman"/>
          <w:b w:val="false"/>
          <w:i w:val="false"/>
          <w:color w:val="000000"/>
          <w:sz w:val="28"/>
        </w:rPr>
        <w:t xml:space="preserve">
      6. Мемлекеттік қызметті көрсету жөніндегі рәсімнің (іс-қимылдың)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техникалық және кәсіптік, орта бiлiмнен кейiнгi білім беретін оқу орнына құжаттардың қабылдағаны туралы қолхат болып табылады.</w:t>
      </w:r>
    </w:p>
    <w:bookmarkEnd w:id="139"/>
    <w:bookmarkStart w:name="z211" w:id="140"/>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40"/>
    <w:bookmarkStart w:name="z212" w:id="14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41"/>
    <w:p>
      <w:pPr>
        <w:spacing w:after="0"/>
        <w:ind w:left="0"/>
        <w:jc w:val="both"/>
      </w:pPr>
      <w:r>
        <w:rPr>
          <w:rFonts w:ascii="Times New Roman"/>
          <w:b w:val="false"/>
          <w:i w:val="false"/>
          <w:color w:val="000000"/>
          <w:sz w:val="28"/>
        </w:rPr>
        <w:t>
      көрсетілетін қызметті берушінің қабылдау комиссиясының техникалық хатшысы.</w:t>
      </w:r>
    </w:p>
    <w:bookmarkStart w:name="z213" w:id="142"/>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42"/>
    <w:bookmarkStart w:name="z214" w:id="143"/>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"Азаматтарға арналған үкімет" мемлекеттік корпорациясымен</w:t>
      </w:r>
      <w:r>
        <w:br/>
      </w:r>
      <w:r>
        <w:rPr>
          <w:rFonts w:ascii="Times New Roman"/>
          <w:b/>
          <w:i w:val="false"/>
          <w:color w:val="000000"/>
        </w:rPr>
        <w:t>және (немесе) басқа да көрсетілетін қызметті берушілермен өзара іс-қимыл</w:t>
      </w:r>
      <w:r>
        <w:br/>
      </w:r>
      <w:r>
        <w:rPr>
          <w:rFonts w:ascii="Times New Roman"/>
          <w:b/>
          <w:i w:val="false"/>
          <w:color w:val="000000"/>
        </w:rPr>
        <w:t>тәртібін, сондай-ақ ақпараттық жүйелерді қолдану тәртібін сипаттау</w:t>
      </w:r>
    </w:p>
    <w:bookmarkEnd w:id="143"/>
    <w:bookmarkStart w:name="z215" w:id="144"/>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www.egov.kz "электрондық үкімет" веб-порталы арқылы көрсетілмейді.</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бiлiмнен кейiнгi білім беретін</w:t>
            </w:r>
            <w:r>
              <w:br/>
            </w:r>
            <w:r>
              <w:rPr>
                <w:rFonts w:ascii="Times New Roman"/>
                <w:b w:val="false"/>
                <w:i w:val="false"/>
                <w:color w:val="000000"/>
                <w:sz w:val="20"/>
              </w:rPr>
              <w:t>ұйымдарға 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340" w:id="145"/>
    <w:p>
      <w:pPr>
        <w:spacing w:after="0"/>
        <w:ind w:left="0"/>
        <w:jc w:val="left"/>
      </w:pPr>
      <w:r>
        <w:rPr>
          <w:rFonts w:ascii="Times New Roman"/>
          <w:b/>
          <w:i w:val="false"/>
          <w:color w:val="000000"/>
        </w:rPr>
        <w:t xml:space="preserve"> "Техникалық және кәсіптік, орта бiлiмнен кейiнгi білім беретін ұйымдарға құжаттар</w:t>
      </w:r>
      <w:r>
        <w:br/>
      </w:r>
      <w:r>
        <w:rPr>
          <w:rFonts w:ascii="Times New Roman"/>
          <w:b/>
          <w:i w:val="false"/>
          <w:color w:val="000000"/>
        </w:rPr>
        <w:t>қабылдау" мемлекеттік қызмет көрсетудің бизнес-процестерінің анықтамалығы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3127"/>
        <w:gridCol w:w="8345"/>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(жұмыс барысы, ағымы)</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(қызметкерлері)</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қабылдау комиссиясының техникалық хатшысы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атауы (процесі, операция рәсімдері) және оларды сипаттау</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тіркеу, құжаттарды қабылдағаны туралы қолхат дайындау немесе Стандарттың </w:t>
            </w:r>
            <w:r>
              <w:rPr>
                <w:rFonts w:ascii="Times New Roman"/>
                <w:b w:val="false"/>
                <w:i w:val="false"/>
                <w:color w:val="000000"/>
                <w:sz w:val="20"/>
              </w:rPr>
              <w:t>9-1-тармағының</w:t>
            </w:r>
            <w:r>
              <w:rPr>
                <w:rFonts w:ascii="Times New Roman"/>
                <w:b w:val="false"/>
                <w:i w:val="false"/>
                <w:color w:val="000000"/>
                <w:sz w:val="20"/>
              </w:rPr>
              <w:t xml:space="preserve"> негіздері бойынша мемлекеттік қызметті көрсетуден бас тарту туралы дәлелді жауап, мемлекеттік қызметті көрсету нәтижесін беру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беру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28 " мамырдағы</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218" w:id="146"/>
    <w:p>
      <w:pPr>
        <w:spacing w:after="0"/>
        <w:ind w:left="0"/>
        <w:jc w:val="left"/>
      </w:pPr>
      <w:r>
        <w:rPr>
          <w:rFonts w:ascii="Times New Roman"/>
          <w:b/>
          <w:i w:val="false"/>
          <w:color w:val="000000"/>
        </w:rPr>
        <w:t xml:space="preserve"> "Техникалық және кәсіптік білім беру ұйымдарындағы білім алушыларға</w:t>
      </w:r>
      <w:r>
        <w:br/>
      </w:r>
      <w:r>
        <w:rPr>
          <w:rFonts w:ascii="Times New Roman"/>
          <w:b/>
          <w:i w:val="false"/>
          <w:color w:val="000000"/>
        </w:rPr>
        <w:t>жатақхана беру" мемлекеттік көрсетілетін қызмет регламенті</w:t>
      </w:r>
    </w:p>
    <w:bookmarkEnd w:id="146"/>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10.07.2019 </w:t>
      </w:r>
      <w:r>
        <w:rPr>
          <w:rFonts w:ascii="Times New Roman"/>
          <w:b w:val="false"/>
          <w:i w:val="false"/>
          <w:color w:val="ff0000"/>
          <w:sz w:val="28"/>
        </w:rPr>
        <w:t>№ 203/2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9" w:id="147"/>
    <w:p>
      <w:pPr>
        <w:spacing w:after="0"/>
        <w:ind w:left="0"/>
        <w:jc w:val="left"/>
      </w:pPr>
      <w:r>
        <w:rPr>
          <w:rFonts w:ascii="Times New Roman"/>
          <w:b/>
          <w:i w:val="false"/>
          <w:color w:val="000000"/>
        </w:rPr>
        <w:t xml:space="preserve"> 1-тарау. Жалпы ережелер</w:t>
      </w:r>
    </w:p>
    <w:bookmarkEnd w:id="147"/>
    <w:bookmarkStart w:name="z220" w:id="148"/>
    <w:p>
      <w:pPr>
        <w:spacing w:after="0"/>
        <w:ind w:left="0"/>
        <w:jc w:val="both"/>
      </w:pPr>
      <w:r>
        <w:rPr>
          <w:rFonts w:ascii="Times New Roman"/>
          <w:b w:val="false"/>
          <w:i w:val="false"/>
          <w:color w:val="000000"/>
          <w:sz w:val="28"/>
        </w:rPr>
        <w:t>
      1. "Техникалық және кәсіптік білім беру ұйымдарындағы білім алушыларға жатақхана беру" мемлекеттік көрсетілетін қызметін (бұдан әрі – мемлекеттік көрсетілетін қызмет) жатақханасы бар Павлодар облысының техникалық және кәсіптік білім беру ұйымдары (бұдан әрі – көрсетілетін қызметті беруші) көрсетеді.</w:t>
      </w:r>
    </w:p>
    <w:bookmarkEnd w:id="14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Start w:name="z221" w:id="149"/>
    <w:p>
      <w:pPr>
        <w:spacing w:after="0"/>
        <w:ind w:left="0"/>
        <w:jc w:val="both"/>
      </w:pPr>
      <w:r>
        <w:rPr>
          <w:rFonts w:ascii="Times New Roman"/>
          <w:b w:val="false"/>
          <w:i w:val="false"/>
          <w:color w:val="000000"/>
          <w:sz w:val="28"/>
        </w:rPr>
        <w:t>
      2. Мемлекеттік қызметті көрсету нысаны: қағаз түрінде.</w:t>
      </w:r>
    </w:p>
    <w:bookmarkEnd w:id="149"/>
    <w:bookmarkStart w:name="z222" w:id="150"/>
    <w:p>
      <w:pPr>
        <w:spacing w:after="0"/>
        <w:ind w:left="0"/>
        <w:jc w:val="both"/>
      </w:pPr>
      <w:r>
        <w:rPr>
          <w:rFonts w:ascii="Times New Roman"/>
          <w:b w:val="false"/>
          <w:i w:val="false"/>
          <w:color w:val="000000"/>
          <w:sz w:val="28"/>
        </w:rPr>
        <w:t xml:space="preserve">
      3. Мемлекеттік қызметті көрсету нәтижесі – техникалық және кәсіптік білім беру ұйымдарындағы білім алушыларға Қазақстан Республикасы Білім және ғылым министрінің 2015 жылғы 14 сәуірдегі № 200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білім беру ұйымдарындағы білім алушыларға жатақхана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жатақхана беру туралы жолдама беру (Нормативтік құқықтық актілерді мемлекеттік тіркеу тізілімінде № 11220 болып тіркелген).</w:t>
      </w:r>
    </w:p>
    <w:bookmarkEnd w:id="15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23" w:id="151"/>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51"/>
    <w:bookmarkStart w:name="z224" w:id="15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қоса бере отырып, көрсетілетін қызметті алушының өтініші мемлекеттік қызметті көрсету бойынша рәсімді (іс-қимылды) бастау үшін негіз болып табылады.</w:t>
      </w:r>
    </w:p>
    <w:bookmarkEnd w:id="152"/>
    <w:bookmarkStart w:name="z225" w:id="15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53"/>
    <w:p>
      <w:pPr>
        <w:spacing w:after="0"/>
        <w:ind w:left="0"/>
        <w:jc w:val="both"/>
      </w:pPr>
      <w:r>
        <w:rPr>
          <w:rFonts w:ascii="Times New Roman"/>
          <w:b w:val="false"/>
          <w:i w:val="false"/>
          <w:color w:val="000000"/>
          <w:sz w:val="28"/>
        </w:rPr>
        <w:t>
      1) көрсетілетін қызметті берушінің оқу бөлімінің қызметкері көрсетілетін қызметті алушыдан алған құжаттарды қабылдауды және тіркеуді жүзеге асырады және көрсетілетін қызметті берушінің басшысына қарастыруға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жатақхана беру туралы жолдама жобасын ресімдейді немесе Стандарттың </w:t>
      </w:r>
      <w:r>
        <w:rPr>
          <w:rFonts w:ascii="Times New Roman"/>
          <w:b w:val="false"/>
          <w:i w:val="false"/>
          <w:color w:val="000000"/>
          <w:sz w:val="28"/>
        </w:rPr>
        <w:t>9-1-тармағының</w:t>
      </w:r>
      <w:r>
        <w:rPr>
          <w:rFonts w:ascii="Times New Roman"/>
          <w:b w:val="false"/>
          <w:i w:val="false"/>
          <w:color w:val="000000"/>
          <w:sz w:val="28"/>
        </w:rPr>
        <w:t xml:space="preserve"> негіздері бойынша мемлекеттік қызметті көрсетуден бас тарту туралы дәлелді жауапты басшыға қарастыруға және қол қоюға жібереді - 7 (жеті)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 қарастырады, қол қояды және оқу бөліміне жібереді - 1 (бір) жұмыс күні;</w:t>
      </w:r>
    </w:p>
    <w:p>
      <w:pPr>
        <w:spacing w:after="0"/>
        <w:ind w:left="0"/>
        <w:jc w:val="both"/>
      </w:pPr>
      <w:r>
        <w:rPr>
          <w:rFonts w:ascii="Times New Roman"/>
          <w:b w:val="false"/>
          <w:i w:val="false"/>
          <w:color w:val="000000"/>
          <w:sz w:val="28"/>
        </w:rPr>
        <w:t>
      5) көрсетілетін қызметті берушінің оқу бөлімінің қызметкері мемлекеттік қызметті көрсету нәтижесін тіркейді және көрсетілетін қызметті алушыға береді - 30 (отыз) минут.</w:t>
      </w:r>
    </w:p>
    <w:bookmarkStart w:name="z226" w:id="154"/>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w:t>
      </w:r>
    </w:p>
    <w:bookmarkEnd w:id="154"/>
    <w:p>
      <w:pPr>
        <w:spacing w:after="0"/>
        <w:ind w:left="0"/>
        <w:jc w:val="both"/>
      </w:pPr>
      <w:r>
        <w:rPr>
          <w:rFonts w:ascii="Times New Roman"/>
          <w:b w:val="false"/>
          <w:i w:val="false"/>
          <w:color w:val="000000"/>
          <w:sz w:val="28"/>
        </w:rPr>
        <w:t>
      1) ұсынылған құжаттарды қабылдау және тіркеу;</w:t>
      </w:r>
    </w:p>
    <w:p>
      <w:pPr>
        <w:spacing w:after="0"/>
        <w:ind w:left="0"/>
        <w:jc w:val="both"/>
      </w:pPr>
      <w:r>
        <w:rPr>
          <w:rFonts w:ascii="Times New Roman"/>
          <w:b w:val="false"/>
          <w:i w:val="false"/>
          <w:color w:val="000000"/>
          <w:sz w:val="28"/>
        </w:rPr>
        <w:t>
      2) құжаттарды қарастыру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xml:space="preserve">
      3) құжаттарды қарастыру және жатақхана беру туралы жолдама жобасын рәсімдейді немесе Стандарттың </w:t>
      </w:r>
      <w:r>
        <w:rPr>
          <w:rFonts w:ascii="Times New Roman"/>
          <w:b w:val="false"/>
          <w:i w:val="false"/>
          <w:color w:val="000000"/>
          <w:sz w:val="28"/>
        </w:rPr>
        <w:t>9-1-тармағының</w:t>
      </w:r>
      <w:r>
        <w:rPr>
          <w:rFonts w:ascii="Times New Roman"/>
          <w:b w:val="false"/>
          <w:i w:val="false"/>
          <w:color w:val="000000"/>
          <w:sz w:val="28"/>
        </w:rPr>
        <w:t xml:space="preserve"> негіздері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Start w:name="z227" w:id="155"/>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5"/>
    <w:bookmarkStart w:name="z228" w:id="15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56"/>
    <w:p>
      <w:pPr>
        <w:spacing w:after="0"/>
        <w:ind w:left="0"/>
        <w:jc w:val="both"/>
      </w:pPr>
      <w:r>
        <w:rPr>
          <w:rFonts w:ascii="Times New Roman"/>
          <w:b w:val="false"/>
          <w:i w:val="false"/>
          <w:color w:val="000000"/>
          <w:sz w:val="28"/>
        </w:rPr>
        <w:t>
      1) көрсетілетін қызметті берушінің оқу бөлімінің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29" w:id="157"/>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57"/>
    <w:bookmarkStart w:name="z230" w:id="158"/>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"Азаматтарға арналған үкімет" мемлекеттік корпорациясымен</w:t>
      </w:r>
      <w:r>
        <w:br/>
      </w:r>
      <w:r>
        <w:rPr>
          <w:rFonts w:ascii="Times New Roman"/>
          <w:b/>
          <w:i w:val="false"/>
          <w:color w:val="000000"/>
        </w:rPr>
        <w:t>және (немесе) басқа да көрсетілетін қызметті берушілермен өзара іс-қимыл</w:t>
      </w:r>
      <w:r>
        <w:br/>
      </w:r>
      <w:r>
        <w:rPr>
          <w:rFonts w:ascii="Times New Roman"/>
          <w:b/>
          <w:i w:val="false"/>
          <w:color w:val="000000"/>
        </w:rPr>
        <w:t>тәртібін, сондай-ақ ақпараттық жүйелерді қолдану тәртібін сипаттау</w:t>
      </w:r>
    </w:p>
    <w:bookmarkEnd w:id="158"/>
    <w:bookmarkStart w:name="z231" w:id="159"/>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www.egov.kz "электрондық үкімет" веб-порталы арқылы көрсетілмейді.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ұйымдарындағы білім</w:t>
            </w:r>
            <w:r>
              <w:br/>
            </w:r>
            <w:r>
              <w:rPr>
                <w:rFonts w:ascii="Times New Roman"/>
                <w:b w:val="false"/>
                <w:i w:val="false"/>
                <w:color w:val="000000"/>
                <w:sz w:val="20"/>
              </w:rPr>
              <w:t>алушыларға жатақхана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341" w:id="160"/>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w:t>
      </w:r>
      <w:r>
        <w:br/>
      </w:r>
      <w:r>
        <w:rPr>
          <w:rFonts w:ascii="Times New Roman"/>
          <w:b/>
          <w:i w:val="false"/>
          <w:color w:val="000000"/>
        </w:rPr>
        <w:t>(қызметкерлер) арасындағы рәсімдер (іс-қимылдар) реттілігін сипаттау</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940"/>
        <w:gridCol w:w="1605"/>
        <w:gridCol w:w="1371"/>
        <w:gridCol w:w="3893"/>
        <w:gridCol w:w="1514"/>
        <w:gridCol w:w="1464"/>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(жұмыс барысы, ағымы)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оқу бөлімінің қызметкері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оқу бөлімінің қызметкері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атауы (процесі, операция рәсімдері) және оларды сипаттау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және жауапты орындаушыны анықтау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 беру туралы жолдама жобасын рәсімдеу немесе Стандарттың </w:t>
            </w:r>
            <w:r>
              <w:rPr>
                <w:rFonts w:ascii="Times New Roman"/>
                <w:b w:val="false"/>
                <w:i w:val="false"/>
                <w:color w:val="000000"/>
                <w:sz w:val="20"/>
              </w:rPr>
              <w:t>9-1-тармағының</w:t>
            </w:r>
            <w:r>
              <w:rPr>
                <w:rFonts w:ascii="Times New Roman"/>
                <w:b w:val="false"/>
                <w:i w:val="false"/>
                <w:color w:val="000000"/>
                <w:sz w:val="20"/>
              </w:rPr>
              <w:t xml:space="preserve"> негіздері бойынша мемлекеттік қызметті көрсетуден бас тарту туралы дәлелді жауап дайындау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қарастыру және қол қою</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қарастыруға беру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және көрсетілетін қызметті берушінің жауапты орындаушысына жіберу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қарастыруға және қол қоюға жіберу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 және оқу бөліміне жіберу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28 " мамырдағы</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234" w:id="161"/>
    <w:p>
      <w:pPr>
        <w:spacing w:after="0"/>
        <w:ind w:left="0"/>
        <w:jc w:val="left"/>
      </w:pPr>
      <w:r>
        <w:rPr>
          <w:rFonts w:ascii="Times New Roman"/>
          <w:b/>
          <w:i w:val="false"/>
          <w:color w:val="000000"/>
        </w:rPr>
        <w:t xml:space="preserve"> "Техникалық және кәсіптік білім туралы құжаттардың телнұсқаларын</w:t>
      </w:r>
      <w:r>
        <w:br/>
      </w:r>
      <w:r>
        <w:rPr>
          <w:rFonts w:ascii="Times New Roman"/>
          <w:b/>
          <w:i w:val="false"/>
          <w:color w:val="000000"/>
        </w:rPr>
        <w:t>беру" мемлекеттік көрсетілетін қызмет регламенті</w:t>
      </w:r>
    </w:p>
    <w:bookmarkEnd w:id="16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10.07.2019 </w:t>
      </w:r>
      <w:r>
        <w:rPr>
          <w:rFonts w:ascii="Times New Roman"/>
          <w:b w:val="false"/>
          <w:i w:val="false"/>
          <w:color w:val="ff0000"/>
          <w:sz w:val="28"/>
        </w:rPr>
        <w:t>№ 203/2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5" w:id="162"/>
    <w:p>
      <w:pPr>
        <w:spacing w:after="0"/>
        <w:ind w:left="0"/>
        <w:jc w:val="left"/>
      </w:pPr>
      <w:r>
        <w:rPr>
          <w:rFonts w:ascii="Times New Roman"/>
          <w:b/>
          <w:i w:val="false"/>
          <w:color w:val="000000"/>
        </w:rPr>
        <w:t xml:space="preserve"> 1-тарау. Жалпы ережелер</w:t>
      </w:r>
    </w:p>
    <w:bookmarkEnd w:id="162"/>
    <w:bookmarkStart w:name="z236" w:id="163"/>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қызметін (бұдан әрі - мемлекеттік көрсетілетін қызмет) Павлодар облысының техникалық және кәсіптік білім беру ұйымдары (бұдан әрі - көрсетілетін қызметті беруші) көрсетеді.</w:t>
      </w:r>
    </w:p>
    <w:bookmarkEnd w:id="16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37" w:id="164"/>
    <w:p>
      <w:pPr>
        <w:spacing w:after="0"/>
        <w:ind w:left="0"/>
        <w:jc w:val="both"/>
      </w:pPr>
      <w:r>
        <w:rPr>
          <w:rFonts w:ascii="Times New Roman"/>
          <w:b w:val="false"/>
          <w:i w:val="false"/>
          <w:color w:val="000000"/>
          <w:sz w:val="28"/>
        </w:rPr>
        <w:t>
      2. Мемлекеттік қызметті көрсету нысаны: қағаз жүзінде.</w:t>
      </w:r>
    </w:p>
    <w:bookmarkEnd w:id="164"/>
    <w:bookmarkStart w:name="z238" w:id="165"/>
    <w:p>
      <w:pPr>
        <w:spacing w:after="0"/>
        <w:ind w:left="0"/>
        <w:jc w:val="both"/>
      </w:pPr>
      <w:r>
        <w:rPr>
          <w:rFonts w:ascii="Times New Roman"/>
          <w:b w:val="false"/>
          <w:i w:val="false"/>
          <w:color w:val="000000"/>
          <w:sz w:val="28"/>
        </w:rPr>
        <w:t>
      3. Мемлекеттік қызметті көрсету нәтижесі – техникалық және кәсіптік білім туралы құжаттардың телнұсқасы болып табылады.</w:t>
      </w:r>
    </w:p>
    <w:bookmarkEnd w:id="165"/>
    <w:p>
      <w:pPr>
        <w:spacing w:after="0"/>
        <w:ind w:left="0"/>
        <w:jc w:val="both"/>
      </w:pPr>
      <w:r>
        <w:rPr>
          <w:rFonts w:ascii="Times New Roman"/>
          <w:b w:val="false"/>
          <w:i w:val="false"/>
          <w:color w:val="000000"/>
          <w:sz w:val="28"/>
        </w:rPr>
        <w:t>
      Мемлекеттік қызметті көрсету нәтижесін ұсыну нысаны: қағаз жүзінде.</w:t>
      </w:r>
    </w:p>
    <w:bookmarkStart w:name="z239" w:id="166"/>
    <w:p>
      <w:pPr>
        <w:spacing w:after="0"/>
        <w:ind w:left="0"/>
        <w:jc w:val="left"/>
      </w:pPr>
      <w:r>
        <w:rPr>
          <w:rFonts w:ascii="Times New Roman"/>
          <w:b/>
          <w:i w:val="false"/>
          <w:color w:val="000000"/>
        </w:rPr>
        <w:t xml:space="preserve"> 2-тарау.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66"/>
    <w:bookmarkStart w:name="z240" w:id="16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Қазақстан Республикасы Білім және ғылым министрінің 2015 жылғы 14 сәуірдегі № 200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білім туралы құжаттардың телнұсқаларын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құжаттармен қоса көрсетілетін қызметті алушының өтініші негіз болып табылады (Нормативтік құқықтық актілерді мемлекеттік тіркеу тізілімінде № 11220 болып тіркелген).</w:t>
      </w:r>
    </w:p>
    <w:bookmarkEnd w:id="167"/>
    <w:bookmarkStart w:name="z241" w:id="16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6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немесе Мемлекеттік корпорациядан алған құжаттарды қабылдауды және тіркеуді жүзеге асырады және көрсетілетін қызметті берушінің басшысына қарастыруға береді – 10 (он) минут;</w:t>
      </w:r>
    </w:p>
    <w:p>
      <w:pPr>
        <w:spacing w:after="0"/>
        <w:ind w:left="0"/>
        <w:jc w:val="both"/>
      </w:pPr>
      <w:r>
        <w:rPr>
          <w:rFonts w:ascii="Times New Roman"/>
          <w:b w:val="false"/>
          <w:i w:val="false"/>
          <w:color w:val="000000"/>
          <w:sz w:val="28"/>
        </w:rPr>
        <w:t xml:space="preserve">
      Көрсетілетін қызметті беруші немесе Мемлекеттік корпорация қызметкері мемлекеттік қызметті көрсетуден бас тартқан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 (бір) күнтізбелік күн;</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техникалық және кәсіптік білім туралы құжаттың телнұсқасын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 16 (он алты) күнтізбелік күн;</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 қарастырады, қол қояды – 1 (бір) күнтізбелік күн;</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береді немесе Мемлекеттік корпорацияға жібереді – 30 (отыз) минут.</w:t>
      </w:r>
    </w:p>
    <w:bookmarkStart w:name="z242" w:id="169"/>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w:t>
      </w:r>
    </w:p>
    <w:bookmarkEnd w:id="169"/>
    <w:p>
      <w:pPr>
        <w:spacing w:after="0"/>
        <w:ind w:left="0"/>
        <w:jc w:val="both"/>
      </w:pPr>
      <w:r>
        <w:rPr>
          <w:rFonts w:ascii="Times New Roman"/>
          <w:b w:val="false"/>
          <w:i w:val="false"/>
          <w:color w:val="000000"/>
          <w:sz w:val="28"/>
        </w:rPr>
        <w:t>
      1) ұсынылған құжаттарды қабылдау және тіркеу;</w:t>
      </w:r>
    </w:p>
    <w:p>
      <w:pPr>
        <w:spacing w:after="0"/>
        <w:ind w:left="0"/>
        <w:jc w:val="both"/>
      </w:pPr>
      <w:r>
        <w:rPr>
          <w:rFonts w:ascii="Times New Roman"/>
          <w:b w:val="false"/>
          <w:i w:val="false"/>
          <w:color w:val="000000"/>
          <w:sz w:val="28"/>
        </w:rPr>
        <w:t>
      2) құжаттарды қарастыру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xml:space="preserve">
      3) құжаттарды қарастыру және Стандартың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көрсетілетін қызметті көрсету нәтижесін беру.</w:t>
      </w:r>
    </w:p>
    <w:bookmarkStart w:name="z243" w:id="170"/>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70"/>
    <w:bookmarkStart w:name="z244" w:id="17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(қызметкерлердің) тізбесі:</w:t>
      </w:r>
    </w:p>
    <w:bookmarkEnd w:id="17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45" w:id="172"/>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2"/>
    <w:bookmarkStart w:name="z246" w:id="173"/>
    <w:p>
      <w:pPr>
        <w:spacing w:after="0"/>
        <w:ind w:left="0"/>
        <w:jc w:val="left"/>
      </w:pPr>
      <w:r>
        <w:rPr>
          <w:rFonts w:ascii="Times New Roman"/>
          <w:b/>
          <w:i w:val="false"/>
          <w:color w:val="000000"/>
        </w:rPr>
        <w:t xml:space="preserve"> 4-тарау. Мемлекеттік қызметті көрсету процесінде Мемлекеттік</w:t>
      </w:r>
      <w:r>
        <w:br/>
      </w:r>
      <w:r>
        <w:rPr>
          <w:rFonts w:ascii="Times New Roman"/>
          <w:b/>
          <w:i w:val="false"/>
          <w:color w:val="000000"/>
        </w:rPr>
        <w:t>корпорациямен және (немесе) басқа да көрсетілетін қызметті берушілермен өзара</w:t>
      </w:r>
      <w:r>
        <w:br/>
      </w:r>
      <w:r>
        <w:rPr>
          <w:rFonts w:ascii="Times New Roman"/>
          <w:b/>
          <w:i w:val="false"/>
          <w:color w:val="000000"/>
        </w:rPr>
        <w:t>іс-қимыл тәртібін, сондай-ақ ақпараттық жүйелерді қолдану тәртібін сипаттау</w:t>
      </w:r>
    </w:p>
    <w:bookmarkEnd w:id="173"/>
    <w:bookmarkStart w:name="z247" w:id="174"/>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174"/>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қызметті көрсету мерзімдері:</w:t>
      </w:r>
    </w:p>
    <w:p>
      <w:pPr>
        <w:spacing w:after="0"/>
        <w:ind w:left="0"/>
        <w:jc w:val="both"/>
      </w:pPr>
      <w:r>
        <w:rPr>
          <w:rFonts w:ascii="Times New Roman"/>
          <w:b w:val="false"/>
          <w:i w:val="false"/>
          <w:color w:val="000000"/>
          <w:sz w:val="28"/>
        </w:rPr>
        <w:t>
      1) көрсетілетін қызметті берушіге және Мемлекеттік корпорацияға қажетті құжаттарды тапсырған күннен бастап – 20 (жиырма) күнтізбелік күн;</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құжаттарды тапсыруы үшін күтудің рұқсат етілген ең ұзақ уақыты – 10 минут, Мемлекеттік корпорацияда – 15 минут;</w:t>
      </w:r>
    </w:p>
    <w:p>
      <w:pPr>
        <w:spacing w:after="0"/>
        <w:ind w:left="0"/>
        <w:jc w:val="both"/>
      </w:pPr>
      <w:r>
        <w:rPr>
          <w:rFonts w:ascii="Times New Roman"/>
          <w:b w:val="false"/>
          <w:i w:val="false"/>
          <w:color w:val="000000"/>
          <w:sz w:val="28"/>
        </w:rPr>
        <w:t>
      3) көрсетілген қызметті берушіде көрсетілген қызметті алушыға қызмет көрсетудің рұқсат етілген ең ұзақ уақыты – 30 минут, Мемлекеттік корпорацияда – 20 минут.</w:t>
      </w:r>
    </w:p>
    <w:p>
      <w:pPr>
        <w:spacing w:after="0"/>
        <w:ind w:left="0"/>
        <w:jc w:val="both"/>
      </w:pPr>
      <w:r>
        <w:rPr>
          <w:rFonts w:ascii="Times New Roman"/>
          <w:b w:val="false"/>
          <w:i w:val="false"/>
          <w:color w:val="000000"/>
          <w:sz w:val="28"/>
        </w:rPr>
        <w:t>
      Мемлекеттік корпорацияға жүгінген жағдайда қабылдау күні мемлекеттік қызмет көрсету мерзіміне кірмейді.</w:t>
      </w:r>
    </w:p>
    <w:p>
      <w:pPr>
        <w:spacing w:after="0"/>
        <w:ind w:left="0"/>
        <w:jc w:val="both"/>
      </w:pPr>
      <w:r>
        <w:rPr>
          <w:rFonts w:ascii="Times New Roman"/>
          <w:b w:val="false"/>
          <w:i w:val="false"/>
          <w:color w:val="000000"/>
          <w:sz w:val="28"/>
        </w:rPr>
        <w:t>
      Мемлекеттік корпорация қызметкері ұсынылған құжаттарды тексереді, қабылдайды және тіркейді, құжаттарды қабылдау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Мемлекеттік корпорация қызметкері мемлекеттік қызметті көрсетуден бас тартқан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беруші мен Мемлекеттік корпорация қызметкері көрсетілетін қызметті алушыдан Қазақстан Республикасының заңдарында өзгеше көзделмесе, мемлекеттік қызметті көрсету кезінде ақпараттық жүйелерде заңмен қорғалған құпиядан тұратын мәліметтерді пайдалануға келісім алады.</w:t>
      </w:r>
    </w:p>
    <w:bookmarkStart w:name="z248" w:id="175"/>
    <w:p>
      <w:pPr>
        <w:spacing w:after="0"/>
        <w:ind w:left="0"/>
        <w:jc w:val="both"/>
      </w:pPr>
      <w:r>
        <w:rPr>
          <w:rFonts w:ascii="Times New Roman"/>
          <w:b w:val="false"/>
          <w:i w:val="false"/>
          <w:color w:val="000000"/>
          <w:sz w:val="28"/>
        </w:rPr>
        <w:t>
      10. Мемлекеттік корпорация арқылы мемлекеттік қызметті көрсету нәтижесін алу процесін, оның ұзақтығын сипаттау:</w:t>
      </w:r>
    </w:p>
    <w:bookmarkEnd w:id="175"/>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(не нотариалды куәландыратын сенімхат бойынша оның өкілінің) ұсынған жағдайда,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қызметті көрсету нәтижесін мемлекеттік қызметті көрсету мерзімі өтпестен бұрын бір тәуліктен кешіктірмей жеткізуді қамтамасыз етеді.</w:t>
      </w:r>
    </w:p>
    <w:p>
      <w:pPr>
        <w:spacing w:after="0"/>
        <w:ind w:left="0"/>
        <w:jc w:val="both"/>
      </w:pPr>
      <w:r>
        <w:rPr>
          <w:rFonts w:ascii="Times New Roman"/>
          <w:b w:val="false"/>
          <w:i w:val="false"/>
          <w:color w:val="000000"/>
          <w:sz w:val="28"/>
        </w:rPr>
        <w:t>
      Мемлекеттік корпорация мемлекеттік қызметті көрсету нәтижесін бір ай ішінде сақтауды қамтамасыз етеді, содан кейін оларды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 сұрауы бойынша көрсетілетін қызметті беруші көрсетілетін қызметті алушыға беру үшін Мемлекеттік корпорацияға дайын құжаттарды жібереді.</w:t>
      </w:r>
    </w:p>
    <w:bookmarkStart w:name="z249" w:id="176"/>
    <w:p>
      <w:pPr>
        <w:spacing w:after="0"/>
        <w:ind w:left="0"/>
        <w:jc w:val="both"/>
      </w:pPr>
      <w:r>
        <w:rPr>
          <w:rFonts w:ascii="Times New Roman"/>
          <w:b w:val="false"/>
          <w:i w:val="false"/>
          <w:color w:val="000000"/>
          <w:sz w:val="28"/>
        </w:rPr>
        <w:t>
      11. Мемлекеттік қызмет www.egov.kz "электрондық үкімет" веб-порталы арқылы көрсетілмейді.</w:t>
      </w:r>
    </w:p>
    <w:bookmarkEnd w:id="176"/>
    <w:bookmarkStart w:name="z250" w:id="177"/>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қызметті көрсету процесінде көрсетілетін қызметті берушілермен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42" w:id="178"/>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құрылымдық бөлімшелердің (қызметкерлердің) арасындағы</w:t>
      </w:r>
      <w:r>
        <w:br/>
      </w:r>
      <w:r>
        <w:rPr>
          <w:rFonts w:ascii="Times New Roman"/>
          <w:b/>
          <w:i w:val="false"/>
          <w:color w:val="000000"/>
        </w:rPr>
        <w:t xml:space="preserve">рәсімдердің (іс-қимылдардың) реттілігін сипаттау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564"/>
        <w:gridCol w:w="4060"/>
        <w:gridCol w:w="1105"/>
        <w:gridCol w:w="2639"/>
        <w:gridCol w:w="1066"/>
        <w:gridCol w:w="1452"/>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(барысы, жұмыс ағымы)</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(жұмыс барысы, ағымы)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атауы (процесі, операция рәсімдері) және оларды сипаттау</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қабылдау, тіркеу,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толық емес құжаттар топтамасын ұсынылған жағдайда,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құжаттарды қабылдаудан бас тарту туралы қолхат беру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және жауапты орындаушыны анықтау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Телнұсқаны дайындау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 дайындау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қарастыру және қол қою</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көрсетілетін қызметті берушінің басшысына қарастыруға жіберу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және көрсетілетін қызметті берушінің жауапты орындаушысына жіберу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немесе мемлекеттік қызметті көрсетуден бас тарту туралы дәлелді жауапты басшысына қол қоюға жіберу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жіберу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беру немесе Мемлекеттік корпорацияға жіберу</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күнтізбелік күн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44" w:id="179"/>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w:t>
      </w:r>
      <w:r>
        <w:br/>
      </w:r>
      <w:r>
        <w:rPr>
          <w:rFonts w:ascii="Times New Roman"/>
          <w:b/>
          <w:i w:val="false"/>
          <w:color w:val="000000"/>
        </w:rPr>
        <w:t xml:space="preserve">мемлекеттік қызмет көрсетудің бизнес-процестерінін анықтамалығы </w:t>
      </w:r>
    </w:p>
    <w:bookmarkEnd w:id="179"/>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73500"/>
                    </a:xfrm>
                    <a:prstGeom prst="rect">
                      <a:avLst/>
                    </a:prstGeom>
                  </pic:spPr>
                </pic:pic>
              </a:graphicData>
            </a:graphic>
          </wp:inline>
        </w:drawing>
      </w:r>
    </w:p>
    <w:p>
      <w:pPr>
        <w:spacing w:after="0"/>
        <w:ind w:left="0"/>
        <w:jc w:val="left"/>
      </w:pPr>
      <w:r>
        <w:br/>
      </w:r>
    </w:p>
    <w:bookmarkStart w:name="z345" w:id="180"/>
    <w:p>
      <w:pPr>
        <w:spacing w:after="0"/>
        <w:ind w:left="0"/>
        <w:jc w:val="left"/>
      </w:pPr>
      <w:r>
        <w:rPr>
          <w:rFonts w:ascii="Times New Roman"/>
          <w:b/>
          <w:i w:val="false"/>
          <w:color w:val="000000"/>
        </w:rPr>
        <w:t xml:space="preserve"> Шартты белгілер: </w:t>
      </w:r>
    </w:p>
    <w:bookmarkEnd w:id="180"/>
    <w:p>
      <w:pPr>
        <w:spacing w:after="0"/>
        <w:ind w:left="0"/>
        <w:jc w:val="both"/>
      </w:pPr>
      <w:r>
        <w:drawing>
          <wp:inline distT="0" distB="0" distL="0" distR="0">
            <wp:extent cx="76581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58100" cy="182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28 " мамырдағы</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253" w:id="181"/>
    <w:p>
      <w:pPr>
        <w:spacing w:after="0"/>
        <w:ind w:left="0"/>
        <w:jc w:val="left"/>
      </w:pPr>
      <w:r>
        <w:rPr>
          <w:rFonts w:ascii="Times New Roman"/>
          <w:b/>
          <w:i w:val="false"/>
          <w:color w:val="000000"/>
        </w:rPr>
        <w:t xml:space="preserve"> "Бастауыш, негізгі орта, жалпы орта білім берудің жалпы</w:t>
      </w:r>
      <w:r>
        <w:br/>
      </w:r>
      <w:r>
        <w:rPr>
          <w:rFonts w:ascii="Times New Roman"/>
          <w:b/>
          <w:i w:val="false"/>
          <w:color w:val="000000"/>
        </w:rPr>
        <w:t>білім беретін бағдарламалары бойынша оқыту үшін ведомстволық</w:t>
      </w:r>
      <w:r>
        <w:br/>
      </w:r>
      <w:r>
        <w:rPr>
          <w:rFonts w:ascii="Times New Roman"/>
          <w:b/>
          <w:i w:val="false"/>
          <w:color w:val="000000"/>
        </w:rPr>
        <w:t>бағыныстылығына қарамастан білім беру ұйымдарына құжаттарды қабылдау</w:t>
      </w:r>
      <w:r>
        <w:br/>
      </w:r>
      <w:r>
        <w:rPr>
          <w:rFonts w:ascii="Times New Roman"/>
          <w:b/>
          <w:i w:val="false"/>
          <w:color w:val="000000"/>
        </w:rPr>
        <w:t>және оқуға қабылдау" мемлекеттік көрсетілетін қызмет регламенті</w:t>
      </w:r>
    </w:p>
    <w:bookmarkEnd w:id="18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10.07.2019 </w:t>
      </w:r>
      <w:r>
        <w:rPr>
          <w:rFonts w:ascii="Times New Roman"/>
          <w:b w:val="false"/>
          <w:i w:val="false"/>
          <w:color w:val="ff0000"/>
          <w:sz w:val="28"/>
        </w:rPr>
        <w:t>№ 203/2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4" w:id="182"/>
    <w:p>
      <w:pPr>
        <w:spacing w:after="0"/>
        <w:ind w:left="0"/>
        <w:jc w:val="left"/>
      </w:pPr>
      <w:r>
        <w:rPr>
          <w:rFonts w:ascii="Times New Roman"/>
          <w:b/>
          <w:i w:val="false"/>
          <w:color w:val="000000"/>
        </w:rPr>
        <w:t xml:space="preserve"> 1-тарау. Жалпы ережелер</w:t>
      </w:r>
    </w:p>
    <w:bookmarkEnd w:id="182"/>
    <w:bookmarkStart w:name="z255" w:id="183"/>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қызметін (бұдан әрі – мемлекеттік көрсетілетін қызмет) Павлодар облысының бастауыш, негізгі орта және жалпы орта білім беру ұйымдары (бұдан әрі – көрсетілетін қызметті беруші) көрсетеді.</w:t>
      </w:r>
    </w:p>
    <w:bookmarkEnd w:id="18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256" w:id="184"/>
    <w:p>
      <w:pPr>
        <w:spacing w:after="0"/>
        <w:ind w:left="0"/>
        <w:jc w:val="both"/>
      </w:pPr>
      <w:r>
        <w:rPr>
          <w:rFonts w:ascii="Times New Roman"/>
          <w:b w:val="false"/>
          <w:i w:val="false"/>
          <w:color w:val="000000"/>
          <w:sz w:val="28"/>
        </w:rPr>
        <w:t>
      2. Мемлекеттік қызметті көрсету нысаны: электронды, қағаз түрінде.</w:t>
      </w:r>
    </w:p>
    <w:bookmarkEnd w:id="184"/>
    <w:bookmarkStart w:name="z257" w:id="185"/>
    <w:p>
      <w:pPr>
        <w:spacing w:after="0"/>
        <w:ind w:left="0"/>
        <w:jc w:val="both"/>
      </w:pPr>
      <w:r>
        <w:rPr>
          <w:rFonts w:ascii="Times New Roman"/>
          <w:b w:val="false"/>
          <w:i w:val="false"/>
          <w:color w:val="000000"/>
          <w:sz w:val="28"/>
        </w:rPr>
        <w:t>
      3. Мемлекеттік қызметті көрсету нәтижесі: құжаттардың қабылданғаны туралы қолхат беру және жаңа оқу жылынан бастап орта білім беру ұйымына (бастауыш, негізгі орта, жалпы орта) қабылдау туралы бұйрық шығару.</w:t>
      </w:r>
    </w:p>
    <w:bookmarkEnd w:id="185"/>
    <w:p>
      <w:pPr>
        <w:spacing w:after="0"/>
        <w:ind w:left="0"/>
        <w:jc w:val="both"/>
      </w:pPr>
      <w:r>
        <w:rPr>
          <w:rFonts w:ascii="Times New Roman"/>
          <w:b w:val="false"/>
          <w:i w:val="false"/>
          <w:color w:val="000000"/>
          <w:sz w:val="28"/>
        </w:rPr>
        <w:t>
      Мемлекеттік қызметті көрсету нәтижесін ұсыну нысаны: электронды немесе қағаз түрінде.</w:t>
      </w:r>
    </w:p>
    <w:p>
      <w:pPr>
        <w:spacing w:after="0"/>
        <w:ind w:left="0"/>
        <w:jc w:val="both"/>
      </w:pPr>
      <w:r>
        <w:rPr>
          <w:rFonts w:ascii="Times New Roman"/>
          <w:b w:val="false"/>
          <w:i w:val="false"/>
          <w:color w:val="000000"/>
          <w:sz w:val="28"/>
        </w:rPr>
        <w:t>
      Мемлекеттік қызметті көрсету нәтижесін қағаз жеткізгіште алу үшін көрсетілетін қызметті берушіге жүгінген кезде нәтижесі қағаз жеткізгіште рәсімделеді.</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bookmarkStart w:name="z258" w:id="186"/>
    <w:p>
      <w:pPr>
        <w:spacing w:after="0"/>
        <w:ind w:left="0"/>
        <w:jc w:val="left"/>
      </w:pPr>
      <w:r>
        <w:rPr>
          <w:rFonts w:ascii="Times New Roman"/>
          <w:b/>
          <w:i w:val="false"/>
          <w:color w:val="000000"/>
        </w:rPr>
        <w:t xml:space="preserve"> 2-тарау.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86"/>
    <w:bookmarkStart w:name="z259" w:id="18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Қазақстан Республикасы Білім және ғылым министрінің 2015 жылғы 8 сәуірдегі № 179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 болып табылады (Нормативтік құқықтық актілерді мемлекеттік тіркеу тізілімінде № 11057 болып тіркелген).</w:t>
      </w:r>
    </w:p>
    <w:bookmarkEnd w:id="187"/>
    <w:bookmarkStart w:name="z260" w:id="18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88"/>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алушыдан алған құжаттарды қабылдауды және тіркеуді жүзеге асырады, құжаттардың көшірмелерін құжаттардың түпнұсқаларымен салыстырады,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қабылданғаны туралы қолхатты бере отыра, түпнұсқаларын көрсетілетін қызметті алушыға қайтарады және көрсетілетін қызметті берушінің басшысына қарауға береді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бұйрық жобасын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ресімдейді – 1 (бір)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 қарастырады және қол қояды – 1 (бір) жұмыс күні;</w:t>
      </w:r>
    </w:p>
    <w:p>
      <w:pPr>
        <w:spacing w:after="0"/>
        <w:ind w:left="0"/>
        <w:jc w:val="both"/>
      </w:pPr>
      <w:r>
        <w:rPr>
          <w:rFonts w:ascii="Times New Roman"/>
          <w:b w:val="false"/>
          <w:i w:val="false"/>
          <w:color w:val="000000"/>
          <w:sz w:val="28"/>
        </w:rPr>
        <w:t>
      5) көрсетілетін қызметті берушінің кеңсе қызметкері бұйрықты тіркейді және мемлекеттік қызметті көрсету нәтижесін береді – 15 (он бес) минут.</w:t>
      </w:r>
    </w:p>
    <w:bookmarkStart w:name="z261" w:id="189"/>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w:t>
      </w:r>
    </w:p>
    <w:bookmarkEnd w:id="189"/>
    <w:p>
      <w:pPr>
        <w:spacing w:after="0"/>
        <w:ind w:left="0"/>
        <w:jc w:val="both"/>
      </w:pPr>
      <w:r>
        <w:rPr>
          <w:rFonts w:ascii="Times New Roman"/>
          <w:b w:val="false"/>
          <w:i w:val="false"/>
          <w:color w:val="000000"/>
          <w:sz w:val="28"/>
        </w:rPr>
        <w:t>
      1) ұсынылған құжаттарды қабылдау, толықтығын тексеру және тіркеу;</w:t>
      </w:r>
    </w:p>
    <w:p>
      <w:pPr>
        <w:spacing w:after="0"/>
        <w:ind w:left="0"/>
        <w:jc w:val="both"/>
      </w:pPr>
      <w:r>
        <w:rPr>
          <w:rFonts w:ascii="Times New Roman"/>
          <w:b w:val="false"/>
          <w:i w:val="false"/>
          <w:color w:val="000000"/>
          <w:sz w:val="28"/>
        </w:rPr>
        <w:t>
      2) құжаттарды қарастыру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xml:space="preserve">
      3) құжаттарды қарастыру және бұйрық жобасын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Start w:name="z262" w:id="190"/>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90"/>
    <w:bookmarkStart w:name="z263" w:id="19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9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64" w:id="192"/>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қоса беріледі.</w:t>
      </w:r>
    </w:p>
    <w:bookmarkEnd w:id="192"/>
    <w:bookmarkStart w:name="z265" w:id="193"/>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"Азаматтарға арналған үкімет" мемлекеттік корпорациясымен</w:t>
      </w:r>
      <w:r>
        <w:br/>
      </w:r>
      <w:r>
        <w:rPr>
          <w:rFonts w:ascii="Times New Roman"/>
          <w:b/>
          <w:i w:val="false"/>
          <w:color w:val="000000"/>
        </w:rPr>
        <w:t>және өзге де көрсетілетін қызметті алушылармен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93"/>
    <w:bookmarkStart w:name="z266" w:id="194"/>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194"/>
    <w:bookmarkStart w:name="z267" w:id="195"/>
    <w:p>
      <w:pPr>
        <w:spacing w:after="0"/>
        <w:ind w:left="0"/>
        <w:jc w:val="both"/>
      </w:pPr>
      <w:r>
        <w:rPr>
          <w:rFonts w:ascii="Times New Roman"/>
          <w:b w:val="false"/>
          <w:i w:val="false"/>
          <w:color w:val="000000"/>
          <w:sz w:val="28"/>
        </w:rPr>
        <w:t>
      10. "Электрондық үкімет" веб-порталы арқылы мемлекеттік қызметті көрсету кезінде жүгіну тәртібін және көрсетілетін қызметті беруші мен көрсетілетін қызметті алушы рәсімдерінің (іс-қимылының) реттілігін сипаттау:</w:t>
      </w:r>
    </w:p>
    <w:bookmarkEnd w:id="19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(одан әрі – Портал)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сұрау нысанын шығару; нысан талаптары мен оның құрылымын ескере отырып, көрсетілетін қызметті алушының нысанды толтыруы (деректерді енгізуі); cтандартта көрсетілген қажетті құжаттардың электрондық түріндегі көшірмелерін сұраныс нысанына бекіту; сұрауды куәландыру (қол қою) үшін көрсетілетін қызметті алушының электрондық-цифрлық қолтаңбаның (бұдан әрі –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(сұрауда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сұрауды өңдеу үшін электрондық үкіметтің шлюзі (бұдан әрі – ЭҮШ) арқылы көрсетілетін қызметті берушінің ЭЦҚ-мен куәландырылған (қол қойылған) электрондық құжаттарды электрондық үкіметтің өңірлік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9) 3-шарт – көрсетілетін қызметті берушінің қызметті көрсету үшін көрсетілетін қызметті алушы ұсынған құжаттардың стандартта көрсетілген құжаттарымен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68" w:id="196"/>
    <w:p>
      <w:pPr>
        <w:spacing w:after="0"/>
        <w:ind w:left="0"/>
        <w:jc w:val="both"/>
      </w:pPr>
      <w:r>
        <w:rPr>
          <w:rFonts w:ascii="Times New Roman"/>
          <w:b w:val="false"/>
          <w:i w:val="false"/>
          <w:color w:val="000000"/>
          <w:sz w:val="28"/>
        </w:rPr>
        <w:t xml:space="preserve">
      11. Мемлекеттік қызметті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қызметті көрсету процесінде ақпараттық жүйелерді пайдалану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w:t>
            </w:r>
            <w:r>
              <w:br/>
            </w:r>
            <w:r>
              <w:rPr>
                <w:rFonts w:ascii="Times New Roman"/>
                <w:b w:val="false"/>
                <w:i w:val="false"/>
                <w:color w:val="000000"/>
                <w:sz w:val="20"/>
              </w:rPr>
              <w:t>орта, жалпы орта білім</w:t>
            </w:r>
            <w:r>
              <w:br/>
            </w:r>
            <w:r>
              <w:rPr>
                <w:rFonts w:ascii="Times New Roman"/>
                <w:b w:val="false"/>
                <w:i w:val="false"/>
                <w:color w:val="000000"/>
                <w:sz w:val="20"/>
              </w:rPr>
              <w:t>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w:t>
            </w:r>
            <w:r>
              <w:br/>
            </w:r>
            <w:r>
              <w:rPr>
                <w:rFonts w:ascii="Times New Roman"/>
                <w:b w:val="false"/>
                <w:i w:val="false"/>
                <w:color w:val="000000"/>
                <w:sz w:val="20"/>
              </w:rPr>
              <w:t>үшін 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0" w:id="197"/>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998"/>
        <w:gridCol w:w="3204"/>
        <w:gridCol w:w="680"/>
        <w:gridCol w:w="926"/>
        <w:gridCol w:w="680"/>
        <w:gridCol w:w="826"/>
        <w:gridCol w:w="338"/>
        <w:gridCol w:w="191"/>
        <w:gridCol w:w="1000"/>
        <w:gridCol w:w="706"/>
        <w:gridCol w:w="779"/>
        <w:gridCol w:w="1001"/>
        <w:gridCol w:w="633"/>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(барысы, жұмыс ағымы)</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(жұмыс барысы, ағымы)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атауы (процесі, операция рәсімдері) және оларды сипаттау</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алған құжаттарды қабылдау, тіркеу және салыстыру.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 топтамасын толық ұсынбаған және (немесе) қолдану мерзімі өткен құжаттарды ұсынған жағдайда, өтінішті қабылдаудан бас тарту.</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Қарастыру және жауапты орындаушыны анықтау</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жобасын немесе мемлекеттік қызметті көрсетуден бас тарту туралы дәлелді жауапты ресімдеу</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қарастыру</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қабылдағаны туралы қолхат беру және құжаттарды көрсетілетін қызметті берушінің басшысына қарастыруға жіберу</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және көрсетілетін қызметті берушінің жауапты орындаушысына жіберу</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жобасын көрсетілетін қызметті берушінің басшыға жібереді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 және көрсетілетін қызметті берушінің кеңсе қызметкеріне жіберу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беру</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w:t>
            </w:r>
            <w:r>
              <w:br/>
            </w:r>
            <w:r>
              <w:rPr>
                <w:rFonts w:ascii="Times New Roman"/>
                <w:b w:val="false"/>
                <w:i w:val="false"/>
                <w:color w:val="000000"/>
                <w:sz w:val="20"/>
              </w:rPr>
              <w:t>орта, жалпы орта білім</w:t>
            </w:r>
            <w:r>
              <w:br/>
            </w:r>
            <w:r>
              <w:rPr>
                <w:rFonts w:ascii="Times New Roman"/>
                <w:b w:val="false"/>
                <w:i w:val="false"/>
                <w:color w:val="000000"/>
                <w:sz w:val="20"/>
              </w:rPr>
              <w:t>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w:t>
            </w:r>
            <w:r>
              <w:br/>
            </w:r>
            <w:r>
              <w:rPr>
                <w:rFonts w:ascii="Times New Roman"/>
                <w:b w:val="false"/>
                <w:i w:val="false"/>
                <w:color w:val="000000"/>
                <w:sz w:val="20"/>
              </w:rPr>
              <w:t>үшін 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46" w:id="198"/>
    <w:p>
      <w:pPr>
        <w:spacing w:after="0"/>
        <w:ind w:left="0"/>
        <w:jc w:val="left"/>
      </w:pPr>
      <w:r>
        <w:rPr>
          <w:rFonts w:ascii="Times New Roman"/>
          <w:b/>
          <w:i w:val="false"/>
          <w:color w:val="000000"/>
        </w:rPr>
        <w:t xml:space="preserve"> Портал арқылы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 xml:space="preserve">(қызметкерлерінің) өзара іс-қимыл диаграммасы </w:t>
      </w:r>
    </w:p>
    <w:bookmarkEnd w:id="198"/>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81400"/>
                    </a:xfrm>
                    <a:prstGeom prst="rect">
                      <a:avLst/>
                    </a:prstGeom>
                  </pic:spPr>
                </pic:pic>
              </a:graphicData>
            </a:graphic>
          </wp:inline>
        </w:drawing>
      </w:r>
    </w:p>
    <w:p>
      <w:pPr>
        <w:spacing w:after="0"/>
        <w:ind w:left="0"/>
        <w:jc w:val="left"/>
      </w:pPr>
      <w:r>
        <w:br/>
      </w:r>
    </w:p>
    <w:bookmarkStart w:name="z347" w:id="199"/>
    <w:p>
      <w:pPr>
        <w:spacing w:after="0"/>
        <w:ind w:left="0"/>
        <w:jc w:val="left"/>
      </w:pPr>
      <w:r>
        <w:rPr>
          <w:rFonts w:ascii="Times New Roman"/>
          <w:b/>
          <w:i w:val="false"/>
          <w:color w:val="000000"/>
        </w:rPr>
        <w:t xml:space="preserve"> Шартты белгілер: </w:t>
      </w:r>
    </w:p>
    <w:bookmarkEnd w:id="199"/>
    <w:p>
      <w:pPr>
        <w:spacing w:after="0"/>
        <w:ind w:left="0"/>
        <w:jc w:val="both"/>
      </w:pPr>
      <w:r>
        <w:drawing>
          <wp:inline distT="0" distB="0" distL="0" distR="0">
            <wp:extent cx="75184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18400" cy="662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w:t>
            </w:r>
            <w:r>
              <w:br/>
            </w:r>
            <w:r>
              <w:rPr>
                <w:rFonts w:ascii="Times New Roman"/>
                <w:b w:val="false"/>
                <w:i w:val="false"/>
                <w:color w:val="000000"/>
                <w:sz w:val="20"/>
              </w:rPr>
              <w:t>орта, жалпы орта білім</w:t>
            </w:r>
            <w:r>
              <w:br/>
            </w:r>
            <w:r>
              <w:rPr>
                <w:rFonts w:ascii="Times New Roman"/>
                <w:b w:val="false"/>
                <w:i w:val="false"/>
                <w:color w:val="000000"/>
                <w:sz w:val="20"/>
              </w:rPr>
              <w:t>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w:t>
            </w:r>
            <w:r>
              <w:br/>
            </w:r>
            <w:r>
              <w:rPr>
                <w:rFonts w:ascii="Times New Roman"/>
                <w:b w:val="false"/>
                <w:i w:val="false"/>
                <w:color w:val="000000"/>
                <w:sz w:val="20"/>
              </w:rPr>
              <w:t>үшін 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49" w:id="200"/>
    <w:p>
      <w:pPr>
        <w:spacing w:after="0"/>
        <w:ind w:left="0"/>
        <w:jc w:val="left"/>
      </w:pPr>
      <w:r>
        <w:rPr>
          <w:rFonts w:ascii="Times New Roman"/>
          <w:b/>
          <w:i w:val="false"/>
          <w:color w:val="000000"/>
        </w:rPr>
        <w:t xml:space="preserve"> "Бастауыш, негізгі орта, жалпы орта білім берудің жалпы білім беретін</w:t>
      </w:r>
      <w:r>
        <w:br/>
      </w:r>
      <w:r>
        <w:rPr>
          <w:rFonts w:ascii="Times New Roman"/>
          <w:b/>
          <w:i w:val="false"/>
          <w:color w:val="000000"/>
        </w:rPr>
        <w:t>бағдарламалары бойынша оқыту үшін ведомстволық бағыныстылығына қарамастан</w:t>
      </w:r>
      <w:r>
        <w:br/>
      </w:r>
      <w:r>
        <w:rPr>
          <w:rFonts w:ascii="Times New Roman"/>
          <w:b/>
          <w:i w:val="false"/>
          <w:color w:val="000000"/>
        </w:rPr>
        <w:t>білім беру ұйымдарына құжаттарды қабылдау және оқуға қабылдау" мемлекеттік</w:t>
      </w:r>
      <w:r>
        <w:br/>
      </w:r>
      <w:r>
        <w:rPr>
          <w:rFonts w:ascii="Times New Roman"/>
          <w:b/>
          <w:i w:val="false"/>
          <w:color w:val="000000"/>
        </w:rPr>
        <w:t xml:space="preserve">қызметті көрсетудің бизнес-процестерінің анықтамалығы </w:t>
      </w:r>
    </w:p>
    <w:bookmarkEnd w:id="200"/>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178300"/>
                    </a:xfrm>
                    <a:prstGeom prst="rect">
                      <a:avLst/>
                    </a:prstGeom>
                  </pic:spPr>
                </pic:pic>
              </a:graphicData>
            </a:graphic>
          </wp:inline>
        </w:drawing>
      </w:r>
    </w:p>
    <w:p>
      <w:pPr>
        <w:spacing w:after="0"/>
        <w:ind w:left="0"/>
        <w:jc w:val="left"/>
      </w:pPr>
      <w:r>
        <w:br/>
      </w:r>
    </w:p>
    <w:bookmarkStart w:name="z350" w:id="201"/>
    <w:p>
      <w:pPr>
        <w:spacing w:after="0"/>
        <w:ind w:left="0"/>
        <w:jc w:val="left"/>
      </w:pPr>
      <w:r>
        <w:rPr>
          <w:rFonts w:ascii="Times New Roman"/>
          <w:b/>
          <w:i w:val="false"/>
          <w:color w:val="000000"/>
        </w:rPr>
        <w:t xml:space="preserve"> Шартты белгілер: </w:t>
      </w:r>
    </w:p>
    <w:bookmarkEnd w:id="201"/>
    <w:p>
      <w:pPr>
        <w:spacing w:after="0"/>
        <w:ind w:left="0"/>
        <w:jc w:val="both"/>
      </w:pPr>
      <w:r>
        <w:drawing>
          <wp:inline distT="0" distB="0" distL="0" distR="0">
            <wp:extent cx="72263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26300" cy="194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28 " мамырдағы</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273" w:id="202"/>
    <w:p>
      <w:pPr>
        <w:spacing w:after="0"/>
        <w:ind w:left="0"/>
        <w:jc w:val="left"/>
      </w:pPr>
      <w:r>
        <w:rPr>
          <w:rFonts w:ascii="Times New Roman"/>
          <w:b/>
          <w:i w:val="false"/>
          <w:color w:val="000000"/>
        </w:rPr>
        <w:t xml:space="preserve"> "Негізгі орта, жалпы орта білім беру ұйымдарында</w:t>
      </w:r>
      <w:r>
        <w:br/>
      </w:r>
      <w:r>
        <w:rPr>
          <w:rFonts w:ascii="Times New Roman"/>
          <w:b/>
          <w:i w:val="false"/>
          <w:color w:val="000000"/>
        </w:rPr>
        <w:t>экстернат нысанында оқытуға рұқсат беру"</w:t>
      </w:r>
      <w:r>
        <w:br/>
      </w:r>
      <w:r>
        <w:rPr>
          <w:rFonts w:ascii="Times New Roman"/>
          <w:b/>
          <w:i w:val="false"/>
          <w:color w:val="000000"/>
        </w:rPr>
        <w:t>мемлекеттiк көрсетiлетiн қызмет регламенті</w:t>
      </w:r>
    </w:p>
    <w:bookmarkEnd w:id="202"/>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19.02.2016 </w:t>
      </w:r>
      <w:r>
        <w:rPr>
          <w:rFonts w:ascii="Times New Roman"/>
          <w:b w:val="false"/>
          <w:i w:val="false"/>
          <w:color w:val="ff0000"/>
          <w:sz w:val="28"/>
        </w:rPr>
        <w:t>N 39/2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274" w:id="203"/>
    <w:p>
      <w:pPr>
        <w:spacing w:after="0"/>
        <w:ind w:left="0"/>
        <w:jc w:val="left"/>
      </w:pPr>
      <w:r>
        <w:rPr>
          <w:rFonts w:ascii="Times New Roman"/>
          <w:b/>
          <w:i w:val="false"/>
          <w:color w:val="000000"/>
        </w:rPr>
        <w:t xml:space="preserve"> 1. Жалпы ережелер</w:t>
      </w:r>
    </w:p>
    <w:bookmarkEnd w:id="203"/>
    <w:bookmarkStart w:name="z275" w:id="204"/>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оқытуға рұқсат беру" мемлекеттік көрсетілетін қызметін (бұдан әрі – мемлекеттік көрсетілетін қызмет) Павлодар облысының қалалары мен аудандарының жергілікті атқарушы органдары (бұдан әрі – көрсетілетін қызметті беруші) көрсетеді.</w:t>
      </w:r>
    </w:p>
    <w:bookmarkEnd w:id="20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276" w:id="20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05"/>
    <w:bookmarkStart w:name="z277" w:id="206"/>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Білім және ғылым министрінің 2015 жылғы 8 сәуірдегі № 179 </w:t>
      </w:r>
      <w:r>
        <w:rPr>
          <w:rFonts w:ascii="Times New Roman"/>
          <w:b w:val="false"/>
          <w:i w:val="false"/>
          <w:color w:val="000000"/>
          <w:sz w:val="28"/>
        </w:rPr>
        <w:t>бұйрығымен</w:t>
      </w:r>
      <w:r>
        <w:rPr>
          <w:rFonts w:ascii="Times New Roman"/>
          <w:b w:val="false"/>
          <w:i w:val="false"/>
          <w:color w:val="000000"/>
          <w:sz w:val="28"/>
        </w:rPr>
        <w:t xml:space="preserve"> бекітілген "Негізгі орта, жалпы орта білім беру ұйымдарында экстернат нысанында оқуға рұқсат беру"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негізгі орта, жалпы орта білім беру ұйымдарында экстернат нысанында оқытуға рұқсат беру туралы бұйрықтың көшірмесі.</w:t>
      </w:r>
    </w:p>
    <w:bookmarkEnd w:id="206"/>
    <w:p>
      <w:pPr>
        <w:spacing w:after="0"/>
        <w:ind w:left="0"/>
        <w:jc w:val="both"/>
      </w:pPr>
      <w:r>
        <w:rPr>
          <w:rFonts w:ascii="Times New Roman"/>
          <w:b w:val="false"/>
          <w:i w:val="false"/>
          <w:color w:val="000000"/>
          <w:sz w:val="28"/>
        </w:rPr>
        <w:t>
      Мемлекеттік қызмет көрсету нәтижесін беру нысаны: электронды түрде.</w:t>
      </w:r>
    </w:p>
    <w:bookmarkStart w:name="z278" w:id="20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07"/>
    <w:bookmarkStart w:name="z279" w:id="208"/>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қоса экстернат нысанында оқуға көрсетілетін қызметті алушының өтініші мемлекеттік қызмет көрсету бойынша рәсімді (іс-қимылды) бастау үшін негіздеме болып табылады.</w:t>
      </w:r>
    </w:p>
    <w:bookmarkEnd w:id="208"/>
    <w:bookmarkStart w:name="z280" w:id="20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мен реттілігі, оның ішінде рәсімнің (іс-қимылдың) өту кезеңдері:</w:t>
      </w:r>
    </w:p>
    <w:bookmarkEnd w:id="209"/>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немесе веб-порталдан алынған құжаттарды қабылдауды және тіркеуді жүзеге асырады, және көрсетілетін қызметті берушінің басшысына қарауға береді - 15 (он бес) минуттан аспайды;</w:t>
      </w:r>
    </w:p>
    <w:p>
      <w:pPr>
        <w:spacing w:after="0"/>
        <w:ind w:left="0"/>
        <w:jc w:val="both"/>
      </w:pPr>
      <w:r>
        <w:rPr>
          <w:rFonts w:ascii="Times New Roman"/>
          <w:b w:val="false"/>
          <w:i w:val="false"/>
          <w:color w:val="000000"/>
          <w:sz w:val="28"/>
        </w:rPr>
        <w:t>
      2) көрсетілетін қызметті берушінің басшысы қарайды және көрсетілетін қызметті берушінің жауапты орындаушысын анықтайды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экстернат нысанында оқытуға рұқсат беру туралы бұйрығын ресімдейді, көрсетілетін қызметті берушінің басшысына қарауға және қол қоюға жібереді - 10 (он) жұмыс күн;</w:t>
      </w:r>
    </w:p>
    <w:p>
      <w:pPr>
        <w:spacing w:after="0"/>
        <w:ind w:left="0"/>
        <w:jc w:val="both"/>
      </w:pPr>
      <w:r>
        <w:rPr>
          <w:rFonts w:ascii="Times New Roman"/>
          <w:b w:val="false"/>
          <w:i w:val="false"/>
          <w:color w:val="000000"/>
          <w:sz w:val="28"/>
        </w:rPr>
        <w:t>
      4) көрсетілетін қызметті берушінің басшысы экстернат нысанында оқытуға рұқсат беру туралы бұйрығын қарайды, қол қояды және көрсетілетін қызметті берушінің кеңсе қызметкеріне жібереді - 2 (екі) жұмыс күні;</w:t>
      </w:r>
    </w:p>
    <w:p>
      <w:pPr>
        <w:spacing w:after="0"/>
        <w:ind w:left="0"/>
        <w:jc w:val="both"/>
      </w:pPr>
      <w:r>
        <w:rPr>
          <w:rFonts w:ascii="Times New Roman"/>
          <w:b w:val="false"/>
          <w:i w:val="false"/>
          <w:color w:val="000000"/>
          <w:sz w:val="28"/>
        </w:rPr>
        <w:t>
      5) көрсетілетін қызметті берушінің кеңсе қызметкері экстернат нысанында оқуға рұқсат беру туралы бұйрықты тіркейді және мемлекеттік қызмет көрсетудің нәтижесін Мемлекеттік корпорацияға жібереді - 15 (он бес) минуттан аспайды.</w:t>
      </w:r>
    </w:p>
    <w:bookmarkStart w:name="z281" w:id="210"/>
    <w:p>
      <w:pPr>
        <w:spacing w:after="0"/>
        <w:ind w:left="0"/>
        <w:jc w:val="both"/>
      </w:pPr>
      <w:r>
        <w:rPr>
          <w:rFonts w:ascii="Times New Roman"/>
          <w:b w:val="false"/>
          <w:i w:val="false"/>
          <w:color w:val="000000"/>
          <w:sz w:val="28"/>
        </w:rPr>
        <w:t xml:space="preserve">
      6. Мемлекеттік қызмет көрсету процесінің (іс-қимылдар)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w:t>
      </w:r>
    </w:p>
    <w:bookmarkEnd w:id="210"/>
    <w:bookmarkStart w:name="z282" w:id="21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11"/>
    <w:bookmarkStart w:name="z283" w:id="21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21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84" w:id="213"/>
    <w:p>
      <w:pPr>
        <w:spacing w:after="0"/>
        <w:ind w:left="0"/>
        <w:jc w:val="both"/>
      </w:pPr>
      <w:r>
        <w:rPr>
          <w:rFonts w:ascii="Times New Roman"/>
          <w:b w:val="false"/>
          <w:i w:val="false"/>
          <w:color w:val="000000"/>
          <w:sz w:val="28"/>
        </w:rPr>
        <w:t xml:space="preserve">
      8. Рәсімдер (іс-қимылдар)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қоса беріледі.</w:t>
      </w:r>
    </w:p>
    <w:bookmarkEnd w:id="213"/>
    <w:bookmarkStart w:name="z285" w:id="214"/>
    <w:p>
      <w:pPr>
        <w:spacing w:after="0"/>
        <w:ind w:left="0"/>
        <w:jc w:val="left"/>
      </w:pPr>
      <w:r>
        <w:rPr>
          <w:rFonts w:ascii="Times New Roman"/>
          <w:b/>
          <w:i w:val="false"/>
          <w:color w:val="000000"/>
        </w:rPr>
        <w:t xml:space="preserve"> 4. Мемлекеттік корпорациямен өзара іс-қимыл тәртібін,</w:t>
      </w:r>
      <w:r>
        <w:br/>
      </w:r>
      <w:r>
        <w:rPr>
          <w:rFonts w:ascii="Times New Roman"/>
          <w:b/>
          <w:i w:val="false"/>
          <w:color w:val="000000"/>
        </w:rPr>
        <w:t>сондай-ақ мемлекеттік қызмет көрсету процесінде</w:t>
      </w:r>
      <w:r>
        <w:br/>
      </w:r>
      <w:r>
        <w:rPr>
          <w:rFonts w:ascii="Times New Roman"/>
          <w:b/>
          <w:i w:val="false"/>
          <w:color w:val="000000"/>
        </w:rPr>
        <w:t>ақпараттық жүйелерді қолдану тәртібін сипаттау</w:t>
      </w:r>
    </w:p>
    <w:bookmarkEnd w:id="214"/>
    <w:bookmarkStart w:name="z286" w:id="215"/>
    <w:p>
      <w:pPr>
        <w:spacing w:after="0"/>
        <w:ind w:left="0"/>
        <w:jc w:val="both"/>
      </w:pPr>
      <w:r>
        <w:rPr>
          <w:rFonts w:ascii="Times New Roman"/>
          <w:b w:val="false"/>
          <w:i w:val="false"/>
          <w:color w:val="000000"/>
          <w:sz w:val="28"/>
        </w:rPr>
        <w:t>
      9. Мемлекеттік қызмет көрсету мерзімі:</w:t>
      </w:r>
    </w:p>
    <w:bookmarkEnd w:id="215"/>
    <w:p>
      <w:pPr>
        <w:spacing w:after="0"/>
        <w:ind w:left="0"/>
        <w:jc w:val="both"/>
      </w:pPr>
      <w:r>
        <w:rPr>
          <w:rFonts w:ascii="Times New Roman"/>
          <w:b w:val="false"/>
          <w:i w:val="false"/>
          <w:color w:val="000000"/>
          <w:sz w:val="28"/>
        </w:rPr>
        <w:t>
      1) көрсетілетін қызметті алушы қажетті құжаттар топтамасын Мемлекеттік корпорацияға, сондай-ақ порталға тапсырған сәттен бастап – 15 (он бес) жұмыс күні;</w:t>
      </w:r>
    </w:p>
    <w:p>
      <w:pPr>
        <w:spacing w:after="0"/>
        <w:ind w:left="0"/>
        <w:jc w:val="both"/>
      </w:pPr>
      <w:r>
        <w:rPr>
          <w:rFonts w:ascii="Times New Roman"/>
          <w:b w:val="false"/>
          <w:i w:val="false"/>
          <w:color w:val="000000"/>
          <w:sz w:val="28"/>
        </w:rPr>
        <w:t>
      2) көрсетілетін қызметті берушіге көрсетілетін қызметті алушының құжаттар топтамасын тапсыруы үшін күтудің рұқсат етілген ең ұзақ уақыты – 15 (он бес) минут;</w:t>
      </w:r>
    </w:p>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көрсетуінің рұқсат етілген ең ұзақ уақыты – 15 (он бес) минут.</w:t>
      </w:r>
    </w:p>
    <w:p>
      <w:pPr>
        <w:spacing w:after="0"/>
        <w:ind w:left="0"/>
        <w:jc w:val="both"/>
      </w:pPr>
      <w:r>
        <w:rPr>
          <w:rFonts w:ascii="Times New Roman"/>
          <w:b w:val="false"/>
          <w:i w:val="false"/>
          <w:color w:val="000000"/>
          <w:sz w:val="28"/>
        </w:rPr>
        <w:t>
      4) көрсетілетін қызметті алушы аттестаттаудан өту үшін өтінішті ағымдағы оқу жылының 1 желтоқсанынан кешіктірмей береді.</w:t>
      </w:r>
    </w:p>
    <w:bookmarkStart w:name="z287" w:id="216"/>
    <w:p>
      <w:pPr>
        <w:spacing w:after="0"/>
        <w:ind w:left="0"/>
        <w:jc w:val="both"/>
      </w:pPr>
      <w:r>
        <w:rPr>
          <w:rFonts w:ascii="Times New Roman"/>
          <w:b w:val="false"/>
          <w:i w:val="false"/>
          <w:color w:val="000000"/>
          <w:sz w:val="28"/>
        </w:rPr>
        <w:t>
      10. Мемлекеттік корпорация арқылы мемлекеттік қызметті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16"/>
    <w:p>
      <w:pPr>
        <w:spacing w:after="0"/>
        <w:ind w:left="0"/>
        <w:jc w:val="both"/>
      </w:pPr>
      <w:r>
        <w:rPr>
          <w:rFonts w:ascii="Times New Roman"/>
          <w:b w:val="false"/>
          <w:i w:val="false"/>
          <w:color w:val="000000"/>
          <w:sz w:val="28"/>
        </w:rPr>
        <w:t xml:space="preserve">
      1) 1-процесс – көрсетілетін қызметті алушыдан өтініш пен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1-шарт – көрсетілетін қызметті берушінің қызмет көрсету үшін көрсетілетін қызметті алушы ұсынған, стандартта көрсетілген құжаттарға сәйкестігін және негіздер бойынша тексеруі;</w:t>
      </w:r>
    </w:p>
    <w:p>
      <w:pPr>
        <w:spacing w:after="0"/>
        <w:ind w:left="0"/>
        <w:jc w:val="both"/>
      </w:pPr>
      <w:r>
        <w:rPr>
          <w:rFonts w:ascii="Times New Roman"/>
          <w:b w:val="false"/>
          <w:i w:val="false"/>
          <w:color w:val="000000"/>
          <w:sz w:val="28"/>
        </w:rPr>
        <w:t>
      3) 2-процесс – көрсетілетін қызметті алушының құжаттарын көрсетілетін қызметті берушіге жіберу;</w:t>
      </w:r>
    </w:p>
    <w:p>
      <w:pPr>
        <w:spacing w:after="0"/>
        <w:ind w:left="0"/>
        <w:jc w:val="both"/>
      </w:pPr>
      <w:r>
        <w:rPr>
          <w:rFonts w:ascii="Times New Roman"/>
          <w:b w:val="false"/>
          <w:i w:val="false"/>
          <w:color w:val="000000"/>
          <w:sz w:val="28"/>
        </w:rPr>
        <w:t>
      4) 3-процесс – Мемлекеттік корпорацияның қызметкері көрсетілетін қызметті берушіден негізгі орта, жалпы орта білім беру ұйымдарында экстернат нысанында оқытуға рұқсат беру туралы бұйрықтың көшірмесін алады;</w:t>
      </w:r>
    </w:p>
    <w:p>
      <w:pPr>
        <w:spacing w:after="0"/>
        <w:ind w:left="0"/>
        <w:jc w:val="both"/>
      </w:pPr>
      <w:r>
        <w:rPr>
          <w:rFonts w:ascii="Times New Roman"/>
          <w:b w:val="false"/>
          <w:i w:val="false"/>
          <w:color w:val="000000"/>
          <w:sz w:val="28"/>
        </w:rPr>
        <w:t>
      5) 4-процесс – көрсетілетін қызметті алушының Мемлекеттік корпорация қызметкері арқылы мемлекеттік қызметтің нәтижесін алуы.</w:t>
      </w:r>
    </w:p>
    <w:bookmarkStart w:name="z288" w:id="217"/>
    <w:p>
      <w:pPr>
        <w:spacing w:after="0"/>
        <w:ind w:left="0"/>
        <w:jc w:val="both"/>
      </w:pPr>
      <w:r>
        <w:rPr>
          <w:rFonts w:ascii="Times New Roman"/>
          <w:b w:val="false"/>
          <w:i w:val="false"/>
          <w:color w:val="000000"/>
          <w:sz w:val="28"/>
        </w:rPr>
        <w:t>
      11. Портал арқылы (бұдан әрі - портал) мемлекеттік қызметті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1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түріндегі көшірмелерін сұраныс нысанына бекіту, сондай-ақ сұрауды куәландыру (қол қою) үшін көрсетілетін қызметті алушының электрондық-цифрлық қолтаңбаның (бұдан әрі –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(сұрауда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сұратылатын қызметтен бас тарту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сұрауды өңдеу үшін электрондық үкіметінің шлюзі (бұдан әрі – ЭҮШ) арқылы көрсетілетін қызметті берушінің ЭЦҚ-мен куәландырылған (қол қойылған) электрондық құжаттарды электрондық үкіметтің өңірлік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 ұсынған құжаттардың стандартта көрсетілген құжаттарымен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келтірілген.</w:t>
      </w:r>
    </w:p>
    <w:bookmarkStart w:name="z289" w:id="218"/>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рәсімдерінің (іс-қимылдардың) өзара реттілігін толық сипаттау, сондай-ақ, мемлекеттік қызмет көрсету процесінде Мемлекеттік корпорацияның өзара іс-қимыл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w:t>
            </w:r>
            <w:r>
              <w:br/>
            </w:r>
            <w:r>
              <w:rPr>
                <w:rFonts w:ascii="Times New Roman"/>
                <w:b w:val="false"/>
                <w:i w:val="false"/>
                <w:color w:val="000000"/>
                <w:sz w:val="20"/>
              </w:rPr>
              <w:t>орта білім беру</w:t>
            </w:r>
            <w:r>
              <w:br/>
            </w:r>
            <w:r>
              <w:rPr>
                <w:rFonts w:ascii="Times New Roman"/>
                <w:b w:val="false"/>
                <w:i w:val="false"/>
                <w:color w:val="000000"/>
                <w:sz w:val="20"/>
              </w:rPr>
              <w:t>ұйымдарында экстернат</w:t>
            </w:r>
            <w:r>
              <w:br/>
            </w:r>
            <w:r>
              <w:rPr>
                <w:rFonts w:ascii="Times New Roman"/>
                <w:b w:val="false"/>
                <w:i w:val="false"/>
                <w:color w:val="000000"/>
                <w:sz w:val="20"/>
              </w:rPr>
              <w:t>нысанында оқытуға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91" w:id="219"/>
    <w:p>
      <w:pPr>
        <w:spacing w:after="0"/>
        <w:ind w:left="0"/>
        <w:jc w:val="left"/>
      </w:pPr>
      <w:r>
        <w:rPr>
          <w:rFonts w:ascii="Times New Roman"/>
          <w:b/>
          <w:i w:val="false"/>
          <w:color w:val="000000"/>
        </w:rPr>
        <w:t xml:space="preserve"> Құрылымдық бөлімшелер (қызметкерлер) арасында</w:t>
      </w:r>
      <w:r>
        <w:br/>
      </w:r>
      <w:r>
        <w:rPr>
          <w:rFonts w:ascii="Times New Roman"/>
          <w:b/>
          <w:i w:val="false"/>
          <w:color w:val="000000"/>
        </w:rPr>
        <w:t>рәсімдердің (іс-қимылдар) реттілігін сипаттау</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376"/>
        <w:gridCol w:w="2215"/>
        <w:gridCol w:w="1508"/>
        <w:gridCol w:w="2053"/>
        <w:gridCol w:w="1508"/>
        <w:gridCol w:w="2054"/>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(қызметкер)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немесе Мемлекеттік корпорациядан алынған құжаттарды қабылдауды және тіркеуді жүзеге асырады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Қарайды және жауапты орындаушыны анықтайды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бұйрықты ресімдейді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туралы бұйрықты қарайды, қол қояды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тіркейді, экстернат нысанында оқуға рұқсат беру туралы бұйрықтың көшірмесін береді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береді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 оқытуға рұқсат туралы бұйрықты басшыға қарауға және қол қоюға жіберу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 оқытуға рұқсат беру туралы бұйрық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нәтижесін Мемлекеттік корпорацияға жіберу</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w:t>
            </w:r>
            <w:r>
              <w:br/>
            </w:r>
            <w:r>
              <w:rPr>
                <w:rFonts w:ascii="Times New Roman"/>
                <w:b w:val="false"/>
                <w:i w:val="false"/>
                <w:color w:val="000000"/>
                <w:sz w:val="20"/>
              </w:rPr>
              <w:t>орта білім беру</w:t>
            </w:r>
            <w:r>
              <w:br/>
            </w:r>
            <w:r>
              <w:rPr>
                <w:rFonts w:ascii="Times New Roman"/>
                <w:b w:val="false"/>
                <w:i w:val="false"/>
                <w:color w:val="000000"/>
                <w:sz w:val="20"/>
              </w:rPr>
              <w:t>ұйымдарында экстернат</w:t>
            </w:r>
            <w:r>
              <w:br/>
            </w:r>
            <w:r>
              <w:rPr>
                <w:rFonts w:ascii="Times New Roman"/>
                <w:b w:val="false"/>
                <w:i w:val="false"/>
                <w:color w:val="000000"/>
                <w:sz w:val="20"/>
              </w:rPr>
              <w:t>нысанында оқытуға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20" w:id="220"/>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функционалдық өзара іс-қимыл диаграммасы</w:t>
      </w:r>
    </w:p>
    <w:bookmarkEnd w:id="220"/>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221"/>
    <w:p>
      <w:pPr>
        <w:spacing w:after="0"/>
        <w:ind w:left="0"/>
        <w:jc w:val="left"/>
      </w:pPr>
      <w:r>
        <w:rPr>
          <w:rFonts w:ascii="Times New Roman"/>
          <w:b/>
          <w:i w:val="false"/>
          <w:color w:val="000000"/>
        </w:rPr>
        <w:t xml:space="preserve"> Шартты белгілер</w:t>
      </w:r>
    </w:p>
    <w:bookmarkEnd w:id="221"/>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w:t>
            </w:r>
            <w:r>
              <w:br/>
            </w:r>
            <w:r>
              <w:rPr>
                <w:rFonts w:ascii="Times New Roman"/>
                <w:b w:val="false"/>
                <w:i w:val="false"/>
                <w:color w:val="000000"/>
                <w:sz w:val="20"/>
              </w:rPr>
              <w:t>орта білім беру</w:t>
            </w:r>
            <w:r>
              <w:br/>
            </w:r>
            <w:r>
              <w:rPr>
                <w:rFonts w:ascii="Times New Roman"/>
                <w:b w:val="false"/>
                <w:i w:val="false"/>
                <w:color w:val="000000"/>
                <w:sz w:val="20"/>
              </w:rPr>
              <w:t>ұйымдарында экстернат</w:t>
            </w:r>
            <w:r>
              <w:br/>
            </w:r>
            <w:r>
              <w:rPr>
                <w:rFonts w:ascii="Times New Roman"/>
                <w:b w:val="false"/>
                <w:i w:val="false"/>
                <w:color w:val="000000"/>
                <w:sz w:val="20"/>
              </w:rPr>
              <w:t>нысанында оқытуға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23" w:id="222"/>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bookmarkEnd w:id="222"/>
    <w:p>
      <w:pPr>
        <w:spacing w:after="0"/>
        <w:ind w:left="0"/>
        <w:jc w:val="left"/>
      </w:pP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223"/>
    <w:p>
      <w:pPr>
        <w:spacing w:after="0"/>
        <w:ind w:left="0"/>
        <w:jc w:val="left"/>
      </w:pPr>
      <w:r>
        <w:rPr>
          <w:rFonts w:ascii="Times New Roman"/>
          <w:b/>
          <w:i w:val="false"/>
          <w:color w:val="000000"/>
        </w:rPr>
        <w:t xml:space="preserve"> Шартты белгілер:</w:t>
      </w:r>
    </w:p>
    <w:bookmarkEnd w:id="223"/>
    <w:p>
      <w:pPr>
        <w:spacing w:after="0"/>
        <w:ind w:left="0"/>
        <w:jc w:val="left"/>
      </w:pP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28 " мамырдағы</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294" w:id="224"/>
    <w:p>
      <w:pPr>
        <w:spacing w:after="0"/>
        <w:ind w:left="0"/>
        <w:jc w:val="left"/>
      </w:pPr>
      <w:r>
        <w:rPr>
          <w:rFonts w:ascii="Times New Roman"/>
          <w:b/>
          <w:i w:val="false"/>
          <w:color w:val="000000"/>
        </w:rPr>
        <w:t xml:space="preserve"> "Негізгі орта, жалпы орта білім беру туралы құжаттардың</w:t>
      </w:r>
      <w:r>
        <w:br/>
      </w:r>
      <w:r>
        <w:rPr>
          <w:rFonts w:ascii="Times New Roman"/>
          <w:b/>
          <w:i w:val="false"/>
          <w:color w:val="000000"/>
        </w:rPr>
        <w:t>телнұсқаларын беру" мемлекеттік көрсетілетін қызмет регламенті</w:t>
      </w:r>
    </w:p>
    <w:bookmarkEnd w:id="224"/>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10.07.2019 </w:t>
      </w:r>
      <w:r>
        <w:rPr>
          <w:rFonts w:ascii="Times New Roman"/>
          <w:b w:val="false"/>
          <w:i w:val="false"/>
          <w:color w:val="ff0000"/>
          <w:sz w:val="28"/>
        </w:rPr>
        <w:t>№ 203/2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95" w:id="225"/>
    <w:p>
      <w:pPr>
        <w:spacing w:after="0"/>
        <w:ind w:left="0"/>
        <w:jc w:val="left"/>
      </w:pPr>
      <w:r>
        <w:rPr>
          <w:rFonts w:ascii="Times New Roman"/>
          <w:b/>
          <w:i w:val="false"/>
          <w:color w:val="000000"/>
        </w:rPr>
        <w:t xml:space="preserve"> 1-тарау. Жалпы ережелер</w:t>
      </w:r>
    </w:p>
    <w:bookmarkEnd w:id="225"/>
    <w:bookmarkStart w:name="z296" w:id="226"/>
    <w:p>
      <w:pPr>
        <w:spacing w:after="0"/>
        <w:ind w:left="0"/>
        <w:jc w:val="both"/>
      </w:pPr>
      <w:r>
        <w:rPr>
          <w:rFonts w:ascii="Times New Roman"/>
          <w:b w:val="false"/>
          <w:i w:val="false"/>
          <w:color w:val="000000"/>
          <w:sz w:val="28"/>
        </w:rPr>
        <w:t>
      1. "Негізгі орта, жалпы орта білім беру туралы құжаттардың телнұсқаларын беру" мемлекеттік көрсетілетін қызметін (бұдан әрі – мемлекеттік көрсетілетін қызмет) Павлодар облысының негізгі орта және жалпы орта білім беру ұйымдары (бұдан әрі – көрсетілетін қызметті беруші) көрсетеді.</w:t>
      </w:r>
    </w:p>
    <w:bookmarkEnd w:id="226"/>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97" w:id="227"/>
    <w:p>
      <w:pPr>
        <w:spacing w:after="0"/>
        <w:ind w:left="0"/>
        <w:jc w:val="both"/>
      </w:pPr>
      <w:r>
        <w:rPr>
          <w:rFonts w:ascii="Times New Roman"/>
          <w:b w:val="false"/>
          <w:i w:val="false"/>
          <w:color w:val="000000"/>
          <w:sz w:val="28"/>
        </w:rPr>
        <w:t>
      2. Мемлекеттік қызметті көрсету нысаны: қағаз түрінде.</w:t>
      </w:r>
    </w:p>
    <w:bookmarkEnd w:id="227"/>
    <w:bookmarkStart w:name="z298" w:id="228"/>
    <w:p>
      <w:pPr>
        <w:spacing w:after="0"/>
        <w:ind w:left="0"/>
        <w:jc w:val="both"/>
      </w:pPr>
      <w:r>
        <w:rPr>
          <w:rFonts w:ascii="Times New Roman"/>
          <w:b w:val="false"/>
          <w:i w:val="false"/>
          <w:color w:val="000000"/>
          <w:sz w:val="28"/>
        </w:rPr>
        <w:t>
      3. Мемлекеттік қызметті көрсету нәтижесі – негізгі орта білім туралы аттестаттың телнұсқасын, жалпы орта білім туралы аттестаттың телнұсқасын беру болып табылады.</w:t>
      </w:r>
    </w:p>
    <w:bookmarkEnd w:id="22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99" w:id="229"/>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29"/>
    <w:bookmarkStart w:name="z300" w:id="23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Қазақстан Республикасы Білім және ғылым министрінің 2015 жылғы 8 сәуірдегі "Орта білім беру саласында жергілікті атқарушы органдармен мемлекеттік көрсетілетін қызметтер стандарттарын бекіту туралы" № 179 </w:t>
      </w:r>
      <w:r>
        <w:rPr>
          <w:rFonts w:ascii="Times New Roman"/>
          <w:b w:val="false"/>
          <w:i w:val="false"/>
          <w:color w:val="000000"/>
          <w:sz w:val="28"/>
        </w:rPr>
        <w:t>бұйрығымен</w:t>
      </w:r>
      <w:r>
        <w:rPr>
          <w:rFonts w:ascii="Times New Roman"/>
          <w:b w:val="false"/>
          <w:i w:val="false"/>
          <w:color w:val="000000"/>
          <w:sz w:val="28"/>
        </w:rPr>
        <w:t xml:space="preserve"> бекітілген "Негізгі орта, жалпы орта білім беру туралы құжаттардың телнұсқаларын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құжаттармен қоса көрсетілетін қызметті алушының өтініші негіз болып табылады (Нормативтік құқықтық актілерді мемлекеттік тіркеу тізілімінде № 11057 болып тіркелген).</w:t>
      </w:r>
    </w:p>
    <w:bookmarkEnd w:id="230"/>
    <w:bookmarkStart w:name="z301" w:id="23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31"/>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немесе Мемлекеттік корпорациядан алған құжаттарды қабылдауды және тіркеуді жүзеге асырады және көрсетілетін қызметті берушінің басшысына қарастыруға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негізгі орта білім туралы аттестаттың телнұсқасын, жалпы орта білім туралы аттестаттың телнұсқасын дайындайды - 11 (он бір)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 қарастырады және қол қояды - 1 (бір) жұмыс күні;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көрсетілетін қызметті алушыға береді немесе Мемлекеттік корпорацияға жібереді – 15 (он бес) минут.</w:t>
      </w:r>
    </w:p>
    <w:bookmarkStart w:name="z302" w:id="232"/>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w:t>
      </w:r>
    </w:p>
    <w:bookmarkEnd w:id="232"/>
    <w:p>
      <w:pPr>
        <w:spacing w:after="0"/>
        <w:ind w:left="0"/>
        <w:jc w:val="both"/>
      </w:pPr>
      <w:r>
        <w:rPr>
          <w:rFonts w:ascii="Times New Roman"/>
          <w:b w:val="false"/>
          <w:i w:val="false"/>
          <w:color w:val="000000"/>
          <w:sz w:val="28"/>
        </w:rPr>
        <w:t>
      1) ұсынылған құжаттарды қабылдау және тіркеу;</w:t>
      </w:r>
    </w:p>
    <w:p>
      <w:pPr>
        <w:spacing w:after="0"/>
        <w:ind w:left="0"/>
        <w:jc w:val="both"/>
      </w:pPr>
      <w:r>
        <w:rPr>
          <w:rFonts w:ascii="Times New Roman"/>
          <w:b w:val="false"/>
          <w:i w:val="false"/>
          <w:color w:val="000000"/>
          <w:sz w:val="28"/>
        </w:rPr>
        <w:t>
      2) құжаттарды қарастыру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құжаттарды қарастыру және негізгі орта білім туралы аттестаттың телнұсқасын, жалпы орта білім туралы аттестаттың телнұсқасын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w:t>
      </w:r>
    </w:p>
    <w:bookmarkStart w:name="z303" w:id="233"/>
    <w:p>
      <w:pPr>
        <w:spacing w:after="0"/>
        <w:ind w:left="0"/>
        <w:jc w:val="left"/>
      </w:pPr>
      <w:r>
        <w:rPr>
          <w:rFonts w:ascii="Times New Roman"/>
          <w:b/>
          <w:i w:val="false"/>
          <w:color w:val="000000"/>
        </w:rPr>
        <w:t xml:space="preserve"> 3-тарау. Мемлекеттік қызметті көрсету процесіне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33"/>
    <w:bookmarkStart w:name="z304" w:id="23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(қызметкерлердің) тізбесі:</w:t>
      </w:r>
    </w:p>
    <w:bookmarkEnd w:id="23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05" w:id="235"/>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35"/>
    <w:bookmarkStart w:name="z306" w:id="236"/>
    <w:p>
      <w:pPr>
        <w:spacing w:after="0"/>
        <w:ind w:left="0"/>
        <w:jc w:val="left"/>
      </w:pPr>
      <w:r>
        <w:rPr>
          <w:rFonts w:ascii="Times New Roman"/>
          <w:b/>
          <w:i w:val="false"/>
          <w:color w:val="000000"/>
        </w:rPr>
        <w:t xml:space="preserve"> 4-тарау. Мемлекеттік қызметті көрсету процесінде "Азаматтарға арналган үкімет"</w:t>
      </w:r>
      <w:r>
        <w:br/>
      </w:r>
      <w:r>
        <w:rPr>
          <w:rFonts w:ascii="Times New Roman"/>
          <w:b/>
          <w:i w:val="false"/>
          <w:color w:val="000000"/>
        </w:rPr>
        <w:t>мемлекеттік корпорациясымен және басқа да көрсетілетін қызметті берушілермен</w:t>
      </w:r>
      <w:r>
        <w:br/>
      </w:r>
      <w:r>
        <w:rPr>
          <w:rFonts w:ascii="Times New Roman"/>
          <w:b/>
          <w:i w:val="false"/>
          <w:color w:val="000000"/>
        </w:rPr>
        <w:t>өзара іс-қимыл тәртібін, сондай-ақ ақпараттық жүйелерді қолдану тәртібін сипаттау</w:t>
      </w:r>
    </w:p>
    <w:bookmarkEnd w:id="236"/>
    <w:bookmarkStart w:name="z307" w:id="237"/>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237"/>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қызметті көрсету мерзімдері:</w:t>
      </w:r>
    </w:p>
    <w:p>
      <w:pPr>
        <w:spacing w:after="0"/>
        <w:ind w:left="0"/>
        <w:jc w:val="both"/>
      </w:pPr>
      <w:r>
        <w:rPr>
          <w:rFonts w:ascii="Times New Roman"/>
          <w:b w:val="false"/>
          <w:i w:val="false"/>
          <w:color w:val="000000"/>
          <w:sz w:val="28"/>
        </w:rPr>
        <w:t>
      1) көрсетілетін қызметті берушіге және Мемлекеттік корпорацияға құжаттар топтамасын тапсырған күннен бастап – 15 (он бес) жұмыс күні;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құжаттарды тапсыруы үшін күтудің рұқсат етілген ең ұзақ уақыты – 15 (он бес) минут, Мемлекеттік корпорацияда - 15 (он бес) минут;</w:t>
      </w:r>
    </w:p>
    <w:p>
      <w:pPr>
        <w:spacing w:after="0"/>
        <w:ind w:left="0"/>
        <w:jc w:val="both"/>
      </w:pPr>
      <w:r>
        <w:rPr>
          <w:rFonts w:ascii="Times New Roman"/>
          <w:b w:val="false"/>
          <w:i w:val="false"/>
          <w:color w:val="000000"/>
          <w:sz w:val="28"/>
        </w:rPr>
        <w:t>
      3) көрсетілген қызметті берушіде көрсетілген қызметті алушыға қызмет көрсетудің рұқсат етілген ең ұзақ уақыты – 15 (он бес) минут, Мемлекеттік корпорацияда – 15 (он бес) минут.</w:t>
      </w:r>
    </w:p>
    <w:p>
      <w:pPr>
        <w:spacing w:after="0"/>
        <w:ind w:left="0"/>
        <w:jc w:val="both"/>
      </w:pPr>
      <w:r>
        <w:rPr>
          <w:rFonts w:ascii="Times New Roman"/>
          <w:b w:val="false"/>
          <w:i w:val="false"/>
          <w:color w:val="000000"/>
          <w:sz w:val="28"/>
        </w:rPr>
        <w:t>
      Мемлекеттік корпорацияға жүгінген жағдайда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 қызметкері ұсынылған құжаттарды тексереді, қабылдайды және тіркейді, құжаттарды қабылдау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Көрсетілетін қызмет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тізбеге сәйкес құжаттардың толық емес топтамасын ұсынған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Көрсетілетін қызметті беруші мен Мемлекеттік корпорация қызметкері көрсетілетін қызметті алушыдан Қазақстан Республикасының заңдарында өзгеше көзделмесе, мемлекеттік қызметті көрсету кезінде ақпараттық жүйелерде заңмен қорғалған құпиядан тұратын мәліметтерді пайдалануға келісім алады.</w:t>
      </w:r>
    </w:p>
    <w:bookmarkStart w:name="z308" w:id="238"/>
    <w:p>
      <w:pPr>
        <w:spacing w:after="0"/>
        <w:ind w:left="0"/>
        <w:jc w:val="both"/>
      </w:pPr>
      <w:r>
        <w:rPr>
          <w:rFonts w:ascii="Times New Roman"/>
          <w:b w:val="false"/>
          <w:i w:val="false"/>
          <w:color w:val="000000"/>
          <w:sz w:val="28"/>
        </w:rPr>
        <w:t>
      10. Мемлекеттік корпорация арқылы мемлекеттік қызметті көрсету нәтижесін алу процесін, оның ұзақтығын сипаттау:</w:t>
      </w:r>
    </w:p>
    <w:bookmarkEnd w:id="238"/>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(не нотариалды куәландыратын сенімхат бойынша оның өкілінің) ұсынған жағдайда,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қызметті нәтижесін мемлекеттік қызметті көрсету мерзімі өтпестен бұрын бір тәуліктен кешіктірмей жеткізуді қамтамасыз етеді.</w:t>
      </w:r>
    </w:p>
    <w:p>
      <w:pPr>
        <w:spacing w:after="0"/>
        <w:ind w:left="0"/>
        <w:jc w:val="both"/>
      </w:pPr>
      <w:r>
        <w:rPr>
          <w:rFonts w:ascii="Times New Roman"/>
          <w:b w:val="false"/>
          <w:i w:val="false"/>
          <w:color w:val="000000"/>
          <w:sz w:val="28"/>
        </w:rPr>
        <w:t>
      Мемлекеттік корпорация мемлекеттік қызметті көрсету нәтижесін бір ай ішінде сақтауды қамтамасыз етеді, содан кейін оларды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bookmarkStart w:name="z309" w:id="239"/>
    <w:p>
      <w:pPr>
        <w:spacing w:after="0"/>
        <w:ind w:left="0"/>
        <w:jc w:val="both"/>
      </w:pPr>
      <w:r>
        <w:rPr>
          <w:rFonts w:ascii="Times New Roman"/>
          <w:b w:val="false"/>
          <w:i w:val="false"/>
          <w:color w:val="000000"/>
          <w:sz w:val="28"/>
        </w:rPr>
        <w:t>
      11. Мемлекеттік қызмет www.egov.kz "электрондық үкіметтің" веб-порталы арқылы көрсетілмейді.</w:t>
      </w:r>
    </w:p>
    <w:bookmarkEnd w:id="239"/>
    <w:bookmarkStart w:name="z310" w:id="240"/>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қызметті көрсету процесінде көрсетілетін қызметті берушілермен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12" w:id="241"/>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құрылымдық бөлімшелердің (қызметкерлердің) арасындағы</w:t>
      </w:r>
      <w:r>
        <w:br/>
      </w:r>
      <w:r>
        <w:rPr>
          <w:rFonts w:ascii="Times New Roman"/>
          <w:b/>
          <w:i w:val="false"/>
          <w:color w:val="000000"/>
        </w:rPr>
        <w:t>рәсімдердің (іс-қимылдың) реттілігін сипаттау</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2286"/>
        <w:gridCol w:w="1761"/>
        <w:gridCol w:w="1504"/>
        <w:gridCol w:w="2759"/>
        <w:gridCol w:w="1451"/>
        <w:gridCol w:w="1976"/>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(қызметкерлер) атауы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және көрсетілетін қызметті берушінің жауапты орындаушыны анықтау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куәліктің телнұсқасын және жалпы орта білім туралы куәлікті дайындау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қарастыру және қол қою</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қарастыруға беру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және көрсетілетін қызметті берушінің жауапты орындаушысына жіберу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туралы құжаттардың телнұсқалар жобасын басшысына қарастыруға және қол қоюға жіберу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жіберу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беру немесе Мемлекеттік корпорацияға жіберу</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14" w:id="242"/>
    <w:p>
      <w:pPr>
        <w:spacing w:after="0"/>
        <w:ind w:left="0"/>
        <w:jc w:val="left"/>
      </w:pPr>
      <w:r>
        <w:rPr>
          <w:rFonts w:ascii="Times New Roman"/>
          <w:b/>
          <w:i w:val="false"/>
          <w:color w:val="000000"/>
        </w:rPr>
        <w:t xml:space="preserve"> "Негізгі орта, жалпы орта білім беру туралы құжаттардың телнұсқаларын беру"</w:t>
      </w:r>
      <w:r>
        <w:br/>
      </w:r>
      <w:r>
        <w:rPr>
          <w:rFonts w:ascii="Times New Roman"/>
          <w:b/>
          <w:i w:val="false"/>
          <w:color w:val="000000"/>
        </w:rPr>
        <w:t xml:space="preserve">мемлекеттік көрсетілетін қызметтің бизнес-процестерінің анықтамалығы </w:t>
      </w:r>
    </w:p>
    <w:bookmarkEnd w:id="242"/>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873500"/>
                    </a:xfrm>
                    <a:prstGeom prst="rect">
                      <a:avLst/>
                    </a:prstGeom>
                  </pic:spPr>
                </pic:pic>
              </a:graphicData>
            </a:graphic>
          </wp:inline>
        </w:drawing>
      </w:r>
    </w:p>
    <w:p>
      <w:pPr>
        <w:spacing w:after="0"/>
        <w:ind w:left="0"/>
        <w:jc w:val="left"/>
      </w:pPr>
      <w:r>
        <w:br/>
      </w:r>
    </w:p>
    <w:bookmarkStart w:name="z315" w:id="243"/>
    <w:p>
      <w:pPr>
        <w:spacing w:after="0"/>
        <w:ind w:left="0"/>
        <w:jc w:val="left"/>
      </w:pPr>
      <w:r>
        <w:rPr>
          <w:rFonts w:ascii="Times New Roman"/>
          <w:b/>
          <w:i w:val="false"/>
          <w:color w:val="000000"/>
        </w:rPr>
        <w:t xml:space="preserve"> Шартты белгілер: </w:t>
      </w:r>
    </w:p>
    <w:bookmarkEnd w:id="243"/>
    <w:p>
      <w:pPr>
        <w:spacing w:after="0"/>
        <w:ind w:left="0"/>
        <w:jc w:val="both"/>
      </w:pPr>
      <w:r>
        <w:drawing>
          <wp:inline distT="0" distB="0" distL="0" distR="0">
            <wp:extent cx="6946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46900" cy="1549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