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3834fc7" w14:textId="3834fc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облысының білім беру саласындағы мемлекеттік көрсетілетін қызмет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28 мамырдағы № 153/5 қаулысы. Павлодар облысының Әділет департаментінде 2015 жылғы 08 шілдеде № 4582 болып тіркелді. Күші жойылды - Павлодар облысы әкімдігінің 2020 жылғы 30 қазандағы № 231/5 (алғашқы ресми жарияланған күнінен кейін күнтізбелік он күн өткен соң қолданысқа енгізіледі) шешімімен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30.10.2020 № 231/5 (алғашқы ресми жарияланған күнінен кейін күнтізбелік он күн өткен соң қолданысқа енгізіледі) </w:t>
      </w:r>
      <w:r>
        <w:rPr>
          <w:rFonts w:ascii="Times New Roman"/>
          <w:b w:val="false"/>
          <w:i w:val="false"/>
          <w:color w:val="ff0000"/>
          <w:sz w:val="28"/>
        </w:rPr>
        <w:t>шешімімен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 xml:space="preserve">1) </w:t>
      </w:r>
      <w:r>
        <w:rPr>
          <w:rFonts w:ascii="Times New Roman"/>
          <w:b w:val="false"/>
          <w:i w:val="false"/>
          <w:color w:val="000000"/>
          <w:sz w:val="28"/>
        </w:rPr>
        <w:t>"Мектепке дейінгі балалар</w:t>
      </w:r>
      <w:r>
        <w:rPr>
          <w:rFonts w:ascii="Times New Roman"/>
          <w:b w:val="false"/>
          <w:i w:val="false"/>
          <w:color w:val="000000"/>
          <w:sz w:val="28"/>
        </w:rPr>
        <w:t xml:space="preserve"> ұйымдарына жіберу үшін мектепке дейінгі жастағы (7 жасқа толмаған) балаларды кезекке қою";</w:t>
      </w:r>
      <w:r>
        <w:br/>
      </w:r>
      <w:r>
        <w:rPr>
          <w:rFonts w:ascii="Times New Roman"/>
          <w:b w:val="false"/>
          <w:i w:val="false"/>
          <w:color w:val="000000"/>
          <w:sz w:val="28"/>
        </w:rPr>
        <w:t xml:space="preserve">
      </w:t>
      </w:r>
      <w:r>
        <w:rPr>
          <w:rFonts w:ascii="Times New Roman"/>
          <w:b w:val="false"/>
          <w:i w:val="false"/>
          <w:color w:val="000000"/>
          <w:sz w:val="28"/>
        </w:rPr>
        <w:t xml:space="preserve">2) </w:t>
      </w:r>
      <w:r>
        <w:rPr>
          <w:rFonts w:ascii="Times New Roman"/>
          <w:b w:val="false"/>
          <w:i w:val="false"/>
          <w:color w:val="000000"/>
          <w:sz w:val="28"/>
        </w:rPr>
        <w:t>"Мектепке дейінгі білім беру</w:t>
      </w:r>
      <w:r>
        <w:rPr>
          <w:rFonts w:ascii="Times New Roman"/>
          <w:b w:val="false"/>
          <w:i w:val="false"/>
          <w:color w:val="000000"/>
          <w:sz w:val="28"/>
        </w:rPr>
        <w:t xml:space="preserve"> ұйымдарына құжаттарды қабылдау және балаларды қабылдау";</w:t>
      </w:r>
      <w:r>
        <w:br/>
      </w:r>
      <w:r>
        <w:rPr>
          <w:rFonts w:ascii="Times New Roman"/>
          <w:b w:val="false"/>
          <w:i w:val="false"/>
          <w:color w:val="000000"/>
          <w:sz w:val="28"/>
        </w:rPr>
        <w:t xml:space="preserve">
      </w:t>
      </w:r>
      <w:r>
        <w:rPr>
          <w:rFonts w:ascii="Times New Roman"/>
          <w:b w:val="false"/>
          <w:i w:val="false"/>
          <w:color w:val="000000"/>
          <w:sz w:val="28"/>
        </w:rPr>
        <w:t xml:space="preserve">3) </w:t>
      </w:r>
      <w:r>
        <w:rPr>
          <w:rFonts w:ascii="Times New Roman"/>
          <w:b w:val="false"/>
          <w:i w:val="false"/>
          <w:color w:val="000000"/>
          <w:sz w:val="28"/>
        </w:rPr>
        <w:t>"Балаларға қосымша білім беру</w:t>
      </w:r>
      <w:r>
        <w:rPr>
          <w:rFonts w:ascii="Times New Roman"/>
          <w:b w:val="false"/>
          <w:i w:val="false"/>
          <w:color w:val="000000"/>
          <w:sz w:val="28"/>
        </w:rPr>
        <w:t xml:space="preserve"> бойынша қосымша білім беру ұйымдарына құжаттар қабылдау және оқуға қабылдау";</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алынып тасталды - Павлодар облыстық әкімдігінің 10.07.2019 </w:t>
      </w:r>
      <w:r>
        <w:rPr>
          <w:rFonts w:ascii="Times New Roman"/>
          <w:b w:val="false"/>
          <w:i w:val="false"/>
          <w:color w:val="00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 xml:space="preserve">5) </w:t>
      </w:r>
      <w:r>
        <w:rPr>
          <w:rFonts w:ascii="Times New Roman"/>
          <w:b w:val="false"/>
          <w:i w:val="false"/>
          <w:color w:val="000000"/>
          <w:sz w:val="28"/>
        </w:rPr>
        <w:t>"Мүмкіндіктері шектеулі балаларды</w:t>
      </w:r>
      <w:r>
        <w:rPr>
          <w:rFonts w:ascii="Times New Roman"/>
          <w:b w:val="false"/>
          <w:i w:val="false"/>
          <w:color w:val="000000"/>
          <w:sz w:val="28"/>
        </w:rPr>
        <w:t xml:space="preserve"> психологиялық-медициналық-педагогикалық тексеру және оларға консультациялық көмек көрсету";</w:t>
      </w:r>
      <w:r>
        <w:br/>
      </w:r>
      <w:r>
        <w:rPr>
          <w:rFonts w:ascii="Times New Roman"/>
          <w:b w:val="false"/>
          <w:i w:val="false"/>
          <w:color w:val="000000"/>
          <w:sz w:val="28"/>
        </w:rPr>
        <w:t xml:space="preserve">
      </w:t>
      </w:r>
      <w:r>
        <w:rPr>
          <w:rFonts w:ascii="Times New Roman"/>
          <w:b w:val="false"/>
          <w:i w:val="false"/>
          <w:color w:val="000000"/>
          <w:sz w:val="28"/>
        </w:rPr>
        <w:t xml:space="preserve">6) </w:t>
      </w:r>
      <w:r>
        <w:rPr>
          <w:rFonts w:ascii="Times New Roman"/>
          <w:b w:val="false"/>
          <w:i w:val="false"/>
          <w:color w:val="000000"/>
          <w:sz w:val="28"/>
        </w:rPr>
        <w:t>"Дамуында проблемалары бар</w:t>
      </w:r>
      <w:r>
        <w:rPr>
          <w:rFonts w:ascii="Times New Roman"/>
          <w:b w:val="false"/>
          <w:i w:val="false"/>
          <w:color w:val="000000"/>
          <w:sz w:val="28"/>
        </w:rPr>
        <w:t xml:space="preserve"> балалар мен жасөспірімдерді оңалту және әлеуметтік бейімдеу";</w:t>
      </w:r>
      <w:r>
        <w:br/>
      </w:r>
      <w:r>
        <w:rPr>
          <w:rFonts w:ascii="Times New Roman"/>
          <w:b w:val="false"/>
          <w:i w:val="false"/>
          <w:color w:val="000000"/>
          <w:sz w:val="28"/>
        </w:rPr>
        <w:t xml:space="preserve">
      </w:t>
      </w:r>
      <w:r>
        <w:rPr>
          <w:rFonts w:ascii="Times New Roman"/>
          <w:b w:val="false"/>
          <w:i w:val="false"/>
          <w:color w:val="000000"/>
          <w:sz w:val="28"/>
        </w:rPr>
        <w:t xml:space="preserve">7) </w:t>
      </w:r>
      <w:r>
        <w:rPr>
          <w:rFonts w:ascii="Times New Roman"/>
          <w:b w:val="false"/>
          <w:i w:val="false"/>
          <w:color w:val="000000"/>
          <w:sz w:val="28"/>
        </w:rPr>
        <w:t>"Мүмкіндіктері шектеулі</w:t>
      </w:r>
      <w:r>
        <w:rPr>
          <w:rFonts w:ascii="Times New Roman"/>
          <w:b w:val="false"/>
          <w:i w:val="false"/>
          <w:color w:val="000000"/>
          <w:sz w:val="28"/>
        </w:rPr>
        <w:t xml:space="preserve"> балаларды тәрбиелеп отырған отбасыларға консультациялық көмек көрсету";</w:t>
      </w:r>
      <w:r>
        <w:br/>
      </w:r>
      <w:r>
        <w:rPr>
          <w:rFonts w:ascii="Times New Roman"/>
          <w:b w:val="false"/>
          <w:i w:val="false"/>
          <w:color w:val="000000"/>
          <w:sz w:val="28"/>
        </w:rPr>
        <w:t xml:space="preserve">
      </w:t>
      </w:r>
      <w:r>
        <w:rPr>
          <w:rFonts w:ascii="Times New Roman"/>
          <w:b w:val="false"/>
          <w:i w:val="false"/>
          <w:color w:val="000000"/>
          <w:sz w:val="28"/>
        </w:rPr>
        <w:t xml:space="preserve">8) </w:t>
      </w:r>
      <w:r>
        <w:rPr>
          <w:rFonts w:ascii="Times New Roman"/>
          <w:b w:val="false"/>
          <w:i w:val="false"/>
          <w:color w:val="000000"/>
          <w:sz w:val="28"/>
        </w:rPr>
        <w:t>"Бастауыш, негізгі орта</w:t>
      </w:r>
      <w:r>
        <w:rPr>
          <w:rFonts w:ascii="Times New Roman"/>
          <w:b w:val="false"/>
          <w:i w:val="false"/>
          <w:color w:val="000000"/>
          <w:sz w:val="28"/>
        </w:rPr>
        <w:t>, жалпы орта білім беру ұйымдарына денсаулығына байланысты ұзақ уақыт бойы бара алмайтын балаларды үйде жеке тегін оқытуды ұйымдастыру үшін құжаттар қабылдау";</w:t>
      </w:r>
      <w:r>
        <w:br/>
      </w:r>
      <w:r>
        <w:rPr>
          <w:rFonts w:ascii="Times New Roman"/>
          <w:b w:val="false"/>
          <w:i w:val="false"/>
          <w:color w:val="000000"/>
          <w:sz w:val="28"/>
        </w:rPr>
        <w:t xml:space="preserve">
      </w:t>
      </w:r>
      <w:r>
        <w:rPr>
          <w:rFonts w:ascii="Times New Roman"/>
          <w:b w:val="false"/>
          <w:i w:val="false"/>
          <w:color w:val="000000"/>
          <w:sz w:val="28"/>
        </w:rPr>
        <w:t xml:space="preserve">9) </w:t>
      </w:r>
      <w:r>
        <w:rPr>
          <w:rFonts w:ascii="Times New Roman"/>
          <w:b w:val="false"/>
          <w:i w:val="false"/>
          <w:color w:val="000000"/>
          <w:sz w:val="28"/>
        </w:rPr>
        <w:t>"Арнайы жалпы білім беретін</w:t>
      </w:r>
      <w:r>
        <w:rPr>
          <w:rFonts w:ascii="Times New Roman"/>
          <w:b w:val="false"/>
          <w:i w:val="false"/>
          <w:color w:val="000000"/>
          <w:sz w:val="28"/>
        </w:rPr>
        <w:t xml:space="preserve"> оқу бағдарламалары бойынша оқыту үшін мүмкіндіктері шектеулі балалардың құжаттарын қабылдау және арнайы білім беру ұйымдарына қабылдау";</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алынып тасталды - Павлодар облыстық әкімдігінің 10.07.2019 </w:t>
      </w:r>
      <w:r>
        <w:rPr>
          <w:rFonts w:ascii="Times New Roman"/>
          <w:b w:val="false"/>
          <w:i w:val="false"/>
          <w:color w:val="00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 xml:space="preserve">11) </w:t>
      </w:r>
      <w:r>
        <w:rPr>
          <w:rFonts w:ascii="Times New Roman"/>
          <w:b w:val="false"/>
          <w:i w:val="false"/>
          <w:color w:val="000000"/>
          <w:sz w:val="28"/>
        </w:rPr>
        <w:t>"Мемлекеттік орта білім беру</w:t>
      </w:r>
      <w:r>
        <w:rPr>
          <w:rFonts w:ascii="Times New Roman"/>
          <w:b w:val="false"/>
          <w:i w:val="false"/>
          <w:color w:val="000000"/>
          <w:sz w:val="28"/>
        </w:rPr>
        <w:t xml:space="preserve"> мекемелерінің басшылары лауазымдарына орналасу конкурсына қатысу үшін құжаттар қабылдау";</w:t>
      </w:r>
      <w:r>
        <w:br/>
      </w:r>
      <w:r>
        <w:rPr>
          <w:rFonts w:ascii="Times New Roman"/>
          <w:b w:val="false"/>
          <w:i w:val="false"/>
          <w:color w:val="000000"/>
          <w:sz w:val="28"/>
        </w:rPr>
        <w:t xml:space="preserve">
      </w:t>
      </w:r>
      <w:r>
        <w:rPr>
          <w:rFonts w:ascii="Times New Roman"/>
          <w:b w:val="false"/>
          <w:i w:val="false"/>
          <w:color w:val="000000"/>
          <w:sz w:val="28"/>
        </w:rPr>
        <w:t xml:space="preserve">12) </w:t>
      </w:r>
      <w:r>
        <w:rPr>
          <w:rFonts w:ascii="Times New Roman"/>
          <w:b w:val="false"/>
          <w:i w:val="false"/>
          <w:color w:val="000000"/>
          <w:sz w:val="28"/>
        </w:rPr>
        <w:t>"Техникалық және кәсіптік</w:t>
      </w:r>
      <w:r>
        <w:rPr>
          <w:rFonts w:ascii="Times New Roman"/>
          <w:b w:val="false"/>
          <w:i w:val="false"/>
          <w:color w:val="000000"/>
          <w:sz w:val="28"/>
        </w:rPr>
        <w:t>, орта бiлiмнен кейiнгi білім беретін ұйымдарға құжаттар қабылдау";</w:t>
      </w:r>
      <w:r>
        <w:br/>
      </w:r>
      <w:r>
        <w:rPr>
          <w:rFonts w:ascii="Times New Roman"/>
          <w:b w:val="false"/>
          <w:i w:val="false"/>
          <w:color w:val="000000"/>
          <w:sz w:val="28"/>
        </w:rPr>
        <w:t xml:space="preserve">
      </w:t>
      </w:r>
      <w:r>
        <w:rPr>
          <w:rFonts w:ascii="Times New Roman"/>
          <w:b w:val="false"/>
          <w:i w:val="false"/>
          <w:color w:val="000000"/>
          <w:sz w:val="28"/>
        </w:rPr>
        <w:t xml:space="preserve">13) </w:t>
      </w:r>
      <w:r>
        <w:rPr>
          <w:rFonts w:ascii="Times New Roman"/>
          <w:b w:val="false"/>
          <w:i w:val="false"/>
          <w:color w:val="000000"/>
          <w:sz w:val="28"/>
        </w:rPr>
        <w:t>"Техникалық және кәсіптік</w:t>
      </w:r>
      <w:r>
        <w:rPr>
          <w:rFonts w:ascii="Times New Roman"/>
          <w:b w:val="false"/>
          <w:i w:val="false"/>
          <w:color w:val="000000"/>
          <w:sz w:val="28"/>
        </w:rPr>
        <w:t xml:space="preserve"> білім беру ұйымдарындағы білім алушыларға жатақхана беру";</w:t>
      </w:r>
      <w:r>
        <w:br/>
      </w:r>
      <w:r>
        <w:rPr>
          <w:rFonts w:ascii="Times New Roman"/>
          <w:b w:val="false"/>
          <w:i w:val="false"/>
          <w:color w:val="000000"/>
          <w:sz w:val="28"/>
        </w:rPr>
        <w:t xml:space="preserve">
      </w:t>
      </w:r>
      <w:r>
        <w:rPr>
          <w:rFonts w:ascii="Times New Roman"/>
          <w:b w:val="false"/>
          <w:i w:val="false"/>
          <w:color w:val="000000"/>
          <w:sz w:val="28"/>
        </w:rPr>
        <w:t xml:space="preserve">14) </w:t>
      </w:r>
      <w:r>
        <w:rPr>
          <w:rFonts w:ascii="Times New Roman"/>
          <w:b w:val="false"/>
          <w:i w:val="false"/>
          <w:color w:val="000000"/>
          <w:sz w:val="28"/>
        </w:rPr>
        <w:t>"Техникалық және кәсіптік білім</w:t>
      </w:r>
      <w:r>
        <w:rPr>
          <w:rFonts w:ascii="Times New Roman"/>
          <w:b w:val="false"/>
          <w:i w:val="false"/>
          <w:color w:val="000000"/>
          <w:sz w:val="28"/>
        </w:rPr>
        <w:t xml:space="preserve"> туралы құжаттардың телнұсқаларын беру";</w:t>
      </w:r>
      <w:r>
        <w:br/>
      </w:r>
      <w:r>
        <w:rPr>
          <w:rFonts w:ascii="Times New Roman"/>
          <w:b w:val="false"/>
          <w:i w:val="false"/>
          <w:color w:val="000000"/>
          <w:sz w:val="28"/>
        </w:rPr>
        <w:t xml:space="preserve">
      </w:t>
      </w:r>
      <w:r>
        <w:rPr>
          <w:rFonts w:ascii="Times New Roman"/>
          <w:b w:val="false"/>
          <w:i w:val="false"/>
          <w:color w:val="000000"/>
          <w:sz w:val="28"/>
        </w:rPr>
        <w:t xml:space="preserve">15) </w:t>
      </w:r>
      <w:r>
        <w:rPr>
          <w:rFonts w:ascii="Times New Roman"/>
          <w:b w:val="false"/>
          <w:i w:val="false"/>
          <w:color w:val="000000"/>
          <w:sz w:val="28"/>
        </w:rPr>
        <w:t>"Бастауыш, негізгі орта</w:t>
      </w:r>
      <w:r>
        <w:rPr>
          <w:rFonts w:ascii="Times New Roman"/>
          <w:b w:val="false"/>
          <w:i w:val="false"/>
          <w:color w:val="000000"/>
          <w:sz w:val="28"/>
        </w:rPr>
        <w:t>,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 қабылдау және оқуға қабылдау";</w:t>
      </w:r>
      <w:r>
        <w:br/>
      </w:r>
      <w:r>
        <w:rPr>
          <w:rFonts w:ascii="Times New Roman"/>
          <w:b w:val="false"/>
          <w:i w:val="false"/>
          <w:color w:val="000000"/>
          <w:sz w:val="28"/>
        </w:rPr>
        <w:t xml:space="preserve">
      </w:t>
      </w:r>
      <w:r>
        <w:rPr>
          <w:rFonts w:ascii="Times New Roman"/>
          <w:b w:val="false"/>
          <w:i w:val="false"/>
          <w:color w:val="000000"/>
          <w:sz w:val="28"/>
        </w:rPr>
        <w:t xml:space="preserve">16) </w:t>
      </w:r>
      <w:r>
        <w:rPr>
          <w:rFonts w:ascii="Times New Roman"/>
          <w:b w:val="false"/>
          <w:i w:val="false"/>
          <w:color w:val="000000"/>
          <w:sz w:val="28"/>
        </w:rPr>
        <w:t>"Негізгі орта, жалпы орта</w:t>
      </w:r>
      <w:r>
        <w:rPr>
          <w:rFonts w:ascii="Times New Roman"/>
          <w:b w:val="false"/>
          <w:i w:val="false"/>
          <w:color w:val="000000"/>
          <w:sz w:val="28"/>
        </w:rPr>
        <w:t xml:space="preserve"> білім беру ұйымдарында экстернат нысанында оқытуға рұқсат беру";</w:t>
      </w:r>
      <w:r>
        <w:br/>
      </w:r>
      <w:r>
        <w:rPr>
          <w:rFonts w:ascii="Times New Roman"/>
          <w:b w:val="false"/>
          <w:i w:val="false"/>
          <w:color w:val="000000"/>
          <w:sz w:val="28"/>
        </w:rPr>
        <w:t xml:space="preserve">
      </w:t>
      </w:r>
      <w:r>
        <w:rPr>
          <w:rFonts w:ascii="Times New Roman"/>
          <w:b w:val="false"/>
          <w:i w:val="false"/>
          <w:color w:val="000000"/>
          <w:sz w:val="28"/>
        </w:rPr>
        <w:t xml:space="preserve">17) </w:t>
      </w:r>
      <w:r>
        <w:rPr>
          <w:rFonts w:ascii="Times New Roman"/>
          <w:b w:val="false"/>
          <w:i w:val="false"/>
          <w:color w:val="000000"/>
          <w:sz w:val="28"/>
        </w:rPr>
        <w:t>"Негізгі орта, жалпы орта білім</w:t>
      </w:r>
      <w:r>
        <w:rPr>
          <w:rFonts w:ascii="Times New Roman"/>
          <w:b w:val="false"/>
          <w:i w:val="false"/>
          <w:color w:val="000000"/>
          <w:sz w:val="28"/>
        </w:rPr>
        <w:t xml:space="preserve"> беру туралы құжаттардың телнұсқаларын беру" мемлекеттік қызмет көрсету регламенті бекітілсін.</w:t>
      </w:r>
      <w:r>
        <w:br/>
      </w:r>
      <w:r>
        <w:rPr>
          <w:rFonts w:ascii="Times New Roman"/>
          <w:b w:val="false"/>
          <w:i w:val="false"/>
          <w:color w:val="000000"/>
          <w:sz w:val="28"/>
        </w:rPr>
        <w:t>
</w:t>
      </w:r>
      <w:r>
        <w:rPr>
          <w:rFonts w:ascii="Times New Roman"/>
          <w:b w:val="false"/>
          <w:i w:val="false"/>
          <w:color w:val="ff0000"/>
          <w:sz w:val="28"/>
        </w:rPr>
        <w:t xml:space="preserve">      Ескерту. 1-тармаққа өзгерістер енгізілді - Павлодар облыстық әкімдігінің 10.07.2019 </w:t>
      </w:r>
      <w:r>
        <w:rPr>
          <w:rFonts w:ascii="Times New Roman"/>
          <w:b w:val="false"/>
          <w:i w:val="false"/>
          <w:color w:val="00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2. "Павлодар облысының білім беру басқармасы" мемлекеттік мекемесі заңнамамен белгіленген тәртіпте:</w:t>
      </w:r>
      <w:r>
        <w:br/>
      </w:r>
      <w:r>
        <w:rPr>
          <w:rFonts w:ascii="Times New Roman"/>
          <w:b w:val="false"/>
          <w:i w:val="false"/>
          <w:color w:val="000000"/>
          <w:sz w:val="28"/>
        </w:rPr>
        <w:t>
      осы қаулының аумақтық әділет органында мемлекеттік тіркелуін;</w:t>
      </w:r>
      <w:r>
        <w:br/>
      </w:r>
      <w:r>
        <w:rPr>
          <w:rFonts w:ascii="Times New Roman"/>
          <w:b w:val="false"/>
          <w:i w:val="false"/>
          <w:color w:val="000000"/>
          <w:sz w:val="28"/>
        </w:rPr>
        <w:t>
      осы қаулының аумақтық әділет органында мемлекеттік тіркелуінен кейін он күнтізбелік күн ішінде бұқаралық ақпарат құралдарында және "Әділет" ақпараттық-құқықтық жүйесінде ресми жариялауға жіберілуін;</w:t>
      </w:r>
      <w:r>
        <w:br/>
      </w: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r>
        <w:br/>
      </w:r>
      <w:r>
        <w:rPr>
          <w:rFonts w:ascii="Times New Roman"/>
          <w:b w:val="false"/>
          <w:i w:val="false"/>
          <w:color w:val="000000"/>
          <w:sz w:val="28"/>
        </w:rPr>
        <w:t xml:space="preserve">
      </w:t>
      </w:r>
      <w:r>
        <w:rPr>
          <w:rFonts w:ascii="Times New Roman"/>
          <w:b w:val="false"/>
          <w:i w:val="false"/>
          <w:color w:val="000000"/>
          <w:sz w:val="28"/>
        </w:rPr>
        <w:t>3. Осы қаулының орындалуын бақылау облыс әкімінің орынбасары Ғ.Қ. Сәдібековке жүктелсін.</w:t>
      </w:r>
      <w:r>
        <w:br/>
      </w:r>
      <w:r>
        <w:rPr>
          <w:rFonts w:ascii="Times New Roman"/>
          <w:b w:val="false"/>
          <w:i w:val="false"/>
          <w:color w:val="000000"/>
          <w:sz w:val="28"/>
        </w:rPr>
        <w:t xml:space="preserve">
      </w:t>
      </w:r>
      <w:r>
        <w:rPr>
          <w:rFonts w:ascii="Times New Roman"/>
          <w:b w:val="false"/>
          <w:i w:val="false"/>
          <w:color w:val="000000"/>
          <w:sz w:val="28"/>
        </w:rPr>
        <w:t>4. Осы қаулы алғаш ресми жарияланған күнінен бастап он күнтізбелік күн өткеннен кейін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Тұрғанов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24" w:id="1"/>
    <w:p>
      <w:pPr>
        <w:spacing w:after="0"/>
        <w:ind w:left="0"/>
        <w:jc w:val="left"/>
      </w:pPr>
      <w:r>
        <w:rPr>
          <w:rFonts w:ascii="Times New Roman"/>
          <w:b/>
          <w:i w:val="false"/>
          <w:color w:val="000000"/>
        </w:rPr>
        <w:t xml:space="preserve"> "Мектепке дейінгі балалар ұйымдарына жіберу үшін</w:t>
      </w:r>
      <w:r>
        <w:br/>
      </w:r>
      <w:r>
        <w:rPr>
          <w:rFonts w:ascii="Times New Roman"/>
          <w:b/>
          <w:i w:val="false"/>
          <w:color w:val="000000"/>
        </w:rPr>
        <w:t>мектепке дейінгі жастағы (7 жасқа дейін) балаларды</w:t>
      </w:r>
      <w:r>
        <w:br/>
      </w:r>
      <w:r>
        <w:rPr>
          <w:rFonts w:ascii="Times New Roman"/>
          <w:b/>
          <w:i w:val="false"/>
          <w:color w:val="000000"/>
        </w:rPr>
        <w:t>кезекке қою" мемлекеттiк көрсетiлетiн қызмет регламенті</w:t>
      </w:r>
    </w:p>
    <w:bookmarkEnd w:id="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18.01.2018 </w:t>
      </w:r>
      <w:r>
        <w:rPr>
          <w:rFonts w:ascii="Times New Roman"/>
          <w:b w:val="false"/>
          <w:i w:val="false"/>
          <w:color w:val="ff0000"/>
          <w:sz w:val="28"/>
        </w:rPr>
        <w:t>№ 14/1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5" w:id="2"/>
    <w:p>
      <w:pPr>
        <w:spacing w:after="0"/>
        <w:ind w:left="0"/>
        <w:jc w:val="left"/>
      </w:pPr>
      <w:r>
        <w:rPr>
          <w:rFonts w:ascii="Times New Roman"/>
          <w:b/>
          <w:i w:val="false"/>
          <w:color w:val="000000"/>
        </w:rPr>
        <w:t xml:space="preserve"> 1-тарау. Жалпы ережелер</w:t>
      </w:r>
    </w:p>
    <w:bookmarkEnd w:id="2"/>
    <w:bookmarkStart w:name="z26" w:id="3"/>
    <w:p>
      <w:pPr>
        <w:spacing w:after="0"/>
        <w:ind w:left="0"/>
        <w:jc w:val="both"/>
      </w:pPr>
      <w:r>
        <w:rPr>
          <w:rFonts w:ascii="Times New Roman"/>
          <w:b w:val="false"/>
          <w:i w:val="false"/>
          <w:color w:val="000000"/>
          <w:sz w:val="28"/>
        </w:rPr>
        <w:t>
      1. "Мектепке дейінгі балалар ұйымдарына жіберу үшін мектепке дейінгі (7 жасқа дейін) жастағы балаларды кезекке қою" мемлекеттік көрсетілетін қызметін (бұдан әрі - мемлекеттік көрсетілетін қызмет) Павлодар облысы аудандары мен қалаларының жергілікті атқарушы органдары, кенттердің, ауылдардың, ауылдық округтердің әкімдері (бұдан әрі – көрсетілетін қызметті беруші) көрсетеді.</w:t>
      </w:r>
    </w:p>
    <w:bookmarkEnd w:id="3"/>
    <w:p>
      <w:pPr>
        <w:spacing w:after="0"/>
        <w:ind w:left="0"/>
        <w:jc w:val="both"/>
      </w:pPr>
      <w:r>
        <w:rPr>
          <w:rFonts w:ascii="Times New Roman"/>
          <w:b w:val="false"/>
          <w:i w:val="false"/>
          <w:color w:val="000000"/>
          <w:sz w:val="28"/>
        </w:rPr>
        <w:t>
      Өтінішті қабылдау және мемлекеттік қызмет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"электрондық үкіметтің" веб-порталы: www.egov.kz (бұдан әрі – Портал) арқылы жүзеге асырылады.</w:t>
      </w:r>
    </w:p>
    <w:bookmarkStart w:name="z27" w:id="4"/>
    <w:p>
      <w:pPr>
        <w:spacing w:after="0"/>
        <w:ind w:left="0"/>
        <w:jc w:val="both"/>
      </w:pPr>
      <w:r>
        <w:rPr>
          <w:rFonts w:ascii="Times New Roman"/>
          <w:b w:val="false"/>
          <w:i w:val="false"/>
          <w:color w:val="000000"/>
          <w:sz w:val="28"/>
        </w:rPr>
        <w:t>
      2. Мемлекеттік қызметті көрсету нысаны: электронды (толық автоматтандырылған) және (немесе) қағаз түрінде.</w:t>
      </w:r>
    </w:p>
    <w:bookmarkEnd w:id="4"/>
    <w:bookmarkStart w:name="z28" w:id="5"/>
    <w:p>
      <w:pPr>
        <w:spacing w:after="0"/>
        <w:ind w:left="0"/>
        <w:jc w:val="both"/>
      </w:pPr>
      <w:r>
        <w:rPr>
          <w:rFonts w:ascii="Times New Roman"/>
          <w:b w:val="false"/>
          <w:i w:val="false"/>
          <w:color w:val="000000"/>
          <w:sz w:val="28"/>
        </w:rPr>
        <w:t xml:space="preserve">
      3. Мемлекеттік қызметті көрсету нәтижесі кезекке қою туралы хабарлама беру (ерікті нысанда), орын болған жағдайда – мектепке дейінгі ұйымға жолдама беру (ерікті нысанда) немесе Қазақстан Республикасы Білім және ғылым министрінің 2015 жылғы 7 сәуірдегі № 172 </w:t>
      </w:r>
      <w:r>
        <w:rPr>
          <w:rFonts w:ascii="Times New Roman"/>
          <w:b w:val="false"/>
          <w:i w:val="false"/>
          <w:color w:val="000000"/>
          <w:sz w:val="28"/>
        </w:rPr>
        <w:t>бұйрығымен</w:t>
      </w:r>
      <w:r>
        <w:rPr>
          <w:rFonts w:ascii="Times New Roman"/>
          <w:b w:val="false"/>
          <w:i w:val="false"/>
          <w:color w:val="000000"/>
          <w:sz w:val="28"/>
        </w:rPr>
        <w:t xml:space="preserve"> бекітілген "Мектепке дейінгі балалар ұйымдарына жіберу үшін мектепке дейінгі жастағы (7 жасқа дейін) балаларды кезекке қою"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негіздер бойынша мемлекеттік қызметті көрсетуден бас тарту туралы дәлелді жауап болып табылады.</w:t>
      </w:r>
    </w:p>
    <w:bookmarkEnd w:id="5"/>
    <w:p>
      <w:pPr>
        <w:spacing w:after="0"/>
        <w:ind w:left="0"/>
        <w:jc w:val="both"/>
      </w:pPr>
      <w:r>
        <w:rPr>
          <w:rFonts w:ascii="Times New Roman"/>
          <w:b w:val="false"/>
          <w:i w:val="false"/>
          <w:color w:val="000000"/>
          <w:sz w:val="28"/>
        </w:rPr>
        <w:t>
      Мемлекеттік қызметті көрсету нәтижесін ұсыну нысаны: электронды және (немесе) қағаз түрінде.</w:t>
      </w:r>
    </w:p>
    <w:bookmarkStart w:name="z29" w:id="6"/>
    <w:p>
      <w:pPr>
        <w:spacing w:after="0"/>
        <w:ind w:left="0"/>
        <w:jc w:val="left"/>
      </w:pPr>
      <w:r>
        <w:rPr>
          <w:rFonts w:ascii="Times New Roman"/>
          <w:b/>
          <w:i w:val="false"/>
          <w:color w:val="000000"/>
        </w:rPr>
        <w:t xml:space="preserve"> 2-тарау.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6"/>
    <w:bookmarkStart w:name="z30" w:id="7"/>
    <w:p>
      <w:pPr>
        <w:spacing w:after="0"/>
        <w:ind w:left="0"/>
        <w:jc w:val="both"/>
      </w:pPr>
      <w:r>
        <w:rPr>
          <w:rFonts w:ascii="Times New Roman"/>
          <w:b w:val="false"/>
          <w:i w:val="false"/>
          <w:color w:val="000000"/>
          <w:sz w:val="28"/>
        </w:rPr>
        <w:t>
      4. Мемлекеттік көрсетілетін қызмет жөніндегі рәсімді (іс-қимылды) бастау үшін:</w:t>
      </w:r>
    </w:p>
    <w:bookmarkEnd w:id="7"/>
    <w:p>
      <w:pPr>
        <w:spacing w:after="0"/>
        <w:ind w:left="0"/>
        <w:jc w:val="both"/>
      </w:pPr>
      <w:r>
        <w:rPr>
          <w:rFonts w:ascii="Times New Roman"/>
          <w:b w:val="false"/>
          <w:i w:val="false"/>
          <w:color w:val="000000"/>
          <w:sz w:val="28"/>
        </w:rPr>
        <w:t xml:space="preserve">
      көрсетілетін қызметті берушіге жүгінген кезінде –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 отырып,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көрсетілетін қызметті алушының өтініші негіздеме болып табылады.</w:t>
      </w:r>
    </w:p>
    <w:bookmarkStart w:name="z31" w:id="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орындалу ұзақтығы мен реттілігі, соның ішінде рәсімнің (іс-қимылдың) өту кезеңдері:</w:t>
      </w:r>
    </w:p>
    <w:bookmarkEnd w:id="8"/>
    <w:p>
      <w:pPr>
        <w:spacing w:after="0"/>
        <w:ind w:left="0"/>
        <w:jc w:val="both"/>
      </w:pPr>
      <w:r>
        <w:rPr>
          <w:rFonts w:ascii="Times New Roman"/>
          <w:b w:val="false"/>
          <w:i w:val="false"/>
          <w:color w:val="000000"/>
          <w:sz w:val="28"/>
        </w:rPr>
        <w:t>
      көрсетілетін қызметті берушінің кеңсе қызметкері көрсетілетін қызметті алушыдан алынған құжаттарды қабылдауды және тіркеуді жүзеге асырады және көрсетілетін қызметті алушыға қызметті берушінің кезектілікті басқарудың арнайы ақпараттық жүйесі арқылы рәсімделетін мемлекеттік қызметті көрсету нәтижесін береді – 30 (отыз) минут.</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ұсынған құжаттардың және (немесе) ондағы деректердің (мәліметтердің) дұрыс еместігі анықталған кезде, құжаттардың топтамасын толық ұсынбаған және (немесе) қолдану мерзімі өтіп кеткен құжаттарды ұсынған жағдайларда көрсетілетін қызметті берушінің кеңсе қызметкері мемлекеттік қызметті көрсетуден бас тартады.</w:t>
      </w:r>
    </w:p>
    <w:bookmarkStart w:name="z32" w:id="9"/>
    <w:p>
      <w:pPr>
        <w:spacing w:after="0"/>
        <w:ind w:left="0"/>
        <w:jc w:val="both"/>
      </w:pPr>
      <w:r>
        <w:rPr>
          <w:rFonts w:ascii="Times New Roman"/>
          <w:b w:val="false"/>
          <w:i w:val="false"/>
          <w:color w:val="000000"/>
          <w:sz w:val="28"/>
        </w:rPr>
        <w:t xml:space="preserve">
      6. Мемлекеттік қызметті көрсету рәсімінің (іс-қимылының) нәтижесі – кезекке қою туралы хабарлама беру (ерікті нысанда), орын болған жағдайда – мектепке дейінгі ұйымға жолдама беру (ерікті нысанда)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белгіленген негіздер бойынша мемлекеттік қызметті көрсетуден бас тарту туралы дәлелді жауап.</w:t>
      </w:r>
    </w:p>
    <w:bookmarkEnd w:id="9"/>
    <w:bookmarkStart w:name="z33" w:id="10"/>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0"/>
    <w:bookmarkStart w:name="z34" w:id="1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11"/>
    <w:p>
      <w:pPr>
        <w:spacing w:after="0"/>
        <w:ind w:left="0"/>
        <w:jc w:val="both"/>
      </w:pPr>
      <w:r>
        <w:rPr>
          <w:rFonts w:ascii="Times New Roman"/>
          <w:b w:val="false"/>
          <w:i w:val="false"/>
          <w:color w:val="000000"/>
          <w:sz w:val="28"/>
        </w:rPr>
        <w:t>
      көрсетілетін қызметті берушінің кеңсе қызметкері.</w:t>
      </w:r>
    </w:p>
    <w:bookmarkStart w:name="z35" w:id="12"/>
    <w:p>
      <w:pPr>
        <w:spacing w:after="0"/>
        <w:ind w:left="0"/>
        <w:jc w:val="both"/>
      </w:pPr>
      <w:r>
        <w:rPr>
          <w:rFonts w:ascii="Times New Roman"/>
          <w:b w:val="false"/>
          <w:i w:val="false"/>
          <w:color w:val="000000"/>
          <w:sz w:val="28"/>
        </w:rPr>
        <w:t xml:space="preserve">
      8.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 қоса беріледі.</w:t>
      </w:r>
    </w:p>
    <w:bookmarkEnd w:id="12"/>
    <w:bookmarkStart w:name="z36" w:id="13"/>
    <w:p>
      <w:pPr>
        <w:spacing w:after="0"/>
        <w:ind w:left="0"/>
        <w:jc w:val="left"/>
      </w:pPr>
      <w:r>
        <w:rPr>
          <w:rFonts w:ascii="Times New Roman"/>
          <w:b/>
          <w:i w:val="false"/>
          <w:color w:val="000000"/>
        </w:rPr>
        <w:t xml:space="preserve"> 4-тарау. Мемлекеттік корпорациямен өзара іс-қимыл тәртібін,</w:t>
      </w:r>
      <w:r>
        <w:br/>
      </w:r>
      <w:r>
        <w:rPr>
          <w:rFonts w:ascii="Times New Roman"/>
          <w:b/>
          <w:i w:val="false"/>
          <w:color w:val="000000"/>
        </w:rPr>
        <w:t>сондай-ақ мемлекеттік қызмет көрсету процесінде</w:t>
      </w:r>
      <w:r>
        <w:br/>
      </w:r>
      <w:r>
        <w:rPr>
          <w:rFonts w:ascii="Times New Roman"/>
          <w:b/>
          <w:i w:val="false"/>
          <w:color w:val="000000"/>
        </w:rPr>
        <w:t>ақпараттық жүйелерді пайдалану тәртібін сипаттау</w:t>
      </w:r>
    </w:p>
    <w:bookmarkEnd w:id="13"/>
    <w:bookmarkStart w:name="z37" w:id="14"/>
    <w:p>
      <w:pPr>
        <w:spacing w:after="0"/>
        <w:ind w:left="0"/>
        <w:jc w:val="both"/>
      </w:pPr>
      <w:r>
        <w:rPr>
          <w:rFonts w:ascii="Times New Roman"/>
          <w:b w:val="false"/>
          <w:i w:val="false"/>
          <w:color w:val="000000"/>
          <w:sz w:val="28"/>
        </w:rPr>
        <w:t xml:space="preserve">
      9.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әрбір рәсімді (іс-қимылды) көрсете отырып, Мемлекеттік корпорацияға жүгіну тәртібін сипаттау – 30 (отыз) минут:</w:t>
      </w:r>
    </w:p>
    <w:bookmarkEnd w:id="14"/>
    <w:p>
      <w:pPr>
        <w:spacing w:after="0"/>
        <w:ind w:left="0"/>
        <w:jc w:val="both"/>
      </w:pPr>
      <w:r>
        <w:rPr>
          <w:rFonts w:ascii="Times New Roman"/>
          <w:b w:val="false"/>
          <w:i w:val="false"/>
          <w:color w:val="000000"/>
          <w:sz w:val="28"/>
        </w:rPr>
        <w:t xml:space="preserve">
      1) қызмет алушы "электронды" кезек тәртібінде жедел көрсетусіз қызметті таңдау бойынша электронды кезекті портал арқылы брондауға болатын мемлекеттік қызметті алу үшін Мемлекеттік корпорация операторына қажетті құжаттар мен өтінішті тапсырады.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1-процесс – қызмет көрсету үшін Мемлекеттік корпорациясы операторының логин мен парольді енгізуі (авторизациялау процесі);</w:t>
      </w:r>
    </w:p>
    <w:p>
      <w:pPr>
        <w:spacing w:after="0"/>
        <w:ind w:left="0"/>
        <w:jc w:val="both"/>
      </w:pPr>
      <w:r>
        <w:rPr>
          <w:rFonts w:ascii="Times New Roman"/>
          <w:b w:val="false"/>
          <w:i w:val="false"/>
          <w:color w:val="000000"/>
          <w:sz w:val="28"/>
        </w:rPr>
        <w:t>
      3) 2-процесс – Мемлекеттік корпорация операторының қызметті, сондай-ақ көрсетілетін қызметті алушы өкілінің деректерін таңдауы;</w:t>
      </w:r>
    </w:p>
    <w:p>
      <w:pPr>
        <w:spacing w:after="0"/>
        <w:ind w:left="0"/>
        <w:jc w:val="both"/>
      </w:pPr>
      <w:r>
        <w:rPr>
          <w:rFonts w:ascii="Times New Roman"/>
          <w:b w:val="false"/>
          <w:i w:val="false"/>
          <w:color w:val="000000"/>
          <w:sz w:val="28"/>
        </w:rPr>
        <w:t>
      4) 3-процесс – электрондық үкімет шлюзі (бұдан әрі – ЭҮШ) арқылы жеке тұлғалар мемлекеттік деректер қорына (бұдан әрі – ЖТ МДҚ) көрсетілетін қызметті алушының деректері (ата-аналардың немесе заңды тұлғалардың бірінен) туралы сұрауды жіберу;</w:t>
      </w:r>
    </w:p>
    <w:p>
      <w:pPr>
        <w:spacing w:after="0"/>
        <w:ind w:left="0"/>
        <w:jc w:val="both"/>
      </w:pPr>
      <w:r>
        <w:rPr>
          <w:rFonts w:ascii="Times New Roman"/>
          <w:b w:val="false"/>
          <w:i w:val="false"/>
          <w:color w:val="000000"/>
          <w:sz w:val="28"/>
        </w:rPr>
        <w:t>
      5) 1-шарт – ЖТ МДҚ-да көрсетілетін қызметті алушы деректерінің бар болуын тексеру;</w:t>
      </w:r>
    </w:p>
    <w:p>
      <w:pPr>
        <w:spacing w:after="0"/>
        <w:ind w:left="0"/>
        <w:jc w:val="both"/>
      </w:pPr>
      <w:r>
        <w:rPr>
          <w:rFonts w:ascii="Times New Roman"/>
          <w:b w:val="false"/>
          <w:i w:val="false"/>
          <w:color w:val="000000"/>
          <w:sz w:val="28"/>
        </w:rPr>
        <w:t>
      6) 4-процесс – ЖТ МДҚ-да көрсетілетін қызметті алушы деректерінің болмауына байланысты, деректерді алу мүмкіндігінің болмауы туралы хабарламаны қалыптастыру;</w:t>
      </w:r>
    </w:p>
    <w:p>
      <w:pPr>
        <w:spacing w:after="0"/>
        <w:ind w:left="0"/>
        <w:jc w:val="both"/>
      </w:pPr>
      <w:r>
        <w:rPr>
          <w:rFonts w:ascii="Times New Roman"/>
          <w:b w:val="false"/>
          <w:i w:val="false"/>
          <w:color w:val="000000"/>
          <w:sz w:val="28"/>
        </w:rPr>
        <w:t>
      7) 5-процесс – ЭҮШ арқылы өңірлік электрондық үкімет шлюзінің автоматтандырылған жұмыс орнына (бұдан әрі – ӨЭҮШ АЖО) операторының ЭЦҚ-мен куәландырылған (қол қойылған) электрондық құжаттарды (көрсетілетін қызметті алушының сұрауын) жіберу.</w:t>
      </w:r>
    </w:p>
    <w:bookmarkStart w:name="z38" w:id="15"/>
    <w:p>
      <w:pPr>
        <w:spacing w:after="0"/>
        <w:ind w:left="0"/>
        <w:jc w:val="both"/>
      </w:pPr>
      <w:r>
        <w:rPr>
          <w:rFonts w:ascii="Times New Roman"/>
          <w:b w:val="false"/>
          <w:i w:val="false"/>
          <w:color w:val="000000"/>
          <w:sz w:val="28"/>
        </w:rPr>
        <w:t>
      10. Көрсетілетін қызметті беруші және көрсетілетін қызметті алушы рәсімнің (іс-қимылының) реттілігі мен Портал арқылы мемлекеттік қызметті көрсету кезінде өтініш беру тәртібін сипаттау:</w:t>
      </w:r>
    </w:p>
    <w:bookmarkEnd w:id="1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бұзушылықтардың болуына байланысты Порталдың авторизациялаудан бас тарту туралы хабарламаны қалыптастыруы;</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сұраныс нысанын шығару және нысан талаптары мен оның құрылымын ескере отырып, көрсетілетін қызметті алушының нысанды толтыруы (деректерді енгізуі),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электрондық түріндегі көшірмелерін сұраныс нысанына бекіту, сұранысты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болмауын (сұраныста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 салуды өңдеу үшін ЭҮШ арқылы көрсетілетін қызметті берушінің ЭЦҚ-мен куәландырылған (қол қойылған) электрондық құжаттарды (көрсетілетін қызметті алушының сұранысын) ӨЭҮШ АЖО-ға жіберу;</w:t>
      </w:r>
    </w:p>
    <w:p>
      <w:pPr>
        <w:spacing w:after="0"/>
        <w:ind w:left="0"/>
        <w:jc w:val="both"/>
      </w:pPr>
      <w:r>
        <w:rPr>
          <w:rFonts w:ascii="Times New Roman"/>
          <w:b w:val="false"/>
          <w:i w:val="false"/>
          <w:color w:val="000000"/>
          <w:sz w:val="28"/>
        </w:rPr>
        <w:t xml:space="preserve">
      9) 3-шарт – көрсетілетін қызметті берушінің қызмет көрсету үшін көрсетілетін қызметті алушының қоса берілген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сәйкестігіне және негіздер бойынша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диаграммада келтірілген.</w:t>
      </w:r>
    </w:p>
    <w:bookmarkStart w:name="z39" w:id="16"/>
    <w:p>
      <w:pPr>
        <w:spacing w:after="0"/>
        <w:ind w:left="0"/>
        <w:jc w:val="both"/>
      </w:pPr>
      <w:r>
        <w:rPr>
          <w:rFonts w:ascii="Times New Roman"/>
          <w:b w:val="false"/>
          <w:i w:val="false"/>
          <w:color w:val="000000"/>
          <w:sz w:val="28"/>
        </w:rPr>
        <w:t xml:space="preserve">
      11. Мемлекеттік қызметті көрсету процесінде көрсетілетін қызметті берушінің құрылымдық бөлімшелерінің (қызметкерлерінің) рәсімдер (іс-қимылдар) реттілігін толық сипаттау, сондай-ақ мемлекеттік қызмет көрсету процесінде өзге де көрсетілетін қызметті берушілермен және (немесе) Мемлекеттік корпорациясымен өзара іс-қимыл және ақпараттық жүйелерді қолдану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1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w:t>
            </w:r>
            <w:r>
              <w:br/>
            </w:r>
            <w:r>
              <w:rPr>
                <w:rFonts w:ascii="Times New Roman"/>
                <w:b w:val="false"/>
                <w:i w:val="false"/>
                <w:color w:val="000000"/>
                <w:sz w:val="20"/>
              </w:rPr>
              <w:t>балалар ұйымдарына жіберу</w:t>
            </w:r>
            <w:r>
              <w:br/>
            </w:r>
            <w:r>
              <w:rPr>
                <w:rFonts w:ascii="Times New Roman"/>
                <w:b w:val="false"/>
                <w:i w:val="false"/>
                <w:color w:val="000000"/>
                <w:sz w:val="20"/>
              </w:rPr>
              <w:t>үшін мектепке дейінгі</w:t>
            </w:r>
            <w:r>
              <w:br/>
            </w:r>
            <w:r>
              <w:rPr>
                <w:rFonts w:ascii="Times New Roman"/>
                <w:b w:val="false"/>
                <w:i w:val="false"/>
                <w:color w:val="000000"/>
                <w:sz w:val="20"/>
              </w:rPr>
              <w:t>жастағы (7 жасқа дейін)</w:t>
            </w:r>
            <w:r>
              <w:br/>
            </w:r>
            <w:r>
              <w:rPr>
                <w:rFonts w:ascii="Times New Roman"/>
                <w:b w:val="false"/>
                <w:i w:val="false"/>
                <w:color w:val="000000"/>
                <w:sz w:val="20"/>
              </w:rPr>
              <w:t>балаларды кезекке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41" w:id="17"/>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(қызметкерлердің) өзара іс-қимыл тәртібін сипаттау</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01"/>
        <w:gridCol w:w="2661"/>
        <w:gridCol w:w="8438"/>
      </w:tblGrid>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іс-қимылы</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 №</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операциялардың атауы) және олардың сипаттамасы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құжаттарын қабылдау және тіркеу</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Кезекке қою туралы хабарлама беру (ерікті нысанда), орын болған жағдайда – мектепке дейінгі ұйымға жолдама беру (ерікті нысанда)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белгіленген негіздер бойынша мемлекеттік қызметті көрсетуден бас тарту туралы дәлелді жауап</w:t>
            </w:r>
          </w:p>
        </w:tc>
      </w:tr>
      <w:tr>
        <w:trPr>
          <w:trHeight w:val="30" w:hRule="atLeast"/>
        </w:trPr>
        <w:tc>
          <w:tcPr>
            <w:tcW w:w="12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6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84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w:t>
            </w:r>
            <w:r>
              <w:br/>
            </w:r>
            <w:r>
              <w:rPr>
                <w:rFonts w:ascii="Times New Roman"/>
                <w:b w:val="false"/>
                <w:i w:val="false"/>
                <w:color w:val="000000"/>
                <w:sz w:val="20"/>
              </w:rPr>
              <w:t>балалар ұйымдарына жіберу</w:t>
            </w:r>
            <w:r>
              <w:br/>
            </w:r>
            <w:r>
              <w:rPr>
                <w:rFonts w:ascii="Times New Roman"/>
                <w:b w:val="false"/>
                <w:i w:val="false"/>
                <w:color w:val="000000"/>
                <w:sz w:val="20"/>
              </w:rPr>
              <w:t>үшін мектепке дейінгі</w:t>
            </w:r>
            <w:r>
              <w:br/>
            </w:r>
            <w:r>
              <w:rPr>
                <w:rFonts w:ascii="Times New Roman"/>
                <w:b w:val="false"/>
                <w:i w:val="false"/>
                <w:color w:val="000000"/>
                <w:sz w:val="20"/>
              </w:rPr>
              <w:t>жастағы (7 жасқа дейін)</w:t>
            </w:r>
            <w:r>
              <w:br/>
            </w:r>
            <w:r>
              <w:rPr>
                <w:rFonts w:ascii="Times New Roman"/>
                <w:b w:val="false"/>
                <w:i w:val="false"/>
                <w:color w:val="000000"/>
                <w:sz w:val="20"/>
              </w:rPr>
              <w:t>балаларды кезекке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43" w:id="18"/>
    <w:p>
      <w:pPr>
        <w:spacing w:after="0"/>
        <w:ind w:left="0"/>
        <w:jc w:val="left"/>
      </w:pPr>
      <w:r>
        <w:rPr>
          <w:rFonts w:ascii="Times New Roman"/>
          <w:b/>
          <w:i w:val="false"/>
          <w:color w:val="000000"/>
        </w:rPr>
        <w:t xml:space="preserve"> Портал арқылы мемлекеттік қызметті көрсету кезінде қатыстырылған</w:t>
      </w:r>
      <w:r>
        <w:br/>
      </w:r>
      <w:r>
        <w:rPr>
          <w:rFonts w:ascii="Times New Roman"/>
          <w:b/>
          <w:i w:val="false"/>
          <w:color w:val="000000"/>
        </w:rPr>
        <w:t xml:space="preserve">ақпараттық жүйелердің функционалдық өзара іс-қимыл диаграммасы </w:t>
      </w:r>
    </w:p>
    <w:bookmarkEnd w:id="18"/>
    <w:p>
      <w:pPr>
        <w:spacing w:after="0"/>
        <w:ind w:left="0"/>
        <w:jc w:val="both"/>
      </w:pPr>
      <w:r>
        <w:drawing>
          <wp:inline distT="0" distB="0" distL="0" distR="0">
            <wp:extent cx="7810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6451600"/>
                    </a:xfrm>
                    <a:prstGeom prst="rect">
                      <a:avLst/>
                    </a:prstGeom>
                  </pic:spPr>
                </pic:pic>
              </a:graphicData>
            </a:graphic>
          </wp:inline>
        </w:drawing>
      </w:r>
    </w:p>
    <w:p>
      <w:pPr>
        <w:spacing w:after="0"/>
        <w:ind w:left="0"/>
        <w:jc w:val="left"/>
      </w:pPr>
      <w:r>
        <w:br/>
      </w:r>
    </w:p>
    <w:bookmarkStart w:name="z44" w:id="19"/>
    <w:p>
      <w:pPr>
        <w:spacing w:after="0"/>
        <w:ind w:left="0"/>
        <w:jc w:val="left"/>
      </w:pPr>
      <w:r>
        <w:rPr>
          <w:rFonts w:ascii="Times New Roman"/>
          <w:b/>
          <w:i w:val="false"/>
          <w:color w:val="000000"/>
        </w:rPr>
        <w:t xml:space="preserve"> Шартты белгілер: </w:t>
      </w:r>
    </w:p>
    <w:bookmarkEnd w:id="19"/>
    <w:p>
      <w:pPr>
        <w:spacing w:after="0"/>
        <w:ind w:left="0"/>
        <w:jc w:val="both"/>
      </w:pPr>
      <w:r>
        <w:drawing>
          <wp:inline distT="0" distB="0" distL="0" distR="0">
            <wp:extent cx="77470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47000" cy="73406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w:t>
            </w:r>
            <w:r>
              <w:br/>
            </w:r>
            <w:r>
              <w:rPr>
                <w:rFonts w:ascii="Times New Roman"/>
                <w:b w:val="false"/>
                <w:i w:val="false"/>
                <w:color w:val="000000"/>
                <w:sz w:val="20"/>
              </w:rPr>
              <w:t>балалар ұйымдарына жіберу</w:t>
            </w:r>
            <w:r>
              <w:br/>
            </w:r>
            <w:r>
              <w:rPr>
                <w:rFonts w:ascii="Times New Roman"/>
                <w:b w:val="false"/>
                <w:i w:val="false"/>
                <w:color w:val="000000"/>
                <w:sz w:val="20"/>
              </w:rPr>
              <w:t>үшін мектепке дейінгі</w:t>
            </w:r>
            <w:r>
              <w:br/>
            </w:r>
            <w:r>
              <w:rPr>
                <w:rFonts w:ascii="Times New Roman"/>
                <w:b w:val="false"/>
                <w:i w:val="false"/>
                <w:color w:val="000000"/>
                <w:sz w:val="20"/>
              </w:rPr>
              <w:t>жастағы (7 жасқа дейін)</w:t>
            </w:r>
            <w:r>
              <w:br/>
            </w:r>
            <w:r>
              <w:rPr>
                <w:rFonts w:ascii="Times New Roman"/>
                <w:b w:val="false"/>
                <w:i w:val="false"/>
                <w:color w:val="000000"/>
                <w:sz w:val="20"/>
              </w:rPr>
              <w:t>балаларды кезекке қою"</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29" w:id="20"/>
    <w:p>
      <w:pPr>
        <w:spacing w:after="0"/>
        <w:ind w:left="0"/>
        <w:jc w:val="left"/>
      </w:pPr>
      <w:r>
        <w:rPr>
          <w:rFonts w:ascii="Times New Roman"/>
          <w:b/>
          <w:i w:val="false"/>
          <w:color w:val="000000"/>
        </w:rPr>
        <w:t xml:space="preserve"> Мемлекеттік көрсетілетін қызметтің бизнес-процестерінің анықтамалығы </w:t>
      </w:r>
    </w:p>
    <w:bookmarkEnd w:id="20"/>
    <w:p>
      <w:pPr>
        <w:spacing w:after="0"/>
        <w:ind w:left="0"/>
        <w:jc w:val="both"/>
      </w:pPr>
      <w:r>
        <w:drawing>
          <wp:inline distT="0" distB="0" distL="0" distR="0">
            <wp:extent cx="7188200" cy="842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188200" cy="8420100"/>
                    </a:xfrm>
                    <a:prstGeom prst="rect">
                      <a:avLst/>
                    </a:prstGeom>
                  </pic:spPr>
                </pic:pic>
              </a:graphicData>
            </a:graphic>
          </wp:inline>
        </w:drawing>
      </w:r>
    </w:p>
    <w:p>
      <w:pPr>
        <w:spacing w:after="0"/>
        <w:ind w:left="0"/>
        <w:jc w:val="left"/>
      </w:pPr>
      <w:r>
        <w:br/>
      </w:r>
    </w:p>
    <w:bookmarkStart w:name="z330" w:id="21"/>
    <w:p>
      <w:pPr>
        <w:spacing w:after="0"/>
        <w:ind w:left="0"/>
        <w:jc w:val="left"/>
      </w:pPr>
      <w:r>
        <w:rPr>
          <w:rFonts w:ascii="Times New Roman"/>
          <w:b/>
          <w:i w:val="false"/>
          <w:color w:val="000000"/>
        </w:rPr>
        <w:t xml:space="preserve"> Шартты белгілер: </w:t>
      </w:r>
    </w:p>
    <w:bookmarkEnd w:id="21"/>
    <w:p>
      <w:pPr>
        <w:spacing w:after="0"/>
        <w:ind w:left="0"/>
        <w:jc w:val="both"/>
      </w:pPr>
      <w:r>
        <w:drawing>
          <wp:inline distT="0" distB="0" distL="0" distR="0">
            <wp:extent cx="68580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858000" cy="28702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46" w:id="22"/>
    <w:p>
      <w:pPr>
        <w:spacing w:after="0"/>
        <w:ind w:left="0"/>
        <w:jc w:val="left"/>
      </w:pPr>
      <w:r>
        <w:rPr>
          <w:rFonts w:ascii="Times New Roman"/>
          <w:b/>
          <w:i w:val="false"/>
          <w:color w:val="000000"/>
        </w:rPr>
        <w:t xml:space="preserve"> "Мектепке дейінгі білім беру ұйымдарына құжаттарды қабылдау</w:t>
      </w:r>
      <w:r>
        <w:br/>
      </w:r>
      <w:r>
        <w:rPr>
          <w:rFonts w:ascii="Times New Roman"/>
          <w:b/>
          <w:i w:val="false"/>
          <w:color w:val="000000"/>
        </w:rPr>
        <w:t>және балаларды қабылдау" мемлекеттiк көрсетiлетiн қызмет регламенті</w:t>
      </w:r>
    </w:p>
    <w:bookmarkEnd w:id="2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18.01.2018 </w:t>
      </w:r>
      <w:r>
        <w:rPr>
          <w:rFonts w:ascii="Times New Roman"/>
          <w:b w:val="false"/>
          <w:i w:val="false"/>
          <w:color w:val="ff0000"/>
          <w:sz w:val="28"/>
        </w:rPr>
        <w:t>№ 14/1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47" w:id="23"/>
    <w:p>
      <w:pPr>
        <w:spacing w:after="0"/>
        <w:ind w:left="0"/>
        <w:jc w:val="left"/>
      </w:pPr>
      <w:r>
        <w:rPr>
          <w:rFonts w:ascii="Times New Roman"/>
          <w:b/>
          <w:i w:val="false"/>
          <w:color w:val="000000"/>
        </w:rPr>
        <w:t xml:space="preserve"> 1-тарау. Жалпы ережелер</w:t>
      </w:r>
    </w:p>
    <w:bookmarkEnd w:id="23"/>
    <w:bookmarkStart w:name="z48" w:id="24"/>
    <w:p>
      <w:pPr>
        <w:spacing w:after="0"/>
        <w:ind w:left="0"/>
        <w:jc w:val="both"/>
      </w:pPr>
      <w:r>
        <w:rPr>
          <w:rFonts w:ascii="Times New Roman"/>
          <w:b w:val="false"/>
          <w:i w:val="false"/>
          <w:color w:val="000000"/>
          <w:sz w:val="28"/>
        </w:rPr>
        <w:t>
      1. "Мектепке дейінгі балалар ұйымдарына құжаттарды қабылдау және балаларды қабылдау" мемлекеттік көрсетілетін қызметін (бұдан әрі – мемлекеттік көрсетілетін қызмет) Павлодар облысының барлық үлгідегі және түрдегі мектепке дейінгі ұйымдары (бұдан әрі – көрсетілетін қызметті беруші) көрсетеді.</w:t>
      </w:r>
    </w:p>
    <w:bookmarkEnd w:id="24"/>
    <w:p>
      <w:pPr>
        <w:spacing w:after="0"/>
        <w:ind w:left="0"/>
        <w:jc w:val="both"/>
      </w:pPr>
      <w:r>
        <w:rPr>
          <w:rFonts w:ascii="Times New Roman"/>
          <w:b w:val="false"/>
          <w:i w:val="false"/>
          <w:color w:val="000000"/>
          <w:sz w:val="28"/>
        </w:rPr>
        <w:t>
      Мемлекеттік қызметті көрсету үшін құжаттарды қабылдау және беру көрсетілетін қызметті берушінің кеңсесі арқылы жүзеге асырылады.</w:t>
      </w:r>
    </w:p>
    <w:bookmarkStart w:name="z49" w:id="25"/>
    <w:p>
      <w:pPr>
        <w:spacing w:after="0"/>
        <w:ind w:left="0"/>
        <w:jc w:val="both"/>
      </w:pPr>
      <w:r>
        <w:rPr>
          <w:rFonts w:ascii="Times New Roman"/>
          <w:b w:val="false"/>
          <w:i w:val="false"/>
          <w:color w:val="000000"/>
          <w:sz w:val="28"/>
        </w:rPr>
        <w:t>
      2. Мемлекеттік қызмет көрсету нысаны: қағаз түрінде.</w:t>
      </w:r>
    </w:p>
    <w:bookmarkEnd w:id="25"/>
    <w:bookmarkStart w:name="z50" w:id="26"/>
    <w:p>
      <w:pPr>
        <w:spacing w:after="0"/>
        <w:ind w:left="0"/>
        <w:jc w:val="both"/>
      </w:pPr>
      <w:r>
        <w:rPr>
          <w:rFonts w:ascii="Times New Roman"/>
          <w:b w:val="false"/>
          <w:i w:val="false"/>
          <w:color w:val="000000"/>
          <w:sz w:val="28"/>
        </w:rPr>
        <w:t xml:space="preserve">
      3. Мемлекеттік қызметті көрсету нәтижесі: мектепке дейінгі ұйым мен баланың ата-анасының бірі немесе заңды өкілі арасында жасалған шарт негізінде баланы мектепке дейінгі ұйымға қабылдау немесе Қазақстан Республикасы Білім және ғылым министрінің 2015 жылғы 7 сәуірдегі № 172 </w:t>
      </w:r>
      <w:r>
        <w:rPr>
          <w:rFonts w:ascii="Times New Roman"/>
          <w:b w:val="false"/>
          <w:i w:val="false"/>
          <w:color w:val="000000"/>
          <w:sz w:val="28"/>
        </w:rPr>
        <w:t>бұйрығымен</w:t>
      </w:r>
      <w:r>
        <w:rPr>
          <w:rFonts w:ascii="Times New Roman"/>
          <w:b w:val="false"/>
          <w:i w:val="false"/>
          <w:color w:val="000000"/>
          <w:sz w:val="28"/>
        </w:rPr>
        <w:t xml:space="preserve"> бекітілген "Мектепке дейінгі балалар ұйымдарына құжаттарды қабылдау және балаларды қабылдау"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қызметті көрсетуден бас тарту туралы дәлелді жауап.</w:t>
      </w:r>
    </w:p>
    <w:bookmarkEnd w:id="26"/>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51" w:id="27"/>
    <w:p>
      <w:pPr>
        <w:spacing w:after="0"/>
        <w:ind w:left="0"/>
        <w:jc w:val="left"/>
      </w:pPr>
      <w:r>
        <w:rPr>
          <w:rFonts w:ascii="Times New Roman"/>
          <w:b/>
          <w:i w:val="false"/>
          <w:color w:val="000000"/>
        </w:rPr>
        <w:t xml:space="preserve"> 2-тарау.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7"/>
    <w:bookmarkStart w:name="z52" w:id="28"/>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мемлекеттік қызмет көрсету бойынша рәсімді (іс-қимылды) бастау үшін негіз болып табылады.</w:t>
      </w:r>
    </w:p>
    <w:bookmarkEnd w:id="28"/>
    <w:bookmarkStart w:name="z53" w:id="29"/>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(іс-қимылының) мазмұны, оның орындалу ұзақтығы мен реттілігі, оның ішінде рәсімнің (іс-қимылдың) өткізу кезеңдері:</w:t>
      </w:r>
    </w:p>
    <w:bookmarkEnd w:id="29"/>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қабылдауды және тіркеуді жүзеге асырады және көрсетілетін қызметті берушінің басшысына қарауға жібереді – 5 (бес) минут.</w:t>
      </w:r>
    </w:p>
    <w:p>
      <w:pPr>
        <w:spacing w:after="0"/>
        <w:ind w:left="0"/>
        <w:jc w:val="both"/>
      </w:pPr>
      <w:r>
        <w:rPr>
          <w:rFonts w:ascii="Times New Roman"/>
          <w:b w:val="false"/>
          <w:i w:val="false"/>
          <w:color w:val="000000"/>
          <w:sz w:val="28"/>
        </w:rPr>
        <w:t>
      Мемлекеттік көрсетілетін қызметті алу үшін көрсетілетін қызметті алушы ұсынған құжаттардың және (немесе) ондағы деректердің (мәліметтердің) дұрыс еместігі анықталған кезде, құжаттардың топтамасын толық ұсынбаған және (немесе) қолдану мерзімі өтіп кеткен құжаттарды ұсынған жағдайларда көрсетілетін қызметті берушінің кеңсе қызметкері мемлекеттік қызметті көрсетуден бас тартады;</w:t>
      </w:r>
    </w:p>
    <w:p>
      <w:pPr>
        <w:spacing w:after="0"/>
        <w:ind w:left="0"/>
        <w:jc w:val="both"/>
      </w:pPr>
      <w:r>
        <w:rPr>
          <w:rFonts w:ascii="Times New Roman"/>
          <w:b w:val="false"/>
          <w:i w:val="false"/>
          <w:color w:val="000000"/>
          <w:sz w:val="28"/>
        </w:rPr>
        <w:t>
      2) көрсетілетін қызметті берушінің басшысы қарайды және жауапты орындаушыны анықтайды – 5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зерделейді, баланы мектепке дейінгі білім беру ұйымына қабылдау туралы бұйрық жобасын ресімдейді, көрсетілетін қызметті берушінің басшысына қарауға және қол қоюға жібереді – 10 (он) минут;</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қарайды және қол қояды – 5 (бес) минут;</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 5 (бес) минут.</w:t>
      </w:r>
    </w:p>
    <w:bookmarkStart w:name="z54" w:id="30"/>
    <w:p>
      <w:pPr>
        <w:spacing w:after="0"/>
        <w:ind w:left="0"/>
        <w:jc w:val="both"/>
      </w:pPr>
      <w:r>
        <w:rPr>
          <w:rFonts w:ascii="Times New Roman"/>
          <w:b w:val="false"/>
          <w:i w:val="false"/>
          <w:color w:val="000000"/>
          <w:sz w:val="28"/>
        </w:rPr>
        <w:t xml:space="preserve">
      6. Мемлекеттік қызметті көрсету рәсімінің (іс-қимылының) нәтижесі мектепке дейінгі ұйым мен баланың ата-анасының бірі немесе заңды өкілі арасында жасалған шарт негізінде баланы мектепке дейінгі ұйымға қабылдау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негіздер бойынша мемлекеттік қызмет көрсетуден бас тарту туралы дәлелді жауап.</w:t>
      </w:r>
    </w:p>
    <w:bookmarkEnd w:id="30"/>
    <w:bookmarkStart w:name="z55" w:id="31"/>
    <w:p>
      <w:pPr>
        <w:spacing w:after="0"/>
        <w:ind w:left="0"/>
        <w:jc w:val="left"/>
      </w:pPr>
      <w:r>
        <w:rPr>
          <w:rFonts w:ascii="Times New Roman"/>
          <w:b/>
          <w:i w:val="false"/>
          <w:color w:val="000000"/>
        </w:rPr>
        <w:t xml:space="preserve"> 3-тарау.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31"/>
    <w:bookmarkStart w:name="z56" w:id="32"/>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(қызметкерлердің) тізбесі:</w:t>
      </w:r>
    </w:p>
    <w:bookmarkEnd w:id="3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57" w:id="33"/>
    <w:p>
      <w:pPr>
        <w:spacing w:after="0"/>
        <w:ind w:left="0"/>
        <w:jc w:val="both"/>
      </w:pPr>
      <w:r>
        <w:rPr>
          <w:rFonts w:ascii="Times New Roman"/>
          <w:b w:val="false"/>
          <w:i w:val="false"/>
          <w:color w:val="000000"/>
          <w:sz w:val="28"/>
        </w:rPr>
        <w:t xml:space="preserve">
      8. Рәсімдер (іс-қимылдар) реттілігінің сипаттамасы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бизнес-процестердің анықтамалығында көрсетіледі.</w:t>
      </w:r>
    </w:p>
    <w:bookmarkEnd w:id="33"/>
    <w:bookmarkStart w:name="z58" w:id="34"/>
    <w:p>
      <w:pPr>
        <w:spacing w:after="0"/>
        <w:ind w:left="0"/>
        <w:jc w:val="left"/>
      </w:pPr>
      <w:r>
        <w:rPr>
          <w:rFonts w:ascii="Times New Roman"/>
          <w:b/>
          <w:i w:val="false"/>
          <w:color w:val="000000"/>
        </w:rPr>
        <w:t xml:space="preserve"> 4-тарау. "Азаматтарға арналған үкімет" мемлекеттік</w:t>
      </w:r>
      <w:r>
        <w:br/>
      </w:r>
      <w:r>
        <w:rPr>
          <w:rFonts w:ascii="Times New Roman"/>
          <w:b/>
          <w:i w:val="false"/>
          <w:color w:val="000000"/>
        </w:rPr>
        <w:t>корпорациясымен өзара іс-қимыл, сондай-ақ мемлекеттік қызмет</w:t>
      </w:r>
      <w:r>
        <w:br/>
      </w:r>
      <w:r>
        <w:rPr>
          <w:rFonts w:ascii="Times New Roman"/>
          <w:b/>
          <w:i w:val="false"/>
          <w:color w:val="000000"/>
        </w:rPr>
        <w:t>көрсету процесінде ақпараттық жүйелерді қолдану тәртібін сипаттау</w:t>
      </w:r>
    </w:p>
    <w:bookmarkEnd w:id="34"/>
    <w:bookmarkStart w:name="z59" w:id="35"/>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"Мектепке дейінгі білім</w:t>
            </w:r>
            <w:r>
              <w:br/>
            </w:r>
            <w:r>
              <w:rPr>
                <w:rFonts w:ascii="Times New Roman"/>
                <w:b w:val="false"/>
                <w:i w:val="false"/>
                <w:color w:val="000000"/>
                <w:sz w:val="20"/>
              </w:rPr>
              <w:t>беру ұйымдарына</w:t>
            </w:r>
            <w:r>
              <w:br/>
            </w:r>
            <w:r>
              <w:rPr>
                <w:rFonts w:ascii="Times New Roman"/>
                <w:b w:val="false"/>
                <w:i w:val="false"/>
                <w:color w:val="000000"/>
                <w:sz w:val="20"/>
              </w:rPr>
              <w:t>құжаттарды қабылдау</w:t>
            </w:r>
            <w:r>
              <w:br/>
            </w:r>
            <w:r>
              <w:rPr>
                <w:rFonts w:ascii="Times New Roman"/>
                <w:b w:val="false"/>
                <w:i w:val="false"/>
                <w:color w:val="000000"/>
                <w:sz w:val="20"/>
              </w:rPr>
              <w:t>және балаларды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331" w:id="36"/>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bookmarkEnd w:id="36"/>
    <w:p>
      <w:pPr>
        <w:spacing w:after="0"/>
        <w:ind w:left="0"/>
        <w:jc w:val="both"/>
      </w:pPr>
      <w:r>
        <w:drawing>
          <wp:inline distT="0" distB="0" distL="0" distR="0">
            <wp:extent cx="76581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658100" cy="7912100"/>
                    </a:xfrm>
                    <a:prstGeom prst="rect">
                      <a:avLst/>
                    </a:prstGeom>
                  </pic:spPr>
                </pic:pic>
              </a:graphicData>
            </a:graphic>
          </wp:inline>
        </w:drawing>
      </w:r>
    </w:p>
    <w:p>
      <w:pPr>
        <w:spacing w:after="0"/>
        <w:ind w:left="0"/>
        <w:jc w:val="left"/>
      </w:pPr>
      <w:r>
        <w:br/>
      </w:r>
    </w:p>
    <w:bookmarkStart w:name="z332" w:id="37"/>
    <w:p>
      <w:pPr>
        <w:spacing w:after="0"/>
        <w:ind w:left="0"/>
        <w:jc w:val="left"/>
      </w:pPr>
      <w:r>
        <w:rPr>
          <w:rFonts w:ascii="Times New Roman"/>
          <w:b/>
          <w:i w:val="false"/>
          <w:color w:val="000000"/>
        </w:rPr>
        <w:t xml:space="preserve"> Шартты белгілер: </w:t>
      </w:r>
    </w:p>
    <w:bookmarkEnd w:id="37"/>
    <w:p>
      <w:pPr>
        <w:spacing w:after="0"/>
        <w:ind w:left="0"/>
        <w:jc w:val="both"/>
      </w:pPr>
      <w:r>
        <w:drawing>
          <wp:inline distT="0" distB="0" distL="0" distR="0">
            <wp:extent cx="7315200" cy="199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315200" cy="19939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62" w:id="38"/>
    <w:p>
      <w:pPr>
        <w:spacing w:after="0"/>
        <w:ind w:left="0"/>
        <w:jc w:val="left"/>
      </w:pPr>
      <w:r>
        <w:rPr>
          <w:rFonts w:ascii="Times New Roman"/>
          <w:b/>
          <w:i w:val="false"/>
          <w:color w:val="000000"/>
        </w:rPr>
        <w:t xml:space="preserve"> "Балаларға қосымша білім беру бойынша қосымша білім беру</w:t>
      </w:r>
      <w:r>
        <w:br/>
      </w:r>
      <w:r>
        <w:rPr>
          <w:rFonts w:ascii="Times New Roman"/>
          <w:b/>
          <w:i w:val="false"/>
          <w:color w:val="000000"/>
        </w:rPr>
        <w:t>ұйымдарына құжаттар қабылдау және оқуға қабылдау"</w:t>
      </w:r>
      <w:r>
        <w:br/>
      </w:r>
      <w:r>
        <w:rPr>
          <w:rFonts w:ascii="Times New Roman"/>
          <w:b/>
          <w:i w:val="false"/>
          <w:color w:val="000000"/>
        </w:rPr>
        <w:t>мемлекеттік көрсетілетін қызмет регламенті</w:t>
      </w:r>
    </w:p>
    <w:bookmarkEnd w:id="38"/>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корпорациясымен" сөздерімен ауыстырылды;</w:t>
      </w:r>
      <w:r>
        <w:br/>
      </w:r>
      <w:r>
        <w:rPr>
          <w:rFonts w:ascii="Times New Roman"/>
          <w:b w:val="false"/>
          <w:i w:val="false"/>
          <w:color w:val="ff0000"/>
          <w:sz w:val="28"/>
        </w:rPr>
        <w:t xml:space="preserve">
      "Халыққа қызмет көрсету орталығы" шаруашылық жүргізу құқығындағы республикалық мемлекеттік кәсіпорнының Павлодар облысы бойынша филиалы", "Халыққа қызмет көрсету орталығы" шаруашылық жүргізу құқығындағы республикалық мемлекеттік кәсіпорнының филиалы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39/2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63" w:id="39"/>
    <w:p>
      <w:pPr>
        <w:spacing w:after="0"/>
        <w:ind w:left="0"/>
        <w:jc w:val="left"/>
      </w:pPr>
      <w:r>
        <w:rPr>
          <w:rFonts w:ascii="Times New Roman"/>
          <w:b/>
          <w:i w:val="false"/>
          <w:color w:val="000000"/>
        </w:rPr>
        <w:t xml:space="preserve"> 1. Жалпы ережелер</w:t>
      </w:r>
    </w:p>
    <w:bookmarkEnd w:id="39"/>
    <w:bookmarkStart w:name="z64" w:id="40"/>
    <w:p>
      <w:pPr>
        <w:spacing w:after="0"/>
        <w:ind w:left="0"/>
        <w:jc w:val="both"/>
      </w:pPr>
      <w:r>
        <w:rPr>
          <w:rFonts w:ascii="Times New Roman"/>
          <w:b w:val="false"/>
          <w:i w:val="false"/>
          <w:color w:val="000000"/>
          <w:sz w:val="28"/>
        </w:rPr>
        <w:t>
      1. "Балаларға қосымша білім беру бойынша қосымша білім беру ұйымдарына құжаттар қабылдау және оқуға қабылдау" мемлекеттік көрсетілетін қызметін (бұдан әрі – мемлекеттік көрсетілетін қызмет) балаларға арналған қосымша білім беру ұйымдары, Павлодар облысы жалпы орта білім беру ұйымдары (бұдан әрі – көрсетілетін қызметті беруші) көрсетеді.</w:t>
      </w:r>
    </w:p>
    <w:bookmarkEnd w:id="40"/>
    <w:p>
      <w:pPr>
        <w:spacing w:after="0"/>
        <w:ind w:left="0"/>
        <w:jc w:val="both"/>
      </w:pPr>
      <w:r>
        <w:rPr>
          <w:rFonts w:ascii="Times New Roman"/>
          <w:b w:val="false"/>
          <w:i w:val="false"/>
          <w:color w:val="000000"/>
          <w:sz w:val="28"/>
        </w:rPr>
        <w:t>
      Мемлекеттік қызметті көрсету үшін өтініштерді қабылдау және нәтижелерді беру көрсетілетін қызметті берушінің кеңсесі арқылы жүзеге асырылады.</w:t>
      </w:r>
    </w:p>
    <w:bookmarkStart w:name="z65" w:id="41"/>
    <w:p>
      <w:pPr>
        <w:spacing w:after="0"/>
        <w:ind w:left="0"/>
        <w:jc w:val="both"/>
      </w:pPr>
      <w:r>
        <w:rPr>
          <w:rFonts w:ascii="Times New Roman"/>
          <w:b w:val="false"/>
          <w:i w:val="false"/>
          <w:color w:val="000000"/>
          <w:sz w:val="28"/>
        </w:rPr>
        <w:t>
      2. Мемлекеттік қызмет көрсету нысаны: қағаз түрінде.</w:t>
      </w:r>
    </w:p>
    <w:bookmarkEnd w:id="41"/>
    <w:bookmarkStart w:name="z66" w:id="42"/>
    <w:p>
      <w:pPr>
        <w:spacing w:after="0"/>
        <w:ind w:left="0"/>
        <w:jc w:val="both"/>
      </w:pPr>
      <w:r>
        <w:rPr>
          <w:rFonts w:ascii="Times New Roman"/>
          <w:b w:val="false"/>
          <w:i w:val="false"/>
          <w:color w:val="000000"/>
          <w:sz w:val="28"/>
        </w:rPr>
        <w:t>
      3. Мемлекеттік қызмет көрсетудің нәтижесі – оқушыларды ата-анасының бірінің немесе заңды өкілдерінің өтініштері негізінде балаларға қосымша білім беру бойынша қосымша білім беру ұйымдарына құжаттарды қабылдау.</w:t>
      </w:r>
    </w:p>
    <w:bookmarkEnd w:id="4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67" w:id="43"/>
    <w:p>
      <w:pPr>
        <w:spacing w:after="0"/>
        <w:ind w:left="0"/>
        <w:jc w:val="left"/>
      </w:pPr>
      <w:r>
        <w:rPr>
          <w:rFonts w:ascii="Times New Roman"/>
          <w:b/>
          <w:i w:val="false"/>
          <w:color w:val="000000"/>
        </w:rPr>
        <w:t xml:space="preserve"> 2.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43"/>
    <w:bookmarkStart w:name="z68" w:id="44"/>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Қазақстан Республикасы Білім және ғылым министрінің 2015 жылғы 07 сәуірдегі №170 </w:t>
      </w:r>
      <w:r>
        <w:rPr>
          <w:rFonts w:ascii="Times New Roman"/>
          <w:b w:val="false"/>
          <w:i w:val="false"/>
          <w:color w:val="000000"/>
          <w:sz w:val="28"/>
        </w:rPr>
        <w:t>бұйрығымен</w:t>
      </w:r>
      <w:r>
        <w:rPr>
          <w:rFonts w:ascii="Times New Roman"/>
          <w:b w:val="false"/>
          <w:i w:val="false"/>
          <w:color w:val="000000"/>
          <w:sz w:val="28"/>
        </w:rPr>
        <w:t xml:space="preserve"> бекітілген "Балаларға қосымша білім беру бойынша қосымша білім беру ұйымдарына құжаттар қабылдау және оқуға қабылдау" мемлекеттік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қоса ерікті нысанда берілген көрсетілетін қызметті алушының өтініші негіздеме болып табылады (бұдан әрі - стандарт).</w:t>
      </w:r>
      <w:r>
        <w:br/>
      </w:r>
      <w:r>
        <w:rPr>
          <w:rFonts w:ascii="Times New Roman"/>
          <w:b w:val="false"/>
          <w:i w:val="false"/>
          <w:color w:val="000000"/>
          <w:sz w:val="28"/>
        </w:rPr>
        <w:t xml:space="preserve">
      </w:t>
      </w:r>
      <w:r>
        <w:rPr>
          <w:rFonts w:ascii="Times New Roman"/>
          <w:b w:val="false"/>
          <w:i w:val="false"/>
          <w:color w:val="000000"/>
          <w:sz w:val="28"/>
        </w:rPr>
        <w:t>5. Мемлекеттік қызмет көрсету процесінің құрамына кіретін әрбір рәсімнің (іс-қимылдың) мазмұны мен нәтижесі:</w:t>
      </w:r>
      <w:r>
        <w:br/>
      </w:r>
      <w:r>
        <w:rPr>
          <w:rFonts w:ascii="Times New Roman"/>
          <w:b w:val="false"/>
          <w:i w:val="false"/>
          <w:color w:val="000000"/>
          <w:sz w:val="28"/>
        </w:rPr>
        <w:t>
      1) кеңсе хатшысы құжаттарды қабылдауды және тіркеуді жүзеге асырады, көрсетілетін қызметті беруші басшысына бұрыштама қою үшін жібереді (5 минуттан аспайды);</w:t>
      </w:r>
      <w:r>
        <w:br/>
      </w:r>
      <w:r>
        <w:rPr>
          <w:rFonts w:ascii="Times New Roman"/>
          <w:b w:val="false"/>
          <w:i w:val="false"/>
          <w:color w:val="000000"/>
          <w:sz w:val="28"/>
        </w:rPr>
        <w:t>
      2) көрсетілетін қызметті берушінің басшысы жауапты орындаушыны анықтайды (5 минуттан аспайды);</w:t>
      </w:r>
      <w:r>
        <w:br/>
      </w:r>
      <w:r>
        <w:rPr>
          <w:rFonts w:ascii="Times New Roman"/>
          <w:b w:val="false"/>
          <w:i w:val="false"/>
          <w:color w:val="000000"/>
          <w:sz w:val="28"/>
        </w:rPr>
        <w:t>
      3) жауапты орындаушы оқушының құжаттарын қарайды (5 минуттан аспайды).</w:t>
      </w:r>
      <w:r>
        <w:br/>
      </w:r>
      <w:r>
        <w:rPr>
          <w:rFonts w:ascii="Times New Roman"/>
          <w:b w:val="false"/>
          <w:i w:val="false"/>
          <w:color w:val="000000"/>
          <w:sz w:val="28"/>
        </w:rPr>
        <w:t xml:space="preserve">
      </w:t>
      </w:r>
      <w:r>
        <w:rPr>
          <w:rFonts w:ascii="Times New Roman"/>
          <w:b w:val="false"/>
          <w:i w:val="false"/>
          <w:color w:val="000000"/>
          <w:sz w:val="28"/>
        </w:rPr>
        <w:t>6. Мемлекеттік қызмет көрсету нәтижесі – құжаттар топтамасын қабылдау күні мен уақыты көрсетілген, көрсетілетін қызметті берушінің кеңсесінде көшірмелерінің тіркелгені туралы белгісі бар өтінішті қағаз тасымалдағышта қабылдағанын растау.</w:t>
      </w:r>
    </w:p>
    <w:bookmarkEnd w:id="44"/>
    <w:bookmarkStart w:name="z71" w:id="45"/>
    <w:p>
      <w:pPr>
        <w:spacing w:after="0"/>
        <w:ind w:left="0"/>
        <w:jc w:val="left"/>
      </w:pPr>
      <w:r>
        <w:rPr>
          <w:rFonts w:ascii="Times New Roman"/>
          <w:b/>
          <w:i w:val="false"/>
          <w:color w:val="000000"/>
        </w:rPr>
        <w:t xml:space="preserve"> 3. Мемлекеттік қызмет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5"/>
    <w:bookmarkStart w:name="z72" w:id="46"/>
    <w:p>
      <w:pPr>
        <w:spacing w:after="0"/>
        <w:ind w:left="0"/>
        <w:jc w:val="both"/>
      </w:pPr>
      <w:r>
        <w:rPr>
          <w:rFonts w:ascii="Times New Roman"/>
          <w:b w:val="false"/>
          <w:i w:val="false"/>
          <w:color w:val="000000"/>
          <w:sz w:val="28"/>
        </w:rPr>
        <w:t>
      7. Мемлекеттік қызмет көрсету процесінде келесі құрылымдық бөлімшелер (қызметкерлер) қатысады:</w:t>
      </w:r>
    </w:p>
    <w:bookmarkEnd w:id="46"/>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73" w:id="47"/>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бизнес-процестердің анықтамалығында көрсетілген</w:t>
      </w:r>
    </w:p>
    <w:bookmarkEnd w:id="47"/>
    <w:bookmarkStart w:name="z74" w:id="48"/>
    <w:p>
      <w:pPr>
        <w:spacing w:after="0"/>
        <w:ind w:left="0"/>
        <w:jc w:val="left"/>
      </w:pPr>
      <w:r>
        <w:rPr>
          <w:rFonts w:ascii="Times New Roman"/>
          <w:b/>
          <w:i w:val="false"/>
          <w:color w:val="000000"/>
        </w:rPr>
        <w:t xml:space="preserve"> 4. "Электрондық үкімет" веб-порталымен өзара іс-қимыл тәртібін,</w:t>
      </w:r>
      <w:r>
        <w:br/>
      </w:r>
      <w:r>
        <w:rPr>
          <w:rFonts w:ascii="Times New Roman"/>
          <w:b/>
          <w:i w:val="false"/>
          <w:color w:val="000000"/>
        </w:rPr>
        <w:t>сондай-ақ мемлекеттік қызмет көрсету процесінде ақпараттық жүйелерді</w:t>
      </w:r>
      <w:r>
        <w:br/>
      </w:r>
      <w:r>
        <w:rPr>
          <w:rFonts w:ascii="Times New Roman"/>
          <w:b/>
          <w:i w:val="false"/>
          <w:color w:val="000000"/>
        </w:rPr>
        <w:t>пайдалану тәртібін сипаттау</w:t>
      </w:r>
    </w:p>
    <w:bookmarkEnd w:id="48"/>
    <w:bookmarkStart w:name="z75" w:id="49"/>
    <w:p>
      <w:pPr>
        <w:spacing w:after="0"/>
        <w:ind w:left="0"/>
        <w:jc w:val="both"/>
      </w:pPr>
      <w:r>
        <w:rPr>
          <w:rFonts w:ascii="Times New Roman"/>
          <w:b w:val="false"/>
          <w:i w:val="false"/>
          <w:color w:val="000000"/>
          <w:sz w:val="28"/>
        </w:rPr>
        <w:t xml:space="preserve">
      9. </w:t>
      </w:r>
      <w:r>
        <w:rPr>
          <w:rFonts w:ascii="Times New Roman"/>
          <w:b w:val="false"/>
          <w:i w:val="false"/>
          <w:color w:val="000000"/>
          <w:sz w:val="28"/>
        </w:rPr>
        <w:t>Стандартқа</w:t>
      </w:r>
      <w:r>
        <w:rPr>
          <w:rFonts w:ascii="Times New Roman"/>
          <w:b w:val="false"/>
          <w:i w:val="false"/>
          <w:color w:val="000000"/>
          <w:sz w:val="28"/>
        </w:rPr>
        <w:t xml:space="preserve"> сәйкес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"Балаларға қосымша білім беру</w:t>
            </w:r>
            <w:r>
              <w:br/>
            </w:r>
            <w:r>
              <w:rPr>
                <w:rFonts w:ascii="Times New Roman"/>
                <w:b w:val="false"/>
                <w:i w:val="false"/>
                <w:color w:val="000000"/>
                <w:sz w:val="20"/>
              </w:rPr>
              <w:t>бойынша қосымша білім беру</w:t>
            </w:r>
            <w:r>
              <w:br/>
            </w:r>
            <w:r>
              <w:rPr>
                <w:rFonts w:ascii="Times New Roman"/>
                <w:b w:val="false"/>
                <w:i w:val="false"/>
                <w:color w:val="000000"/>
                <w:sz w:val="20"/>
              </w:rPr>
              <w:t>ұйымдарына құжаттар қабылдау</w:t>
            </w:r>
            <w:r>
              <w:br/>
            </w:r>
            <w:r>
              <w:rPr>
                <w:rFonts w:ascii="Times New Roman"/>
                <w:b w:val="false"/>
                <w:i w:val="false"/>
                <w:color w:val="000000"/>
                <w:sz w:val="20"/>
              </w:rPr>
              <w:t>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"Балаларға қосымша білім беру бойынша қосымша</w:t>
      </w:r>
      <w:r>
        <w:br/>
      </w:r>
      <w:r>
        <w:rPr>
          <w:rFonts w:ascii="Times New Roman"/>
          <w:b/>
          <w:i w:val="false"/>
          <w:color w:val="000000"/>
        </w:rPr>
        <w:t>білім беру ұйымдарына құжаттар қабылдау және оқуға қабылдау"</w:t>
      </w:r>
      <w:r>
        <w:br/>
      </w:r>
      <w:r>
        <w:rPr>
          <w:rFonts w:ascii="Times New Roman"/>
          <w:b/>
          <w:i w:val="false"/>
          <w:color w:val="000000"/>
        </w:rPr>
        <w:t>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0739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739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p>
    <w:p>
      <w:pPr>
        <w:spacing w:after="0"/>
        <w:ind w:left="0"/>
        <w:jc w:val="both"/>
      </w:pPr>
      <w:r>
        <w:drawing>
          <wp:inline distT="0" distB="0" distL="0" distR="0">
            <wp:extent cx="7531100" cy="190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31100" cy="190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78" w:id="50"/>
    <w:p>
      <w:pPr>
        <w:spacing w:after="0"/>
        <w:ind w:left="0"/>
        <w:jc w:val="left"/>
      </w:pPr>
      <w:r>
        <w:rPr>
          <w:rFonts w:ascii="Times New Roman"/>
          <w:b/>
          <w:i w:val="false"/>
          <w:color w:val="000000"/>
        </w:rPr>
        <w:t xml:space="preserve"> "Орта білім беретін үздік ұйым" грантын тағайындау</w:t>
      </w:r>
      <w:r>
        <w:br/>
      </w:r>
      <w:r>
        <w:rPr>
          <w:rFonts w:ascii="Times New Roman"/>
          <w:b/>
          <w:i w:val="false"/>
          <w:color w:val="000000"/>
        </w:rPr>
        <w:t>конкурсына қатысу үшін құжаттарды қабылдау"</w:t>
      </w:r>
      <w:r>
        <w:br/>
      </w:r>
      <w:r>
        <w:rPr>
          <w:rFonts w:ascii="Times New Roman"/>
          <w:b/>
          <w:i w:val="false"/>
          <w:color w:val="000000"/>
        </w:rPr>
        <w:t>мемлекеттiк көрсетiлетiн қызмет регламенті</w:t>
      </w:r>
    </w:p>
    <w:bookmarkEnd w:id="50"/>
    <w:p>
      <w:pPr>
        <w:spacing w:after="0"/>
        <w:ind w:left="0"/>
        <w:jc w:val="both"/>
      </w:pPr>
      <w:r>
        <w:rPr>
          <w:rFonts w:ascii="Times New Roman"/>
          <w:b w:val="false"/>
          <w:i w:val="false"/>
          <w:color w:val="ff0000"/>
          <w:sz w:val="28"/>
        </w:rPr>
        <w:t xml:space="preserve">
      Ескерту. Регламент алынып тасталды - Павлодар облыстық әкімдігінің 10.07.2019 </w:t>
      </w:r>
      <w:r>
        <w:rPr>
          <w:rFonts w:ascii="Times New Roman"/>
          <w:b w:val="false"/>
          <w:i w:val="false"/>
          <w:color w:val="ff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94" w:id="51"/>
    <w:p>
      <w:pPr>
        <w:spacing w:after="0"/>
        <w:ind w:left="0"/>
        <w:jc w:val="left"/>
      </w:pPr>
      <w:r>
        <w:rPr>
          <w:rFonts w:ascii="Times New Roman"/>
          <w:b/>
          <w:i w:val="false"/>
          <w:color w:val="000000"/>
        </w:rPr>
        <w:t xml:space="preserve"> "Мүмкіндіктері шектеулі балаларды психологиялық-медициналық-</w:t>
      </w:r>
      <w:r>
        <w:br/>
      </w:r>
      <w:r>
        <w:rPr>
          <w:rFonts w:ascii="Times New Roman"/>
          <w:b/>
          <w:i w:val="false"/>
          <w:color w:val="000000"/>
        </w:rPr>
        <w:t>педагогикалық тексеру және оларға консультациялық көмек көрсету"</w:t>
      </w:r>
      <w:r>
        <w:br/>
      </w:r>
      <w:r>
        <w:rPr>
          <w:rFonts w:ascii="Times New Roman"/>
          <w:b/>
          <w:i w:val="false"/>
          <w:color w:val="000000"/>
        </w:rPr>
        <w:t>мемлекеттік көрсетілетін қызмет регламенті</w:t>
      </w:r>
    </w:p>
    <w:bookmarkEnd w:id="51"/>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корпорациясымен" сөздерімен ауыстырылды;</w:t>
      </w:r>
      <w:r>
        <w:br/>
      </w:r>
      <w:r>
        <w:rPr>
          <w:rFonts w:ascii="Times New Roman"/>
          <w:b w:val="false"/>
          <w:i w:val="false"/>
          <w:color w:val="ff0000"/>
          <w:sz w:val="28"/>
        </w:rPr>
        <w:t xml:space="preserve">
      "Халыққа қызмет көрсету орталығы" шаруашылық жүргізу құқығындағы республикалық мемлекеттік кәсіпорнының Павлодар облысы бойынша филиалы", "Халыққа қызмет көрсету орталығы" шаруашылық жүргізу құқығындағы республикалық мемлекеттік кәсіпорнының филиалы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39/2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95" w:id="52"/>
    <w:p>
      <w:pPr>
        <w:spacing w:after="0"/>
        <w:ind w:left="0"/>
        <w:jc w:val="left"/>
      </w:pPr>
      <w:r>
        <w:rPr>
          <w:rFonts w:ascii="Times New Roman"/>
          <w:b/>
          <w:i w:val="false"/>
          <w:color w:val="000000"/>
        </w:rPr>
        <w:t xml:space="preserve"> 1. Жалпы ережелер</w:t>
      </w:r>
    </w:p>
    <w:bookmarkEnd w:id="52"/>
    <w:bookmarkStart w:name="z96" w:id="53"/>
    <w:p>
      <w:pPr>
        <w:spacing w:after="0"/>
        <w:ind w:left="0"/>
        <w:jc w:val="both"/>
      </w:pPr>
      <w:r>
        <w:rPr>
          <w:rFonts w:ascii="Times New Roman"/>
          <w:b w:val="false"/>
          <w:i w:val="false"/>
          <w:color w:val="000000"/>
          <w:sz w:val="28"/>
        </w:rPr>
        <w:t xml:space="preserve">
      1. "Мүмкіндіктері шектеулі балаларды психологиялық-медициналық-педагогикалық тексеру және оларға консультациялық көмек көрсету" мемлекеттік көрсетілетін қызметін (бұдан әрі – мемлекеттік көрсетілетін қызмет) психологиялық-медициналық-педагогикалық консультациялар (бұдан әрі – көрсетілетін қызметті беруші) көрсетеді. </w:t>
      </w:r>
      <w:r>
        <w:br/>
      </w:r>
      <w:r>
        <w:rPr>
          <w:rFonts w:ascii="Times New Roman"/>
          <w:b w:val="false"/>
          <w:i w:val="false"/>
          <w:color w:val="000000"/>
          <w:sz w:val="28"/>
        </w:rPr>
        <w:t xml:space="preserve">
      Алдын ала жазылу, қабылдау және мемлекеттік қызметті көрсету нәтижелерін беру көрсетілетін қызметті берушінің кеңсесі арқылы жүзеге асырылады. </w:t>
      </w:r>
      <w:r>
        <w:br/>
      </w:r>
      <w:r>
        <w:rPr>
          <w:rFonts w:ascii="Times New Roman"/>
          <w:b w:val="false"/>
          <w:i w:val="false"/>
          <w:color w:val="000000"/>
          <w:sz w:val="28"/>
        </w:rPr>
        <w:t xml:space="preserve">
      </w:t>
      </w:r>
      <w:r>
        <w:rPr>
          <w:rFonts w:ascii="Times New Roman"/>
          <w:b w:val="false"/>
          <w:i w:val="false"/>
          <w:color w:val="000000"/>
          <w:sz w:val="28"/>
        </w:rPr>
        <w:t xml:space="preserve">2. Мемлекеттік қызметті көрсету нысаны: қағаз түрінде. </w:t>
      </w:r>
      <w:r>
        <w:br/>
      </w:r>
      <w:r>
        <w:rPr>
          <w:rFonts w:ascii="Times New Roman"/>
          <w:b w:val="false"/>
          <w:i w:val="false"/>
          <w:color w:val="000000"/>
          <w:sz w:val="28"/>
        </w:rPr>
        <w:t xml:space="preserve">
      </w:t>
      </w:r>
      <w:r>
        <w:rPr>
          <w:rFonts w:ascii="Times New Roman"/>
          <w:b w:val="false"/>
          <w:i w:val="false"/>
          <w:color w:val="000000"/>
          <w:sz w:val="28"/>
        </w:rPr>
        <w:t>3. Мемлекеттік қызметті көрсету нәтижесі – білім беру бағдарламасы үлгісінде ұсынылған білім беру, медициналық және әлеуметтік қызметтер көрсетілген жазбаша қорытынды.</w:t>
      </w:r>
      <w:r>
        <w:br/>
      </w:r>
      <w:r>
        <w:rPr>
          <w:rFonts w:ascii="Times New Roman"/>
          <w:b w:val="false"/>
          <w:i w:val="false"/>
          <w:color w:val="000000"/>
          <w:sz w:val="28"/>
        </w:rPr>
        <w:t>
      Мемлекеттік қызметті көрсету нәтижесін ұсыну нысаны: қағаз түрінде.</w:t>
      </w:r>
    </w:p>
    <w:bookmarkEnd w:id="53"/>
    <w:bookmarkStart w:name="z99" w:id="54"/>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54"/>
    <w:bookmarkStart w:name="z100" w:id="55"/>
    <w:p>
      <w:pPr>
        <w:spacing w:after="0"/>
        <w:ind w:left="0"/>
        <w:jc w:val="both"/>
      </w:pPr>
      <w:r>
        <w:rPr>
          <w:rFonts w:ascii="Times New Roman"/>
          <w:b w:val="false"/>
          <w:i w:val="false"/>
          <w:color w:val="000000"/>
          <w:sz w:val="28"/>
        </w:rPr>
        <w:t xml:space="preserve">
      4. Қазақстан Республикасы Үкіметінің 2015 жылғы 8 сәуірдегі № 174 </w:t>
      </w:r>
      <w:r>
        <w:rPr>
          <w:rFonts w:ascii="Times New Roman"/>
          <w:b w:val="false"/>
          <w:i w:val="false"/>
          <w:color w:val="000000"/>
          <w:sz w:val="28"/>
        </w:rPr>
        <w:t>бұйрығымен</w:t>
      </w:r>
      <w:r>
        <w:rPr>
          <w:rFonts w:ascii="Times New Roman"/>
          <w:b w:val="false"/>
          <w:i w:val="false"/>
          <w:color w:val="000000"/>
          <w:sz w:val="28"/>
        </w:rPr>
        <w:t xml:space="preserve"> бекітілген "Мүмкіндіктері шектеулі балаларды психологиялық-медициналық-педагогикалық тексеру және оларға консультациялық көмек көрсету"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қоса көрсетілетін қызметті алушының телефон арқылы алдын ала жазылуы және/немесе тікелей өтініші мемлекеттік көрсетілетін қызмет бойынша рәсімді (іс-қимылды) бастау үшін негіздеме болып табылады.</w:t>
      </w:r>
    </w:p>
    <w:bookmarkEnd w:id="55"/>
    <w:bookmarkStart w:name="z101" w:id="56"/>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орындау реттілігі, соның ішінде рәсімдердің (іс-қимылдардың) өту кезеңі:</w:t>
      </w:r>
    </w:p>
    <w:bookmarkEnd w:id="56"/>
    <w:p>
      <w:pPr>
        <w:spacing w:after="0"/>
        <w:ind w:left="0"/>
        <w:jc w:val="both"/>
      </w:pPr>
      <w:r>
        <w:rPr>
          <w:rFonts w:ascii="Times New Roman"/>
          <w:b w:val="false"/>
          <w:i w:val="false"/>
          <w:color w:val="000000"/>
          <w:sz w:val="28"/>
        </w:rPr>
        <w:t>
      1) көрсетілетін қызметті берушінің кеңсесі алдын ала жазылуды, құжаттарды қабылдауды және оларды тіркеуді жүзеге асырады, құжаттарды көрсетілетін қызметті берушінің басшысына қарауға жібереді – 15 минуттан аспайды;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 15 минуттан аспайды;</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тексеру жүргізеді және консультация береді, тексеру мен консультация беру қорытындысы бойынша ұсынымды ресімдейді – 30 күнтізбелік күн ішінде;</w:t>
      </w:r>
    </w:p>
    <w:p>
      <w:pPr>
        <w:spacing w:after="0"/>
        <w:ind w:left="0"/>
        <w:jc w:val="both"/>
      </w:pPr>
      <w:r>
        <w:rPr>
          <w:rFonts w:ascii="Times New Roman"/>
          <w:b w:val="false"/>
          <w:i w:val="false"/>
          <w:color w:val="000000"/>
          <w:sz w:val="28"/>
        </w:rPr>
        <w:t>
      алғашқы тексеру және оларға психологиялық-медициналық-педагогикалық консультация беру – 1 (бір) сағат;</w:t>
      </w:r>
    </w:p>
    <w:p>
      <w:pPr>
        <w:spacing w:after="0"/>
        <w:ind w:left="0"/>
        <w:jc w:val="both"/>
      </w:pPr>
      <w:r>
        <w:rPr>
          <w:rFonts w:ascii="Times New Roman"/>
          <w:b w:val="false"/>
          <w:i w:val="false"/>
          <w:color w:val="000000"/>
          <w:sz w:val="28"/>
        </w:rPr>
        <w:t>
      4) көрсетілетін қызметті берушінің басшысы ұсынымды қарайды және қол қояды және көрсетілетін қызметті берушінің кеңсесіне береді – 15 минуттан аспайды;</w:t>
      </w:r>
    </w:p>
    <w:p>
      <w:pPr>
        <w:spacing w:after="0"/>
        <w:ind w:left="0"/>
        <w:jc w:val="both"/>
      </w:pPr>
      <w:r>
        <w:rPr>
          <w:rFonts w:ascii="Times New Roman"/>
          <w:b w:val="false"/>
          <w:i w:val="false"/>
          <w:color w:val="000000"/>
          <w:sz w:val="28"/>
        </w:rPr>
        <w:t>
      5) көрсетілетін қызметті берушінің кеңсесі ұсынымдарды есепке алу журналына тіркейді және оны көрсетілетін қызметті алушыға береді (15 минуттан аспайды).</w:t>
      </w:r>
    </w:p>
    <w:bookmarkStart w:name="z102" w:id="57"/>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57"/>
    <w:bookmarkStart w:name="z103" w:id="58"/>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тізімі:</w:t>
      </w:r>
    </w:p>
    <w:bookmarkEnd w:id="58"/>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бизнес-процестерінің анықтамалығында көрсетіледі.</w:t>
      </w:r>
      <w:r>
        <w:br/>
      </w:r>
      <w:r>
        <w:rPr>
          <w:rFonts w:ascii="Times New Roman"/>
          <w:b w:val="false"/>
          <w:i w:val="false"/>
          <w:color w:val="000000"/>
          <w:sz w:val="28"/>
        </w:rPr>
        <w:t>
</w:t>
      </w:r>
    </w:p>
    <w:bookmarkStart w:name="z105" w:id="59"/>
    <w:p>
      <w:pPr>
        <w:spacing w:after="0"/>
        <w:ind w:left="0"/>
        <w:jc w:val="left"/>
      </w:pPr>
      <w:r>
        <w:rPr>
          <w:rFonts w:ascii="Times New Roman"/>
          <w:b/>
          <w:i w:val="false"/>
          <w:color w:val="000000"/>
        </w:rPr>
        <w:t xml:space="preserve"> 4. "Электрондық үкімет" веб-порталымен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қолдану тәртібін сипаттау</w:t>
      </w:r>
    </w:p>
    <w:bookmarkEnd w:id="59"/>
    <w:bookmarkStart w:name="z106" w:id="60"/>
    <w:p>
      <w:pPr>
        <w:spacing w:after="0"/>
        <w:ind w:left="0"/>
        <w:jc w:val="both"/>
      </w:pPr>
      <w:r>
        <w:rPr>
          <w:rFonts w:ascii="Times New Roman"/>
          <w:b w:val="false"/>
          <w:i w:val="false"/>
          <w:color w:val="000000"/>
          <w:sz w:val="28"/>
        </w:rPr>
        <w:t>
      8. Стандартқа сәйкес мемлекеттік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"Мүмкіндіктері шектеулі</w:t>
            </w:r>
            <w:r>
              <w:br/>
            </w:r>
            <w:r>
              <w:rPr>
                <w:rFonts w:ascii="Times New Roman"/>
                <w:b w:val="false"/>
                <w:i w:val="false"/>
                <w:color w:val="000000"/>
                <w:sz w:val="20"/>
              </w:rPr>
              <w:t>балаларды психологиялық-</w:t>
            </w:r>
            <w:r>
              <w:br/>
            </w:r>
            <w:r>
              <w:rPr>
                <w:rFonts w:ascii="Times New Roman"/>
                <w:b w:val="false"/>
                <w:i w:val="false"/>
                <w:color w:val="000000"/>
                <w:sz w:val="20"/>
              </w:rPr>
              <w:t>медициналық-педагогикалық</w:t>
            </w:r>
            <w:r>
              <w:br/>
            </w:r>
            <w:r>
              <w:rPr>
                <w:rFonts w:ascii="Times New Roman"/>
                <w:b w:val="false"/>
                <w:i w:val="false"/>
                <w:color w:val="000000"/>
                <w:sz w:val="20"/>
              </w:rPr>
              <w:t>тексеру және оларға</w:t>
            </w:r>
            <w:r>
              <w:br/>
            </w:r>
            <w:r>
              <w:rPr>
                <w:rFonts w:ascii="Times New Roman"/>
                <w:b w:val="false"/>
                <w:i w:val="false"/>
                <w:color w:val="000000"/>
                <w:sz w:val="20"/>
              </w:rPr>
              <w:t>консультациялық көмек</w:t>
            </w:r>
            <w:r>
              <w:br/>
            </w:r>
            <w:r>
              <w:rPr>
                <w:rFonts w:ascii="Times New Roman"/>
                <w:b w:val="false"/>
                <w:i w:val="false"/>
                <w:color w:val="000000"/>
                <w:sz w:val="20"/>
              </w:rPr>
              <w:t>көрсету"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"Мүмкіндіктері шектеулі балаларды психологиялық-медициналық-педагогикалық</w:t>
      </w:r>
      <w:r>
        <w:br/>
      </w:r>
      <w:r>
        <w:rPr>
          <w:rFonts w:ascii="Times New Roman"/>
          <w:b/>
          <w:i w:val="false"/>
          <w:color w:val="000000"/>
        </w:rPr>
        <w:t>тексеру және оларға консультациялық көмек көрсету" мемлекеттік көрсетілетін</w:t>
      </w:r>
      <w:r>
        <w:br/>
      </w:r>
      <w:r>
        <w:rPr>
          <w:rFonts w:ascii="Times New Roman"/>
          <w:b/>
          <w:i w:val="false"/>
          <w:color w:val="000000"/>
        </w:rPr>
        <w:t>қызметтің бизнес-процесінің анықтамалығы</w:t>
      </w:r>
    </w:p>
    <w:p>
      <w:pPr>
        <w:spacing w:after="0"/>
        <w:ind w:left="0"/>
        <w:jc w:val="left"/>
      </w:pPr>
      <w:r>
        <w:br/>
      </w:r>
    </w:p>
    <w:p>
      <w:pPr>
        <w:spacing w:after="0"/>
        <w:ind w:left="0"/>
        <w:jc w:val="both"/>
      </w:pPr>
      <w:r>
        <w:drawing>
          <wp:inline distT="0" distB="0" distL="0" distR="0">
            <wp:extent cx="75057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057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109" w:id="61"/>
    <w:p>
      <w:pPr>
        <w:spacing w:after="0"/>
        <w:ind w:left="0"/>
        <w:jc w:val="left"/>
      </w:pPr>
      <w:r>
        <w:rPr>
          <w:rFonts w:ascii="Times New Roman"/>
          <w:b/>
          <w:i w:val="false"/>
          <w:color w:val="000000"/>
        </w:rPr>
        <w:t xml:space="preserve"> "Дамуында проблемалары бар балалар мен жасөспірімдерді оңалту</w:t>
      </w:r>
      <w:r>
        <w:br/>
      </w:r>
      <w:r>
        <w:rPr>
          <w:rFonts w:ascii="Times New Roman"/>
          <w:b/>
          <w:i w:val="false"/>
          <w:color w:val="000000"/>
        </w:rPr>
        <w:t>және әлеуметтік бейімдеу" мемлекеттік көрсетілетін қызмет регламенті</w:t>
      </w:r>
    </w:p>
    <w:bookmarkEnd w:id="61"/>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корпорациясымен" сөздерімен ауыстырылды;</w:t>
      </w:r>
      <w:r>
        <w:br/>
      </w:r>
      <w:r>
        <w:rPr>
          <w:rFonts w:ascii="Times New Roman"/>
          <w:b w:val="false"/>
          <w:i w:val="false"/>
          <w:color w:val="ff0000"/>
          <w:sz w:val="28"/>
        </w:rPr>
        <w:t xml:space="preserve">
      "Халыққа қызмет көрсету орталығы" шаруашылық жүргізу құқығындағы республикалық мемлекеттік кәсіпорнының Павлодар облысы бойынша филиалы", "Халыққа қызмет көрсету орталығы" шаруашылық жүргізу құқығындағы республикалық мемлекеттік кәсіпорнының филиалы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39/2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10" w:id="62"/>
    <w:p>
      <w:pPr>
        <w:spacing w:after="0"/>
        <w:ind w:left="0"/>
        <w:jc w:val="left"/>
      </w:pPr>
      <w:r>
        <w:rPr>
          <w:rFonts w:ascii="Times New Roman"/>
          <w:b/>
          <w:i w:val="false"/>
          <w:color w:val="000000"/>
        </w:rPr>
        <w:t xml:space="preserve"> 1. Жалпы ережелер</w:t>
      </w:r>
    </w:p>
    <w:bookmarkEnd w:id="62"/>
    <w:bookmarkStart w:name="z111" w:id="63"/>
    <w:p>
      <w:pPr>
        <w:spacing w:after="0"/>
        <w:ind w:left="0"/>
        <w:jc w:val="both"/>
      </w:pPr>
      <w:r>
        <w:rPr>
          <w:rFonts w:ascii="Times New Roman"/>
          <w:b w:val="false"/>
          <w:i w:val="false"/>
          <w:color w:val="000000"/>
          <w:sz w:val="28"/>
        </w:rPr>
        <w:t>
      1. "Дамуында проблемалары бар балалар мен жасөспірімдерді оңалту және әлеуметтік бейімдеу" мемлекеттік көрсетілетін қызметін (бұдан әрі – мемлекеттік көрсетілетін қызмет) оңалту орталықтары, психологиялық-педагогикалық түзету кабинеттері (бұдан әрі – көрсетілетін қызметті беруші) көрсетеді.</w:t>
      </w:r>
    </w:p>
    <w:bookmarkEnd w:id="63"/>
    <w:p>
      <w:pPr>
        <w:spacing w:after="0"/>
        <w:ind w:left="0"/>
        <w:jc w:val="both"/>
      </w:pPr>
      <w:r>
        <w:rPr>
          <w:rFonts w:ascii="Times New Roman"/>
          <w:b w:val="false"/>
          <w:i w:val="false"/>
          <w:color w:val="000000"/>
          <w:sz w:val="28"/>
        </w:rPr>
        <w:t>
      Өтінішті қабылдау, алдын ала жазылу және мемлекеттік қызметті көрсету нәтижелерін беру көрсетілетін қызметті берушінің кеңсесі арқылы жүзеге асырылады.</w:t>
      </w:r>
    </w:p>
    <w:bookmarkStart w:name="z112" w:id="64"/>
    <w:p>
      <w:pPr>
        <w:spacing w:after="0"/>
        <w:ind w:left="0"/>
        <w:jc w:val="both"/>
      </w:pPr>
      <w:r>
        <w:rPr>
          <w:rFonts w:ascii="Times New Roman"/>
          <w:b w:val="false"/>
          <w:i w:val="false"/>
          <w:color w:val="000000"/>
          <w:sz w:val="28"/>
        </w:rPr>
        <w:t>
      2. Мемлекеттік қызмет көрсету нысаны: жеке, кіші топтар және топтық сабақтар және консультациялар.</w:t>
      </w:r>
    </w:p>
    <w:bookmarkEnd w:id="64"/>
    <w:bookmarkStart w:name="z113" w:id="65"/>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Үкіметінің 2015 жылғы 8 сәуірдегі № 174 </w:t>
      </w:r>
      <w:r>
        <w:rPr>
          <w:rFonts w:ascii="Times New Roman"/>
          <w:b w:val="false"/>
          <w:i w:val="false"/>
          <w:color w:val="000000"/>
          <w:sz w:val="28"/>
        </w:rPr>
        <w:t>бұйрығымен</w:t>
      </w:r>
      <w:r>
        <w:rPr>
          <w:rFonts w:ascii="Times New Roman"/>
          <w:b w:val="false"/>
          <w:i w:val="false"/>
          <w:color w:val="000000"/>
          <w:sz w:val="28"/>
        </w:rPr>
        <w:t xml:space="preserve"> бекітілген "Дамуында проблемалары бар балалар мен жасөспірімдерді оңалту және әлеуметтік бейімдеу" мемлекеттік көрсетілетін қызмет стандартының (бұдан әрі - стандарт) </w:t>
      </w:r>
      <w:r>
        <w:rPr>
          <w:rFonts w:ascii="Times New Roman"/>
          <w:b w:val="false"/>
          <w:i w:val="false"/>
          <w:color w:val="000000"/>
          <w:sz w:val="28"/>
        </w:rPr>
        <w:t>қосымшасына</w:t>
      </w:r>
      <w:r>
        <w:rPr>
          <w:rFonts w:ascii="Times New Roman"/>
          <w:b w:val="false"/>
          <w:i w:val="false"/>
          <w:color w:val="000000"/>
          <w:sz w:val="28"/>
        </w:rPr>
        <w:t xml:space="preserve"> сәйкес нысан бойынша анықтама беру.</w:t>
      </w:r>
    </w:p>
    <w:bookmarkEnd w:id="6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14" w:id="66"/>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іс-қимыл</w:t>
      </w:r>
      <w:r>
        <w:br/>
      </w:r>
      <w:r>
        <w:rPr>
          <w:rFonts w:ascii="Times New Roman"/>
          <w:b/>
          <w:i w:val="false"/>
          <w:color w:val="000000"/>
        </w:rPr>
        <w:t>тәртібін сипаттау</w:t>
      </w:r>
    </w:p>
    <w:bookmarkEnd w:id="66"/>
    <w:bookmarkStart w:name="z115" w:id="67"/>
    <w:p>
      <w:pPr>
        <w:spacing w:after="0"/>
        <w:ind w:left="0"/>
        <w:jc w:val="both"/>
      </w:pPr>
      <w:r>
        <w:rPr>
          <w:rFonts w:ascii="Times New Roman"/>
          <w:b w:val="false"/>
          <w:i w:val="false"/>
          <w:color w:val="000000"/>
          <w:sz w:val="28"/>
        </w:rPr>
        <w:t xml:space="preserve">
      4. Мемлекеттік қызмет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қоса көрсетілетін қызметті алушының өтініші негіздеме болып табылады.</w:t>
      </w:r>
    </w:p>
    <w:bookmarkEnd w:id="67"/>
    <w:bookmarkStart w:name="z116" w:id="6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ұзақтығы мен орындау реттілігі, соның ішінде рәсімдердің (іс-қимылдардың) өту кезеңі:</w:t>
      </w:r>
    </w:p>
    <w:bookmarkEnd w:id="68"/>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қажетті құжаттарын қабылдайды және тіркейді, көрсетілетін қызметті берушінің басшысына қарауға жібереді –15 минуттан аспайды;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көрсетілетін қызметті берушінің маманын анықтайды, мемлекеттік қызмет көрсетуге келісімшартты ресімдейді – 60 минут;</w:t>
      </w:r>
    </w:p>
    <w:p>
      <w:pPr>
        <w:spacing w:after="0"/>
        <w:ind w:left="0"/>
        <w:jc w:val="both"/>
      </w:pPr>
      <w:r>
        <w:rPr>
          <w:rFonts w:ascii="Times New Roman"/>
          <w:b w:val="false"/>
          <w:i w:val="false"/>
          <w:color w:val="000000"/>
          <w:sz w:val="28"/>
        </w:rPr>
        <w:t>
      3) көрсетілетін қызметті берушінің мамандары мемлекеттік қызмет көрсетеді – 90 күннен 365 күнтізбелік күнге дейін.</w:t>
      </w:r>
    </w:p>
    <w:bookmarkStart w:name="z117" w:id="69"/>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 өзара</w:t>
      </w:r>
      <w:r>
        <w:br/>
      </w:r>
      <w:r>
        <w:rPr>
          <w:rFonts w:ascii="Times New Roman"/>
          <w:b/>
          <w:i w:val="false"/>
          <w:color w:val="000000"/>
        </w:rPr>
        <w:t>іс-қимыл тәртібін сипаттау</w:t>
      </w:r>
    </w:p>
    <w:bookmarkEnd w:id="69"/>
    <w:bookmarkStart w:name="z118" w:id="70"/>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тізімі:</w:t>
      </w:r>
    </w:p>
    <w:bookmarkEnd w:id="7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басшылығы;</w:t>
      </w:r>
    </w:p>
    <w:p>
      <w:pPr>
        <w:spacing w:after="0"/>
        <w:ind w:left="0"/>
        <w:jc w:val="both"/>
      </w:pPr>
      <w:r>
        <w:rPr>
          <w:rFonts w:ascii="Times New Roman"/>
          <w:b w:val="false"/>
          <w:i w:val="false"/>
          <w:color w:val="000000"/>
          <w:sz w:val="28"/>
        </w:rPr>
        <w:t>
      3) көрсетілетін қызметті берушінің мамандары.</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7. Әрбір рәсімдер (іс-қимылдар) реттілігінің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r>
        <w:br/>
      </w:r>
      <w:r>
        <w:rPr>
          <w:rFonts w:ascii="Times New Roman"/>
          <w:b w:val="false"/>
          <w:i w:val="false"/>
          <w:color w:val="000000"/>
          <w:sz w:val="28"/>
        </w:rPr>
        <w:t>
</w:t>
      </w:r>
    </w:p>
    <w:bookmarkStart w:name="z120" w:id="71"/>
    <w:p>
      <w:pPr>
        <w:spacing w:after="0"/>
        <w:ind w:left="0"/>
        <w:jc w:val="left"/>
      </w:pPr>
      <w:r>
        <w:rPr>
          <w:rFonts w:ascii="Times New Roman"/>
          <w:b/>
          <w:i w:val="false"/>
          <w:color w:val="000000"/>
        </w:rPr>
        <w:t xml:space="preserve"> 4. "Электрондық үкімет" веб-порталымен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қолдану тәртібін сипаттау</w:t>
      </w:r>
    </w:p>
    <w:bookmarkEnd w:id="71"/>
    <w:bookmarkStart w:name="z121" w:id="72"/>
    <w:p>
      <w:pPr>
        <w:spacing w:after="0"/>
        <w:ind w:left="0"/>
        <w:jc w:val="both"/>
      </w:pPr>
      <w:r>
        <w:rPr>
          <w:rFonts w:ascii="Times New Roman"/>
          <w:b w:val="false"/>
          <w:i w:val="false"/>
          <w:color w:val="000000"/>
          <w:sz w:val="28"/>
        </w:rPr>
        <w:t>
      8. Стандартқа сәйкес мемлекеттік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"Дамуында проблемалары бар</w:t>
            </w:r>
            <w:r>
              <w:br/>
            </w:r>
            <w:r>
              <w:rPr>
                <w:rFonts w:ascii="Times New Roman"/>
                <w:b w:val="false"/>
                <w:i w:val="false"/>
                <w:color w:val="000000"/>
                <w:sz w:val="20"/>
              </w:rPr>
              <w:t>балалар мен жасөспірімдерді</w:t>
            </w:r>
            <w:r>
              <w:br/>
            </w:r>
            <w:r>
              <w:rPr>
                <w:rFonts w:ascii="Times New Roman"/>
                <w:b w:val="false"/>
                <w:i w:val="false"/>
                <w:color w:val="000000"/>
                <w:sz w:val="20"/>
              </w:rPr>
              <w:t>оңалту және әлеуметтік</w:t>
            </w:r>
            <w:r>
              <w:br/>
            </w:r>
            <w:r>
              <w:rPr>
                <w:rFonts w:ascii="Times New Roman"/>
                <w:b w:val="false"/>
                <w:i w:val="false"/>
                <w:color w:val="000000"/>
                <w:sz w:val="20"/>
              </w:rPr>
              <w:t>бейімдеу"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"Дамуында проблемалары бар балалар мен жасөспірімдерді оңалту және</w:t>
      </w:r>
      <w:r>
        <w:br/>
      </w:r>
      <w:r>
        <w:rPr>
          <w:rFonts w:ascii="Times New Roman"/>
          <w:b/>
          <w:i w:val="false"/>
          <w:color w:val="000000"/>
        </w:rPr>
        <w:t>әлеуметтік бейімдеу" мемлекеттік көрсетілетін қызметтің</w:t>
      </w:r>
      <w:r>
        <w:br/>
      </w:r>
      <w:r>
        <w:rPr>
          <w:rFonts w:ascii="Times New Roman"/>
          <w:b/>
          <w:i w:val="false"/>
          <w:color w:val="000000"/>
        </w:rPr>
        <w:t>бизнес-процесінің анықтамалығы</w:t>
      </w:r>
    </w:p>
    <w:p>
      <w:pPr>
        <w:spacing w:after="0"/>
        <w:ind w:left="0"/>
        <w:jc w:val="left"/>
      </w:pPr>
      <w:r>
        <w:br/>
      </w:r>
    </w:p>
    <w:p>
      <w:pPr>
        <w:spacing w:after="0"/>
        <w:ind w:left="0"/>
        <w:jc w:val="both"/>
      </w:pPr>
      <w:r>
        <w:drawing>
          <wp:inline distT="0" distB="0" distL="0" distR="0">
            <wp:extent cx="73279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279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124" w:id="73"/>
    <w:p>
      <w:pPr>
        <w:spacing w:after="0"/>
        <w:ind w:left="0"/>
        <w:jc w:val="left"/>
      </w:pPr>
      <w:r>
        <w:rPr>
          <w:rFonts w:ascii="Times New Roman"/>
          <w:b/>
          <w:i w:val="false"/>
          <w:color w:val="000000"/>
        </w:rPr>
        <w:t xml:space="preserve"> "Мүмкіндіктері шектеулі балаларды тәрбиелеп отырған</w:t>
      </w:r>
      <w:r>
        <w:br/>
      </w:r>
      <w:r>
        <w:rPr>
          <w:rFonts w:ascii="Times New Roman"/>
          <w:b/>
          <w:i w:val="false"/>
          <w:color w:val="000000"/>
        </w:rPr>
        <w:t>отбасыларға консультациялық көмек көрсету" мемлекеттік</w:t>
      </w:r>
      <w:r>
        <w:br/>
      </w:r>
      <w:r>
        <w:rPr>
          <w:rFonts w:ascii="Times New Roman"/>
          <w:b/>
          <w:i w:val="false"/>
          <w:color w:val="000000"/>
        </w:rPr>
        <w:t>көрсетілетін қызмет регламенті</w:t>
      </w:r>
    </w:p>
    <w:bookmarkEnd w:id="73"/>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корпорациясымен" сөздерімен ауыстырылды;</w:t>
      </w:r>
      <w:r>
        <w:br/>
      </w:r>
      <w:r>
        <w:rPr>
          <w:rFonts w:ascii="Times New Roman"/>
          <w:b w:val="false"/>
          <w:i w:val="false"/>
          <w:color w:val="ff0000"/>
          <w:sz w:val="28"/>
        </w:rPr>
        <w:t xml:space="preserve">
      "Халыққа қызмет көрсету орталығы" шаруашылық жүргізу құқығындағы республикалық мемлекеттік кәсіпорнының Павлодар облысы бойынша филиалы", "Халыққа қызмет көрсету орталығы" шаруашылық жүргізу құқығындағы республикалық мемлекеттік кәсіпорнының филиалы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39/2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25" w:id="74"/>
    <w:p>
      <w:pPr>
        <w:spacing w:after="0"/>
        <w:ind w:left="0"/>
        <w:jc w:val="left"/>
      </w:pPr>
      <w:r>
        <w:rPr>
          <w:rFonts w:ascii="Times New Roman"/>
          <w:b/>
          <w:i w:val="false"/>
          <w:color w:val="000000"/>
        </w:rPr>
        <w:t xml:space="preserve"> 1. Жалпы ережелер</w:t>
      </w:r>
    </w:p>
    <w:bookmarkEnd w:id="74"/>
    <w:bookmarkStart w:name="z126" w:id="75"/>
    <w:p>
      <w:pPr>
        <w:spacing w:after="0"/>
        <w:ind w:left="0"/>
        <w:jc w:val="both"/>
      </w:pPr>
      <w:r>
        <w:rPr>
          <w:rFonts w:ascii="Times New Roman"/>
          <w:b w:val="false"/>
          <w:i w:val="false"/>
          <w:color w:val="000000"/>
          <w:sz w:val="28"/>
        </w:rPr>
        <w:t>
      1. "Мүмкіндіктері шектеулі балаларды тәрбиелеп отырған отбасыларға консультациялық көмек көрсету" мемлекеттік көрсетілетін қызметін (бұдан әрі – мемлекеттік көрсетілетін қызмет) оңалту орталықтары, психологиялық-педагогикалық түзету кабинеттері (бұдан әрі – көрсетілетін қызметті беруші) көрсетеді.</w:t>
      </w:r>
    </w:p>
    <w:bookmarkEnd w:id="75"/>
    <w:p>
      <w:pPr>
        <w:spacing w:after="0"/>
        <w:ind w:left="0"/>
        <w:jc w:val="both"/>
      </w:pPr>
      <w:r>
        <w:rPr>
          <w:rFonts w:ascii="Times New Roman"/>
          <w:b w:val="false"/>
          <w:i w:val="false"/>
          <w:color w:val="000000"/>
          <w:sz w:val="28"/>
        </w:rPr>
        <w:t>
      Мемлекеттік қызметті көрсету үшін құжаттарды қабылдау және беру көрсетілетін қызметті берушінің кеңсесі арқылы жүзеге асырылады.</w:t>
      </w:r>
    </w:p>
    <w:bookmarkStart w:name="z127" w:id="76"/>
    <w:p>
      <w:pPr>
        <w:spacing w:after="0"/>
        <w:ind w:left="0"/>
        <w:jc w:val="both"/>
      </w:pPr>
      <w:r>
        <w:rPr>
          <w:rFonts w:ascii="Times New Roman"/>
          <w:b w:val="false"/>
          <w:i w:val="false"/>
          <w:color w:val="000000"/>
          <w:sz w:val="28"/>
        </w:rPr>
        <w:t>
      2. Мемлекеттік қызметті көрсету нысаны: қағаз түрінде.</w:t>
      </w:r>
    </w:p>
    <w:bookmarkEnd w:id="76"/>
    <w:bookmarkStart w:name="z128" w:id="77"/>
    <w:p>
      <w:pPr>
        <w:spacing w:after="0"/>
        <w:ind w:left="0"/>
        <w:jc w:val="both"/>
      </w:pPr>
      <w:r>
        <w:rPr>
          <w:rFonts w:ascii="Times New Roman"/>
          <w:b w:val="false"/>
          <w:i w:val="false"/>
          <w:color w:val="000000"/>
          <w:sz w:val="28"/>
        </w:rPr>
        <w:t>
      3. Мемлекеттік қызметті көрсету нәтижесі – мүмкіндігі шектеулі баланы тәрбиелеп отырған отбасына жазбаша ұсыным.</w:t>
      </w:r>
    </w:p>
    <w:bookmarkEnd w:id="77"/>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129" w:id="78"/>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78"/>
    <w:bookmarkStart w:name="z130" w:id="79"/>
    <w:p>
      <w:pPr>
        <w:spacing w:after="0"/>
        <w:ind w:left="0"/>
        <w:jc w:val="both"/>
      </w:pPr>
      <w:r>
        <w:rPr>
          <w:rFonts w:ascii="Times New Roman"/>
          <w:b w:val="false"/>
          <w:i w:val="false"/>
          <w:color w:val="000000"/>
          <w:sz w:val="28"/>
        </w:rPr>
        <w:t xml:space="preserve">
      4. Қазақстан Республикасы Білім және ғылым министрінің 2015 жылғы 8 сәуірдегі № 174 </w:t>
      </w:r>
      <w:r>
        <w:rPr>
          <w:rFonts w:ascii="Times New Roman"/>
          <w:b w:val="false"/>
          <w:i w:val="false"/>
          <w:color w:val="000000"/>
          <w:sz w:val="28"/>
        </w:rPr>
        <w:t>бұйрығымен</w:t>
      </w:r>
      <w:r>
        <w:rPr>
          <w:rFonts w:ascii="Times New Roman"/>
          <w:b w:val="false"/>
          <w:i w:val="false"/>
          <w:color w:val="000000"/>
          <w:sz w:val="28"/>
        </w:rPr>
        <w:t xml:space="preserve"> бекітілген "Мүмкіндіктері шектеулі балаларды тәрбиелеп отырған отбасыларға консультациялық көмек көрсету"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қоса көрсетілетін қызметті алушының өтініші мемлекеттік қызметті көрсету бойынша рәсімді (іс-қимылды) бастау үшін негіздеме болып табылады.</w:t>
      </w:r>
    </w:p>
    <w:bookmarkEnd w:id="79"/>
    <w:bookmarkStart w:name="z131" w:id="80"/>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орындау реттілігі, соның ішінде рәсімдердің (іс-қимылдардың) өту кезеңі:</w:t>
      </w:r>
    </w:p>
    <w:bookmarkEnd w:id="80"/>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қажетті құжаттарын қабылдайды және тіркейді, көрсетілетін қызметті берушінің басшысына қарауға жібереді –15 минуттан аспайды;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мемлекеттік қызмет көрсету үшін көрсетілетін қызметті берушінің маманын анықтайды –10 минут;</w:t>
      </w:r>
    </w:p>
    <w:p>
      <w:pPr>
        <w:spacing w:after="0"/>
        <w:ind w:left="0"/>
        <w:jc w:val="both"/>
      </w:pPr>
      <w:r>
        <w:rPr>
          <w:rFonts w:ascii="Times New Roman"/>
          <w:b w:val="false"/>
          <w:i w:val="false"/>
          <w:color w:val="000000"/>
          <w:sz w:val="28"/>
        </w:rPr>
        <w:t xml:space="preserve">
      3) көрсетілетін қызметті берушінің маманы мемлекеттік қызметті көрсетілетін қызметті алушыға кеңсе арқылы көрсетеді, ұсынымды дайындайды және көрсетілетін қызметті берушінің басшысына қарауға жібереді –15 минут; </w:t>
      </w:r>
    </w:p>
    <w:p>
      <w:pPr>
        <w:spacing w:after="0"/>
        <w:ind w:left="0"/>
        <w:jc w:val="both"/>
      </w:pPr>
      <w:r>
        <w:rPr>
          <w:rFonts w:ascii="Times New Roman"/>
          <w:b w:val="false"/>
          <w:i w:val="false"/>
          <w:color w:val="000000"/>
          <w:sz w:val="28"/>
        </w:rPr>
        <w:t>
      4) көрсетілетін қызметті берушінің басшысы ұсынымды қарайды және қол қояды, көрсетілетін қызметті берушінің кеңсесіне жібереді – 10 минут;</w:t>
      </w:r>
    </w:p>
    <w:p>
      <w:pPr>
        <w:spacing w:after="0"/>
        <w:ind w:left="0"/>
        <w:jc w:val="both"/>
      </w:pPr>
      <w:r>
        <w:rPr>
          <w:rFonts w:ascii="Times New Roman"/>
          <w:b w:val="false"/>
          <w:i w:val="false"/>
          <w:color w:val="000000"/>
          <w:sz w:val="28"/>
        </w:rPr>
        <w:t>
      5) көрсетілетін қызметті берушінің кеңсесі ұсынымды есепке алу журналына тіркейді және оны көрсетілетін қызметті алушыға береді – 10 минут.</w:t>
      </w:r>
    </w:p>
    <w:bookmarkStart w:name="z132" w:id="81"/>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81"/>
    <w:bookmarkStart w:name="z133" w:id="82"/>
    <w:p>
      <w:pPr>
        <w:spacing w:after="0"/>
        <w:ind w:left="0"/>
        <w:jc w:val="both"/>
      </w:pPr>
      <w:r>
        <w:rPr>
          <w:rFonts w:ascii="Times New Roman"/>
          <w:b w:val="false"/>
          <w:i w:val="false"/>
          <w:color w:val="000000"/>
          <w:sz w:val="28"/>
        </w:rPr>
        <w:t>
      6. Мемлекеттік қызмет көрсету процесіне қатысатын құрылымдық бөлімшелердің (қызметкерлердің) тізбесі:</w:t>
      </w:r>
    </w:p>
    <w:bookmarkEnd w:id="82"/>
    <w:p>
      <w:pPr>
        <w:spacing w:after="0"/>
        <w:ind w:left="0"/>
        <w:jc w:val="both"/>
      </w:pPr>
      <w:r>
        <w:rPr>
          <w:rFonts w:ascii="Times New Roman"/>
          <w:b w:val="false"/>
          <w:i w:val="false"/>
          <w:color w:val="000000"/>
          <w:sz w:val="28"/>
        </w:rPr>
        <w:t>
      1) көрсетілетін қызметті беруші кеңсесінің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left"/>
      </w:pPr>
      <w:r>
        <w:rPr>
          <w:rFonts w:ascii="Times New Roman"/>
          <w:b w:val="false"/>
          <w:i w:val="false"/>
          <w:color w:val="000000"/>
          <w:sz w:val="28"/>
        </w:rPr>
        <w:t>
      3) көрсетілетін қызметті берушінің маманы.</w:t>
      </w:r>
      <w:r>
        <w:br/>
      </w:r>
      <w:r>
        <w:rPr>
          <w:rFonts w:ascii="Times New Roman"/>
          <w:b w:val="false"/>
          <w:i w:val="false"/>
          <w:color w:val="000000"/>
          <w:sz w:val="28"/>
        </w:rPr>
        <w:t xml:space="preserve">
      </w:t>
      </w:r>
      <w:r>
        <w:rPr>
          <w:rFonts w:ascii="Times New Roman"/>
          <w:b w:val="false"/>
          <w:i w:val="false"/>
          <w:color w:val="000000"/>
          <w:sz w:val="28"/>
        </w:rPr>
        <w:t xml:space="preserve">7.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бизнес-процестердің анықтамалығында көрсетіледі.</w:t>
      </w:r>
      <w:r>
        <w:br/>
      </w:r>
      <w:r>
        <w:rPr>
          <w:rFonts w:ascii="Times New Roman"/>
          <w:b w:val="false"/>
          <w:i w:val="false"/>
          <w:color w:val="000000"/>
          <w:sz w:val="28"/>
        </w:rPr>
        <w:t>
</w:t>
      </w:r>
    </w:p>
    <w:bookmarkStart w:name="z135" w:id="83"/>
    <w:p>
      <w:pPr>
        <w:spacing w:after="0"/>
        <w:ind w:left="0"/>
        <w:jc w:val="left"/>
      </w:pPr>
      <w:r>
        <w:rPr>
          <w:rFonts w:ascii="Times New Roman"/>
          <w:b/>
          <w:i w:val="false"/>
          <w:color w:val="000000"/>
        </w:rPr>
        <w:t xml:space="preserve"> 4. "Электрондық үкімет" веб-порталымен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қолдану тәртібін сипаттау</w:t>
      </w:r>
    </w:p>
    <w:bookmarkEnd w:id="83"/>
    <w:bookmarkStart w:name="z136" w:id="84"/>
    <w:p>
      <w:pPr>
        <w:spacing w:after="0"/>
        <w:ind w:left="0"/>
        <w:jc w:val="both"/>
      </w:pPr>
      <w:r>
        <w:rPr>
          <w:rFonts w:ascii="Times New Roman"/>
          <w:b w:val="false"/>
          <w:i w:val="false"/>
          <w:color w:val="000000"/>
          <w:sz w:val="28"/>
        </w:rPr>
        <w:t>
      8. Стандартқа сәйкес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"Мүмкіндіктері шектеулі</w:t>
            </w:r>
            <w:r>
              <w:br/>
            </w:r>
            <w:r>
              <w:rPr>
                <w:rFonts w:ascii="Times New Roman"/>
                <w:b w:val="false"/>
                <w:i w:val="false"/>
                <w:color w:val="000000"/>
                <w:sz w:val="20"/>
              </w:rPr>
              <w:t>балаларды тәрбиелеп отырған</w:t>
            </w:r>
            <w:r>
              <w:br/>
            </w:r>
            <w:r>
              <w:rPr>
                <w:rFonts w:ascii="Times New Roman"/>
                <w:b w:val="false"/>
                <w:i w:val="false"/>
                <w:color w:val="000000"/>
                <w:sz w:val="20"/>
              </w:rPr>
              <w:t>отбасыларға консультациялық</w:t>
            </w:r>
            <w:r>
              <w:br/>
            </w:r>
            <w:r>
              <w:rPr>
                <w:rFonts w:ascii="Times New Roman"/>
                <w:b w:val="false"/>
                <w:i w:val="false"/>
                <w:color w:val="000000"/>
                <w:sz w:val="20"/>
              </w:rPr>
              <w:t>көмек көрсету"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"Мүмкіндіктері шектеулі балаларды тәрбиелеп отырған</w:t>
      </w:r>
      <w:r>
        <w:br/>
      </w:r>
      <w:r>
        <w:rPr>
          <w:rFonts w:ascii="Times New Roman"/>
          <w:b/>
          <w:i w:val="false"/>
          <w:color w:val="000000"/>
        </w:rPr>
        <w:t>отбасыларға консультациялық көмек көрсету" мемлекеттік</w:t>
      </w:r>
      <w:r>
        <w:br/>
      </w:r>
      <w:r>
        <w:rPr>
          <w:rFonts w:ascii="Times New Roman"/>
          <w:b/>
          <w:i w:val="false"/>
          <w:color w:val="000000"/>
        </w:rPr>
        <w:t>көрсетілетін қызметтің бизнес-процестерінің анықтамалығы</w:t>
      </w:r>
    </w:p>
    <w:p>
      <w:pPr>
        <w:spacing w:after="0"/>
        <w:ind w:left="0"/>
        <w:jc w:val="left"/>
      </w:pPr>
      <w:r>
        <w:br/>
      </w:r>
    </w:p>
    <w:p>
      <w:pPr>
        <w:spacing w:after="0"/>
        <w:ind w:left="0"/>
        <w:jc w:val="both"/>
      </w:pPr>
      <w:r>
        <w:drawing>
          <wp:inline distT="0" distB="0" distL="0" distR="0">
            <wp:extent cx="7327900" cy="717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327900" cy="717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139" w:id="85"/>
    <w:p>
      <w:pPr>
        <w:spacing w:after="0"/>
        <w:ind w:left="0"/>
        <w:jc w:val="left"/>
      </w:pPr>
      <w:r>
        <w:rPr>
          <w:rFonts w:ascii="Times New Roman"/>
          <w:b/>
          <w:i w:val="false"/>
          <w:color w:val="000000"/>
        </w:rPr>
        <w:t xml:space="preserve"> "Бастауыш, негізгі орта, жалпы орта білім беру ұйымдарына</w:t>
      </w:r>
      <w:r>
        <w:br/>
      </w:r>
      <w:r>
        <w:rPr>
          <w:rFonts w:ascii="Times New Roman"/>
          <w:b/>
          <w:i w:val="false"/>
          <w:color w:val="000000"/>
        </w:rPr>
        <w:t>денсаулығына байланысты ұзақ уақыт бойы бара алмайтын балаларды</w:t>
      </w:r>
      <w:r>
        <w:br/>
      </w:r>
      <w:r>
        <w:rPr>
          <w:rFonts w:ascii="Times New Roman"/>
          <w:b/>
          <w:i w:val="false"/>
          <w:color w:val="000000"/>
        </w:rPr>
        <w:t>үйде жеке тегін оқытуды ұйымдастыру үшін құжаттар қабылдау"</w:t>
      </w:r>
      <w:r>
        <w:br/>
      </w:r>
      <w:r>
        <w:rPr>
          <w:rFonts w:ascii="Times New Roman"/>
          <w:b/>
          <w:i w:val="false"/>
          <w:color w:val="000000"/>
        </w:rPr>
        <w:t>мемлекеттік көрсетілетін қызмет регламенті"</w:t>
      </w:r>
    </w:p>
    <w:bookmarkEnd w:id="85"/>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корпорациясымен" сөздерімен ауыстырылды;</w:t>
      </w:r>
      <w:r>
        <w:br/>
      </w:r>
      <w:r>
        <w:rPr>
          <w:rFonts w:ascii="Times New Roman"/>
          <w:b w:val="false"/>
          <w:i w:val="false"/>
          <w:color w:val="ff0000"/>
          <w:sz w:val="28"/>
        </w:rPr>
        <w:t xml:space="preserve">
      "Халыққа қызмет көрсету орталығы" шаруашылық жүргізу құқығындағы республикалық мемлекеттік кәсіпорнының Павлодар облысы бойынша филиалы", "Халыққа қызмет көрсету орталығы" шаруашылық жүргізу құқығындағы республикалық мемлекеттік кәсіпорнының филиалы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39/2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40" w:id="86"/>
    <w:p>
      <w:pPr>
        <w:spacing w:after="0"/>
        <w:ind w:left="0"/>
        <w:jc w:val="left"/>
      </w:pPr>
      <w:r>
        <w:rPr>
          <w:rFonts w:ascii="Times New Roman"/>
          <w:b/>
          <w:i w:val="false"/>
          <w:color w:val="000000"/>
        </w:rPr>
        <w:t xml:space="preserve"> 1. Жалпы ережелер</w:t>
      </w:r>
    </w:p>
    <w:bookmarkEnd w:id="86"/>
    <w:bookmarkStart w:name="z141" w:id="87"/>
    <w:p>
      <w:pPr>
        <w:spacing w:after="0"/>
        <w:ind w:left="0"/>
        <w:jc w:val="both"/>
      </w:pPr>
      <w:r>
        <w:rPr>
          <w:rFonts w:ascii="Times New Roman"/>
          <w:b w:val="false"/>
          <w:i w:val="false"/>
          <w:color w:val="000000"/>
          <w:sz w:val="28"/>
        </w:rPr>
        <w:t>
      1.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 қабылдау" мемлекеттік көрсетілетін қызметін (бұдан әрі – мемлекеттік көрсетілетін қызмет) бастауыш, негізгі орта, жалпы орта білім беру ұйымдары (бұдан әрі – көрсетілетін қызметті беруші) көрсетеді.</w:t>
      </w:r>
    </w:p>
    <w:bookmarkEnd w:id="87"/>
    <w:bookmarkStart w:name="z142" w:id="88"/>
    <w:p>
      <w:pPr>
        <w:spacing w:after="0"/>
        <w:ind w:left="0"/>
        <w:jc w:val="both"/>
      </w:pPr>
      <w:r>
        <w:rPr>
          <w:rFonts w:ascii="Times New Roman"/>
          <w:b w:val="false"/>
          <w:i w:val="false"/>
          <w:color w:val="000000"/>
          <w:sz w:val="28"/>
        </w:rPr>
        <w:t>
      2. Мемлекеттік қызметті көрсету нысаны: қағаз түрінде.</w:t>
      </w:r>
    </w:p>
    <w:bookmarkEnd w:id="88"/>
    <w:bookmarkStart w:name="z143" w:id="89"/>
    <w:p>
      <w:pPr>
        <w:spacing w:after="0"/>
        <w:ind w:left="0"/>
        <w:jc w:val="both"/>
      </w:pPr>
      <w:r>
        <w:rPr>
          <w:rFonts w:ascii="Times New Roman"/>
          <w:b w:val="false"/>
          <w:i w:val="false"/>
          <w:color w:val="000000"/>
          <w:sz w:val="28"/>
        </w:rPr>
        <w:t>
      3. Мемлекеттік қызмет көрсету нәтижесі – құжаттарды қабылдау туралы қолхат (еркін нысанда).</w:t>
      </w:r>
    </w:p>
    <w:bookmarkEnd w:id="89"/>
    <w:p>
      <w:pPr>
        <w:spacing w:after="0"/>
        <w:ind w:left="0"/>
        <w:jc w:val="both"/>
      </w:pPr>
      <w:r>
        <w:rPr>
          <w:rFonts w:ascii="Times New Roman"/>
          <w:b w:val="false"/>
          <w:i w:val="false"/>
          <w:color w:val="000000"/>
          <w:sz w:val="28"/>
        </w:rPr>
        <w:t>
      Мемлекеттік қызмет көрсету нәтижесін беру нысаны: қағаз түрінде.</w:t>
      </w:r>
    </w:p>
    <w:bookmarkStart w:name="z144" w:id="9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90"/>
    <w:bookmarkStart w:name="z145" w:id="91"/>
    <w:p>
      <w:pPr>
        <w:spacing w:after="0"/>
        <w:ind w:left="0"/>
        <w:jc w:val="both"/>
      </w:pPr>
      <w:r>
        <w:rPr>
          <w:rFonts w:ascii="Times New Roman"/>
          <w:b w:val="false"/>
          <w:i w:val="false"/>
          <w:color w:val="000000"/>
          <w:sz w:val="28"/>
        </w:rPr>
        <w:t xml:space="preserve">
      4. Қазақстан Республикасы Білім және ғылым министрінің 2015 жылғы 8 сәуірдегі № 174 </w:t>
      </w:r>
      <w:r>
        <w:rPr>
          <w:rFonts w:ascii="Times New Roman"/>
          <w:b w:val="false"/>
          <w:i w:val="false"/>
          <w:color w:val="000000"/>
          <w:sz w:val="28"/>
        </w:rPr>
        <w:t>бұйрығымен</w:t>
      </w:r>
      <w:r>
        <w:rPr>
          <w:rFonts w:ascii="Times New Roman"/>
          <w:b w:val="false"/>
          <w:i w:val="false"/>
          <w:color w:val="000000"/>
          <w:sz w:val="28"/>
        </w:rPr>
        <w:t xml:space="preserve"> бекітілген "Бастауыш, негізгі орта, жалпы орта білім беру ұйымдарына денсаулығына байланысты ұзақ уақыт бойы бара алмайтын балаларды үйде жеке тегін оқытуды ұйымдастыру үшін құжаттар қабылдау"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қоса көрсетілетін қызметті алушының өтініші мемлекеттік қызмет көрсету бойынша рәсімді (іс-қимылды) бастау үшін негіздеме болып табылады.</w:t>
      </w:r>
    </w:p>
    <w:bookmarkEnd w:id="91"/>
    <w:bookmarkStart w:name="z146" w:id="9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ұзақтығы мен орындау реттілігі, соның ішінде рәсімдердің (іс-қимылдардың) өту кезеңі:</w:t>
      </w:r>
    </w:p>
    <w:bookmarkEnd w:id="92"/>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алынған құжаттарды қабылдауды және тіркеуді жүзеге асырады, құжаттардың көшірмелерін құжаттардың түпнұсқаларымен салыстырады және стандарттың 4-қосымшасына сәйкес нысан бойынша құжаттарды қабылдау туралы қолхат бере отыра, түпнұсқаларын көрсетілетін қызметті алушыға қайтарады және көрсетілетін қызметті берушінің басшысына қарауға береді (15 минуттан аспайды);</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жауапты орындаушыны анықтайды (15 минуттан аспайды);</w:t>
      </w:r>
    </w:p>
    <w:p>
      <w:pPr>
        <w:spacing w:after="0"/>
        <w:ind w:left="0"/>
        <w:jc w:val="both"/>
      </w:pPr>
      <w:r>
        <w:rPr>
          <w:rFonts w:ascii="Times New Roman"/>
          <w:b w:val="false"/>
          <w:i w:val="false"/>
          <w:color w:val="000000"/>
          <w:sz w:val="28"/>
        </w:rPr>
        <w:t>
      3) көрсетілетін қызметті берушінің жауапты орындаушысы бұйрық жобасын ресімдейді, басшыға қарауға және қол қоюға жібереді (2 жұмыс күні);</w:t>
      </w:r>
    </w:p>
    <w:p>
      <w:pPr>
        <w:spacing w:after="0"/>
        <w:ind w:left="0"/>
        <w:jc w:val="both"/>
      </w:pPr>
      <w:r>
        <w:rPr>
          <w:rFonts w:ascii="Times New Roman"/>
          <w:b w:val="false"/>
          <w:i w:val="false"/>
          <w:color w:val="000000"/>
          <w:sz w:val="28"/>
        </w:rPr>
        <w:t>
      4) көрсетілетін қызметті берушінің басшысы бұйрық жобасын қарайды, қол қояды және кеңсеге жібереді (1 жұмыс күні);</w:t>
      </w:r>
    </w:p>
    <w:p>
      <w:pPr>
        <w:spacing w:after="0"/>
        <w:ind w:left="0"/>
        <w:jc w:val="both"/>
      </w:pPr>
      <w:r>
        <w:rPr>
          <w:rFonts w:ascii="Times New Roman"/>
          <w:b w:val="false"/>
          <w:i w:val="false"/>
          <w:color w:val="000000"/>
          <w:sz w:val="28"/>
        </w:rPr>
        <w:t>
      5) көрсетілетін қызметті берушінің кеңсе қызметкері бұйрықты тіркейді және көрсетілетін қызметті алушыға мемлекеттік қызметтің нәтижесін береді (15 минуттан аспайды).</w:t>
      </w:r>
    </w:p>
    <w:bookmarkStart w:name="z147" w:id="93"/>
    <w:p>
      <w:pPr>
        <w:spacing w:after="0"/>
        <w:ind w:left="0"/>
        <w:jc w:val="both"/>
      </w:pPr>
      <w:r>
        <w:rPr>
          <w:rFonts w:ascii="Times New Roman"/>
          <w:b w:val="false"/>
          <w:i w:val="false"/>
          <w:color w:val="000000"/>
          <w:sz w:val="28"/>
        </w:rPr>
        <w:t>
      6. Нәтижесі – құжаттарды қабылдау туралы қолхат (еркін нысанда).</w:t>
      </w:r>
    </w:p>
    <w:bookmarkEnd w:id="93"/>
    <w:bookmarkStart w:name="z148" w:id="94"/>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94"/>
    <w:bookmarkStart w:name="z149" w:id="9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тізімі:</w:t>
      </w:r>
    </w:p>
    <w:bookmarkEnd w:id="95"/>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 xml:space="preserve">8. Әрбір рәсімнің (іс-қимылдың) ұзақтығын көрсете отырып, құрылымдық бөлімшелер (қызметкерлер) арасындағы рәсімдер (іс-қимылдың)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бизнес-процестердің анықтамалығында берілген.</w:t>
      </w:r>
      <w:r>
        <w:br/>
      </w:r>
      <w:r>
        <w:rPr>
          <w:rFonts w:ascii="Times New Roman"/>
          <w:b w:val="false"/>
          <w:i w:val="false"/>
          <w:color w:val="000000"/>
          <w:sz w:val="28"/>
        </w:rPr>
        <w:t>
</w:t>
      </w:r>
    </w:p>
    <w:bookmarkStart w:name="z151" w:id="96"/>
    <w:p>
      <w:pPr>
        <w:spacing w:after="0"/>
        <w:ind w:left="0"/>
        <w:jc w:val="left"/>
      </w:pPr>
      <w:r>
        <w:rPr>
          <w:rFonts w:ascii="Times New Roman"/>
          <w:b/>
          <w:i w:val="false"/>
          <w:color w:val="000000"/>
        </w:rPr>
        <w:t xml:space="preserve"> 4. Мемлекеттік корпорациясымен өзара іс-қимыл</w:t>
      </w:r>
      <w:r>
        <w:br/>
      </w:r>
      <w:r>
        <w:rPr>
          <w:rFonts w:ascii="Times New Roman"/>
          <w:b/>
          <w:i w:val="false"/>
          <w:color w:val="000000"/>
        </w:rPr>
        <w:t>тәртібін және басқа да көрсетілетін қызметті берушілермен,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 xml:space="preserve">жүйелерді қолдану тәртібін сипаттау </w:t>
      </w:r>
    </w:p>
    <w:bookmarkEnd w:id="96"/>
    <w:bookmarkStart w:name="z152" w:id="97"/>
    <w:p>
      <w:pPr>
        <w:spacing w:after="0"/>
        <w:ind w:left="0"/>
        <w:jc w:val="both"/>
      </w:pPr>
      <w:r>
        <w:rPr>
          <w:rFonts w:ascii="Times New Roman"/>
          <w:b w:val="false"/>
          <w:i w:val="false"/>
          <w:color w:val="000000"/>
          <w:sz w:val="28"/>
        </w:rPr>
        <w:t>
      9. Стандартқа сәйкес мемлекеттік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 орта, жалпы</w:t>
            </w:r>
            <w:r>
              <w:br/>
            </w:r>
            <w:r>
              <w:rPr>
                <w:rFonts w:ascii="Times New Roman"/>
                <w:b w:val="false"/>
                <w:i w:val="false"/>
                <w:color w:val="000000"/>
                <w:sz w:val="20"/>
              </w:rPr>
              <w:t>орта білім беру ұйымдарына</w:t>
            </w:r>
            <w:r>
              <w:br/>
            </w:r>
            <w:r>
              <w:rPr>
                <w:rFonts w:ascii="Times New Roman"/>
                <w:b w:val="false"/>
                <w:i w:val="false"/>
                <w:color w:val="000000"/>
                <w:sz w:val="20"/>
              </w:rPr>
              <w:t>денсаулығына байланысты ұзақ</w:t>
            </w:r>
            <w:r>
              <w:br/>
            </w:r>
            <w:r>
              <w:rPr>
                <w:rFonts w:ascii="Times New Roman"/>
                <w:b w:val="false"/>
                <w:i w:val="false"/>
                <w:color w:val="000000"/>
                <w:sz w:val="20"/>
              </w:rPr>
              <w:t>уақыт бойы бара алмайтын</w:t>
            </w:r>
            <w:r>
              <w:br/>
            </w:r>
            <w:r>
              <w:rPr>
                <w:rFonts w:ascii="Times New Roman"/>
                <w:b w:val="false"/>
                <w:i w:val="false"/>
                <w:color w:val="000000"/>
                <w:sz w:val="20"/>
              </w:rPr>
              <w:t>балаларды үйде жеке тегін</w:t>
            </w:r>
            <w:r>
              <w:br/>
            </w:r>
            <w:r>
              <w:rPr>
                <w:rFonts w:ascii="Times New Roman"/>
                <w:b w:val="false"/>
                <w:i w:val="false"/>
                <w:color w:val="000000"/>
                <w:sz w:val="20"/>
              </w:rPr>
              <w:t>оқытуды йымдастыру үшін</w:t>
            </w:r>
            <w:r>
              <w:br/>
            </w:r>
            <w:r>
              <w:rPr>
                <w:rFonts w:ascii="Times New Roman"/>
                <w:b w:val="false"/>
                <w:i w:val="false"/>
                <w:color w:val="000000"/>
                <w:sz w:val="20"/>
              </w:rPr>
              <w:t>құжаттар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p>
      <w:pPr>
        <w:spacing w:after="0"/>
        <w:ind w:left="0"/>
        <w:jc w:val="left"/>
      </w:pPr>
      <w:r>
        <w:br/>
      </w:r>
    </w:p>
    <w:p>
      <w:pPr>
        <w:spacing w:after="0"/>
        <w:ind w:left="0"/>
        <w:jc w:val="both"/>
      </w:pPr>
      <w:r>
        <w:drawing>
          <wp:inline distT="0" distB="0" distL="0" distR="0">
            <wp:extent cx="6654800" cy="718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654800" cy="718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155" w:id="98"/>
    <w:p>
      <w:pPr>
        <w:spacing w:after="0"/>
        <w:ind w:left="0"/>
        <w:jc w:val="left"/>
      </w:pPr>
      <w:r>
        <w:rPr>
          <w:rFonts w:ascii="Times New Roman"/>
          <w:b/>
          <w:i w:val="false"/>
          <w:color w:val="000000"/>
        </w:rPr>
        <w:t xml:space="preserve"> "Арнайы жалпы білім беретін оқу бағдарламалары</w:t>
      </w:r>
      <w:r>
        <w:br/>
      </w:r>
      <w:r>
        <w:rPr>
          <w:rFonts w:ascii="Times New Roman"/>
          <w:b/>
          <w:i w:val="false"/>
          <w:color w:val="000000"/>
        </w:rPr>
        <w:t>бойынша оқыту үшін мүмкіндіктері шектеулі балалардың</w:t>
      </w:r>
      <w:r>
        <w:br/>
      </w:r>
      <w:r>
        <w:rPr>
          <w:rFonts w:ascii="Times New Roman"/>
          <w:b/>
          <w:i w:val="false"/>
          <w:color w:val="000000"/>
        </w:rPr>
        <w:t>құжаттарын қабылдау және арнайы білім беру ұйымдарына</w:t>
      </w:r>
      <w:r>
        <w:br/>
      </w:r>
      <w:r>
        <w:rPr>
          <w:rFonts w:ascii="Times New Roman"/>
          <w:b/>
          <w:i w:val="false"/>
          <w:color w:val="000000"/>
        </w:rPr>
        <w:t>қабылдау" мемлекеттік көрсетілетін қызмет регламенті</w:t>
      </w:r>
    </w:p>
    <w:bookmarkEnd w:id="98"/>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"халыққа қызмет көрсету орталығымен" сөздері "Мемлекеттік корпорациясымен" сөздерімен ауыстырылды;</w:t>
      </w:r>
      <w:r>
        <w:br/>
      </w:r>
      <w:r>
        <w:rPr>
          <w:rFonts w:ascii="Times New Roman"/>
          <w:b w:val="false"/>
          <w:i w:val="false"/>
          <w:color w:val="ff0000"/>
          <w:sz w:val="28"/>
        </w:rPr>
        <w:t xml:space="preserve">
      "Халыққа қызмет көрсету орталығы" шаруашылық жүргізу құқығындағы республикалық мемлекеттік кәсіпорнының Павлодар облысы бойынша филиалы", "Халыққа қызмет көрсету орталығы" шаруашылық жүргізу құқығындағы республикалық мемлекеттік кәсіпорнының филиалы сөздері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39/2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56" w:id="99"/>
    <w:p>
      <w:pPr>
        <w:spacing w:after="0"/>
        <w:ind w:left="0"/>
        <w:jc w:val="left"/>
      </w:pPr>
      <w:r>
        <w:rPr>
          <w:rFonts w:ascii="Times New Roman"/>
          <w:b/>
          <w:i w:val="false"/>
          <w:color w:val="000000"/>
        </w:rPr>
        <w:t xml:space="preserve"> 1. Жалпы ережелер</w:t>
      </w:r>
    </w:p>
    <w:bookmarkEnd w:id="99"/>
    <w:bookmarkStart w:name="z157" w:id="100"/>
    <w:p>
      <w:pPr>
        <w:spacing w:after="0"/>
        <w:ind w:left="0"/>
        <w:jc w:val="both"/>
      </w:pPr>
      <w:r>
        <w:rPr>
          <w:rFonts w:ascii="Times New Roman"/>
          <w:b w:val="false"/>
          <w:i w:val="false"/>
          <w:color w:val="000000"/>
          <w:sz w:val="28"/>
        </w:rPr>
        <w:t>
      1.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қызметін (бұдан әрі – мемлекеттік көрсетілетін қызмет) арнайы білім беру ұйымдары, бастауыш, негізгі орта, жалпы орта білім беру ұйымдары (бұдан әрі – көрсетілетін қызметті беруші) көрсетеді.</w:t>
      </w:r>
    </w:p>
    <w:bookmarkEnd w:id="100"/>
    <w:p>
      <w:pPr>
        <w:spacing w:after="0"/>
        <w:ind w:left="0"/>
        <w:jc w:val="both"/>
      </w:pPr>
      <w:r>
        <w:rPr>
          <w:rFonts w:ascii="Times New Roman"/>
          <w:b w:val="false"/>
          <w:i w:val="false"/>
          <w:color w:val="000000"/>
          <w:sz w:val="28"/>
        </w:rPr>
        <w:t>
      Мемлекеттік қызметті көрсету үшін құжаттарды қабылдау және беру көрсетілетін қызметті берушінің кеңсесі арқылы жүзеге асырылады.</w:t>
      </w:r>
    </w:p>
    <w:bookmarkStart w:name="z158" w:id="101"/>
    <w:p>
      <w:pPr>
        <w:spacing w:after="0"/>
        <w:ind w:left="0"/>
        <w:jc w:val="both"/>
      </w:pPr>
      <w:r>
        <w:rPr>
          <w:rFonts w:ascii="Times New Roman"/>
          <w:b w:val="false"/>
          <w:i w:val="false"/>
          <w:color w:val="000000"/>
          <w:sz w:val="28"/>
        </w:rPr>
        <w:t>
      2. Мемлекеттік қызметті көрсету нысаны: қағаз түрінде.</w:t>
      </w:r>
    </w:p>
    <w:bookmarkEnd w:id="101"/>
    <w:bookmarkStart w:name="z159" w:id="102"/>
    <w:p>
      <w:pPr>
        <w:spacing w:after="0"/>
        <w:ind w:left="0"/>
        <w:jc w:val="both"/>
      </w:pPr>
      <w:r>
        <w:rPr>
          <w:rFonts w:ascii="Times New Roman"/>
          <w:b w:val="false"/>
          <w:i w:val="false"/>
          <w:color w:val="000000"/>
          <w:sz w:val="28"/>
        </w:rPr>
        <w:t>
      3. Мемлекеттік қызметті көрсету нәтижесі – арнайы білім беру ұйымына немесе бастауыш, негізгі орта, жалпы орта білім беру ұйымына қабылданғаны туралы бұйрық.</w:t>
      </w:r>
    </w:p>
    <w:bookmarkEnd w:id="102"/>
    <w:p>
      <w:pPr>
        <w:spacing w:after="0"/>
        <w:ind w:left="0"/>
        <w:jc w:val="both"/>
      </w:pPr>
      <w:r>
        <w:rPr>
          <w:rFonts w:ascii="Times New Roman"/>
          <w:b w:val="false"/>
          <w:i w:val="false"/>
          <w:color w:val="000000"/>
          <w:sz w:val="28"/>
        </w:rPr>
        <w:t>
      Мемлекеттік қызмет көрсету нәтижесін ұсыну нысаны: қағаз түрінде.</w:t>
      </w:r>
    </w:p>
    <w:bookmarkStart w:name="z160" w:id="103"/>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03"/>
    <w:bookmarkStart w:name="z161" w:id="104"/>
    <w:p>
      <w:pPr>
        <w:spacing w:after="0"/>
        <w:ind w:left="0"/>
        <w:jc w:val="both"/>
      </w:pPr>
      <w:r>
        <w:rPr>
          <w:rFonts w:ascii="Times New Roman"/>
          <w:b w:val="false"/>
          <w:i w:val="false"/>
          <w:color w:val="000000"/>
          <w:sz w:val="28"/>
        </w:rPr>
        <w:t xml:space="preserve">
      4. Мемлекеттік қызметті көрсету бойынша рәсімді (іс-қимылы) бастау үшін Қазақстан Республикасы Білім және ғылым министрінің 2015 жылғы 8 сәуірдегі № 174 </w:t>
      </w:r>
      <w:r>
        <w:rPr>
          <w:rFonts w:ascii="Times New Roman"/>
          <w:b w:val="false"/>
          <w:i w:val="false"/>
          <w:color w:val="000000"/>
          <w:sz w:val="28"/>
        </w:rPr>
        <w:t>бұйрығымен</w:t>
      </w:r>
      <w:r>
        <w:rPr>
          <w:rFonts w:ascii="Times New Roman"/>
          <w:b w:val="false"/>
          <w:i w:val="false"/>
          <w:color w:val="000000"/>
          <w:sz w:val="28"/>
        </w:rPr>
        <w:t xml:space="preserve"> бекітілген "Арнайы жалпы білім беретін оқу бағдарламалары бойынша оқыту үшін мүмкіндіктері шектеулі балалардың құжаттарын қабылдау және арнайы білім беру ұйымдарына қабылдау"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қоса көрсетілетін қызметті алушының өтініші негіздеме болып табылады.</w:t>
      </w:r>
    </w:p>
    <w:bookmarkEnd w:id="104"/>
    <w:bookmarkStart w:name="z162" w:id="105"/>
    <w:p>
      <w:pPr>
        <w:spacing w:after="0"/>
        <w:ind w:left="0"/>
        <w:jc w:val="both"/>
      </w:pPr>
      <w:r>
        <w:rPr>
          <w:rFonts w:ascii="Times New Roman"/>
          <w:b w:val="false"/>
          <w:i w:val="false"/>
          <w:color w:val="000000"/>
          <w:sz w:val="28"/>
        </w:rPr>
        <w:t>
      5. Мемлекеттік қызмет көрсету процесінің (іс-қимылының) құрамына кіретін әрбір рәсімнің (іс-қимылдың) мазмұны мен оның нәтижесі:</w:t>
      </w:r>
    </w:p>
    <w:bookmarkEnd w:id="105"/>
    <w:p>
      <w:pPr>
        <w:spacing w:after="0"/>
        <w:ind w:left="0"/>
        <w:jc w:val="both"/>
      </w:pPr>
      <w:r>
        <w:rPr>
          <w:rFonts w:ascii="Times New Roman"/>
          <w:b w:val="false"/>
          <w:i w:val="false"/>
          <w:color w:val="000000"/>
          <w:sz w:val="28"/>
        </w:rPr>
        <w:t>
      1) көрсетілетін қызметті берушінің кеңсесі көрсетілетін қызметті алушының қажетті құжаттарын қабылдайды және тіркейді, бұйрық жобасын шығарады және арнайы білім беру ұйымына, бастауыш, негізгі орта, жалпы орта білім беру ұйымына 30 тамыздан кешіктірмей қабылдау үшін, бірінші сыныпқа 1 маусымнан 30 тамызға дейін қабылдау үшін көрсетілетін қызметті берушінің басшысына қарауға жібереді –5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бұйрыққа қол қояды және көрсетілетін қызметті берушінің кеңсесіне оны тіркеу үшін жібереді – 5 минут;</w:t>
      </w:r>
    </w:p>
    <w:p>
      <w:pPr>
        <w:spacing w:after="0"/>
        <w:ind w:left="0"/>
        <w:jc w:val="both"/>
      </w:pPr>
      <w:r>
        <w:rPr>
          <w:rFonts w:ascii="Times New Roman"/>
          <w:b w:val="false"/>
          <w:i w:val="false"/>
          <w:color w:val="000000"/>
          <w:sz w:val="28"/>
        </w:rPr>
        <w:t>
      3) көрсетілетін қызметті берушінің кеңсесі бұйрықты тіркейді және оның көшірмесін көрсетілетін қызметті алушыға береді – 5 минут.</w:t>
      </w:r>
    </w:p>
    <w:bookmarkStart w:name="z163" w:id="106"/>
    <w:p>
      <w:pPr>
        <w:spacing w:after="0"/>
        <w:ind w:left="0"/>
        <w:jc w:val="left"/>
      </w:pPr>
      <w:r>
        <w:rPr>
          <w:rFonts w:ascii="Times New Roman"/>
          <w:b/>
          <w:i w:val="false"/>
          <w:color w:val="000000"/>
        </w:rPr>
        <w:t xml:space="preserve"> 3.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bookmarkEnd w:id="106"/>
    <w:bookmarkStart w:name="z164" w:id="107"/>
    <w:p>
      <w:pPr>
        <w:spacing w:after="0"/>
        <w:ind w:left="0"/>
        <w:jc w:val="both"/>
      </w:pPr>
      <w:r>
        <w:rPr>
          <w:rFonts w:ascii="Times New Roman"/>
          <w:b w:val="false"/>
          <w:i w:val="false"/>
          <w:color w:val="000000"/>
          <w:sz w:val="28"/>
        </w:rPr>
        <w:t>
      6. Мемлекеттік қызмет көрсету үдерісіне қатысатын көрсетілетін қызметті берушінің құрылымдық бөлімшелерінің (қызметкерлердің) тізбесі:</w:t>
      </w:r>
    </w:p>
    <w:bookmarkEnd w:id="107"/>
    <w:p>
      <w:pPr>
        <w:spacing w:after="0"/>
        <w:ind w:left="0"/>
        <w:jc w:val="left"/>
      </w:pPr>
      <w:r>
        <w:rPr>
          <w:rFonts w:ascii="Times New Roman"/>
          <w:b w:val="false"/>
          <w:i w:val="false"/>
          <w:color w:val="000000"/>
          <w:sz w:val="28"/>
        </w:rPr>
        <w:t>
      1) көрсетілетін қызметті беруші кеңсесінің қызметкері;</w:t>
      </w:r>
      <w:r>
        <w:br/>
      </w:r>
      <w:r>
        <w:rPr>
          <w:rFonts w:ascii="Times New Roman"/>
          <w:b w:val="false"/>
          <w:i w:val="false"/>
          <w:color w:val="000000"/>
          <w:sz w:val="28"/>
        </w:rPr>
        <w:t>
      2) көрсетілетін қызметті берушінің басшылығы.</w:t>
      </w:r>
      <w:r>
        <w:br/>
      </w:r>
      <w:r>
        <w:rPr>
          <w:rFonts w:ascii="Times New Roman"/>
          <w:b w:val="false"/>
          <w:i w:val="false"/>
          <w:color w:val="000000"/>
          <w:sz w:val="28"/>
        </w:rPr>
        <w:t xml:space="preserve">
      </w:t>
      </w:r>
      <w:r>
        <w:rPr>
          <w:rFonts w:ascii="Times New Roman"/>
          <w:b w:val="false"/>
          <w:i w:val="false"/>
          <w:color w:val="000000"/>
          <w:sz w:val="28"/>
        </w:rPr>
        <w:t xml:space="preserve">7. Рәсімдер (іс-қимылдар) реттілігін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бизнес-процестері анықтамалығында көрсетіледі.</w:t>
      </w:r>
      <w:r>
        <w:br/>
      </w:r>
      <w:r>
        <w:rPr>
          <w:rFonts w:ascii="Times New Roman"/>
          <w:b w:val="false"/>
          <w:i w:val="false"/>
          <w:color w:val="000000"/>
          <w:sz w:val="28"/>
        </w:rPr>
        <w:t>
</w:t>
      </w:r>
    </w:p>
    <w:bookmarkStart w:name="z166" w:id="108"/>
    <w:p>
      <w:pPr>
        <w:spacing w:after="0"/>
        <w:ind w:left="0"/>
        <w:jc w:val="left"/>
      </w:pPr>
      <w:r>
        <w:rPr>
          <w:rFonts w:ascii="Times New Roman"/>
          <w:b/>
          <w:i w:val="false"/>
          <w:color w:val="000000"/>
        </w:rPr>
        <w:t xml:space="preserve"> 4. Мемлекеттік корпорациясымен және (немесе) өзге де</w:t>
      </w:r>
      <w:r>
        <w:br/>
      </w:r>
      <w:r>
        <w:rPr>
          <w:rFonts w:ascii="Times New Roman"/>
          <w:b/>
          <w:i w:val="false"/>
          <w:color w:val="000000"/>
        </w:rPr>
        <w:t>көрсетілетін қызметті берушілермен өзара іс-қимыл тәртібін,</w:t>
      </w:r>
      <w:r>
        <w:br/>
      </w:r>
      <w:r>
        <w:rPr>
          <w:rFonts w:ascii="Times New Roman"/>
          <w:b/>
          <w:i w:val="false"/>
          <w:color w:val="000000"/>
        </w:rPr>
        <w:t>сондай-ақ мемлекеттік қызмет көрсету процесінде ақпараттық</w:t>
      </w:r>
      <w:r>
        <w:br/>
      </w:r>
      <w:r>
        <w:rPr>
          <w:rFonts w:ascii="Times New Roman"/>
          <w:b/>
          <w:i w:val="false"/>
          <w:color w:val="000000"/>
        </w:rPr>
        <w:t>жүйелерді қолдану тәртібін сипаттау</w:t>
      </w:r>
    </w:p>
    <w:bookmarkEnd w:id="108"/>
    <w:bookmarkStart w:name="z167" w:id="109"/>
    <w:p>
      <w:pPr>
        <w:spacing w:after="0"/>
        <w:ind w:left="0"/>
        <w:jc w:val="both"/>
      </w:pPr>
      <w:r>
        <w:rPr>
          <w:rFonts w:ascii="Times New Roman"/>
          <w:b w:val="false"/>
          <w:i w:val="false"/>
          <w:color w:val="000000"/>
          <w:sz w:val="28"/>
        </w:rPr>
        <w:t>
      8. Стандартқа сәйкес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"Арнайы жалпы білім беретін</w:t>
            </w:r>
            <w:r>
              <w:br/>
            </w:r>
            <w:r>
              <w:rPr>
                <w:rFonts w:ascii="Times New Roman"/>
                <w:b w:val="false"/>
                <w:i w:val="false"/>
                <w:color w:val="000000"/>
                <w:sz w:val="20"/>
              </w:rPr>
              <w:t>оқу бағдарламалары бойынша</w:t>
            </w:r>
            <w:r>
              <w:br/>
            </w:r>
            <w:r>
              <w:rPr>
                <w:rFonts w:ascii="Times New Roman"/>
                <w:b w:val="false"/>
                <w:i w:val="false"/>
                <w:color w:val="000000"/>
                <w:sz w:val="20"/>
              </w:rPr>
              <w:t>оқыту үшін мүмкіндіктері</w:t>
            </w:r>
            <w:r>
              <w:br/>
            </w:r>
            <w:r>
              <w:rPr>
                <w:rFonts w:ascii="Times New Roman"/>
                <w:b w:val="false"/>
                <w:i w:val="false"/>
                <w:color w:val="000000"/>
                <w:sz w:val="20"/>
              </w:rPr>
              <w:t>шектеулі балалардың</w:t>
            </w:r>
            <w:r>
              <w:br/>
            </w:r>
            <w:r>
              <w:rPr>
                <w:rFonts w:ascii="Times New Roman"/>
                <w:b w:val="false"/>
                <w:i w:val="false"/>
                <w:color w:val="000000"/>
                <w:sz w:val="20"/>
              </w:rPr>
              <w:t>құжаттарын қабылдау және</w:t>
            </w:r>
            <w:r>
              <w:br/>
            </w:r>
            <w:r>
              <w:rPr>
                <w:rFonts w:ascii="Times New Roman"/>
                <w:b w:val="false"/>
                <w:i w:val="false"/>
                <w:color w:val="000000"/>
                <w:sz w:val="20"/>
              </w:rPr>
              <w:t>арнайы білім беру ұйымдарына</w:t>
            </w:r>
            <w:r>
              <w:br/>
            </w:r>
            <w:r>
              <w:rPr>
                <w:rFonts w:ascii="Times New Roman"/>
                <w:b w:val="false"/>
                <w:i w:val="false"/>
                <w:color w:val="000000"/>
                <w:sz w:val="20"/>
              </w:rPr>
              <w:t>қабылдау"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Көрсетілетін қызметті беруші арқылы "Арнайы жалпы білім беретін</w:t>
      </w:r>
      <w:r>
        <w:br/>
      </w:r>
      <w:r>
        <w:rPr>
          <w:rFonts w:ascii="Times New Roman"/>
          <w:b/>
          <w:i w:val="false"/>
          <w:color w:val="000000"/>
        </w:rPr>
        <w:t>оқу бағдарламалары бойынша оқыту үшін мүмкіндіктері шектеулі</w:t>
      </w:r>
      <w:r>
        <w:br/>
      </w:r>
      <w:r>
        <w:rPr>
          <w:rFonts w:ascii="Times New Roman"/>
          <w:b/>
          <w:i w:val="false"/>
          <w:color w:val="000000"/>
        </w:rPr>
        <w:t>балалардың құжаттарын қабылдау және арнайы білім беру ұйымдарына</w:t>
      </w:r>
      <w:r>
        <w:br/>
      </w:r>
      <w:r>
        <w:rPr>
          <w:rFonts w:ascii="Times New Roman"/>
          <w:b/>
          <w:i w:val="false"/>
          <w:color w:val="000000"/>
        </w:rPr>
        <w:t>қабылдау" мемлекеттік көрсетілетін қызметтің бизнес-процестерінің</w:t>
      </w:r>
      <w:r>
        <w:br/>
      </w:r>
      <w:r>
        <w:rPr>
          <w:rFonts w:ascii="Times New Roman"/>
          <w:b/>
          <w:i w:val="false"/>
          <w:color w:val="000000"/>
        </w:rPr>
        <w:t>анықтамалығы</w:t>
      </w:r>
    </w:p>
    <w:p>
      <w:pPr>
        <w:spacing w:after="0"/>
        <w:ind w:left="0"/>
        <w:jc w:val="left"/>
      </w:pPr>
      <w:r>
        <w:br/>
      </w:r>
    </w:p>
    <w:p>
      <w:pPr>
        <w:spacing w:after="0"/>
        <w:ind w:left="0"/>
        <w:jc w:val="both"/>
      </w:pPr>
      <w:r>
        <w:drawing>
          <wp:inline distT="0" distB="0" distL="0" distR="0">
            <wp:extent cx="67310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7310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170" w:id="110"/>
    <w:p>
      <w:pPr>
        <w:spacing w:after="0"/>
        <w:ind w:left="0"/>
        <w:jc w:val="left"/>
      </w:pPr>
      <w:r>
        <w:rPr>
          <w:rFonts w:ascii="Times New Roman"/>
          <w:b/>
          <w:i w:val="false"/>
          <w:color w:val="000000"/>
        </w:rPr>
        <w:t xml:space="preserve"> "Үздік педагог" атағын беру конкурсына қатысу үшін</w:t>
      </w:r>
      <w:r>
        <w:br/>
      </w:r>
      <w:r>
        <w:rPr>
          <w:rFonts w:ascii="Times New Roman"/>
          <w:b/>
          <w:i w:val="false"/>
          <w:color w:val="000000"/>
        </w:rPr>
        <w:t>құжаттар қабылдау" мемлекеттік көрсетілетін қызмет регламенті</w:t>
      </w:r>
    </w:p>
    <w:bookmarkEnd w:id="110"/>
    <w:p>
      <w:pPr>
        <w:spacing w:after="0"/>
        <w:ind w:left="0"/>
        <w:jc w:val="both"/>
      </w:pPr>
      <w:r>
        <w:rPr>
          <w:rFonts w:ascii="Times New Roman"/>
          <w:b w:val="false"/>
          <w:i w:val="false"/>
          <w:color w:val="ff0000"/>
          <w:sz w:val="28"/>
        </w:rPr>
        <w:t xml:space="preserve">
      Ескерту. Регламент алынып тасталды - Павлодар облыстық әкімдігінің 10.07.2019 </w:t>
      </w:r>
      <w:r>
        <w:rPr>
          <w:rFonts w:ascii="Times New Roman"/>
          <w:b w:val="false"/>
          <w:i w:val="false"/>
          <w:color w:val="ff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186" w:id="111"/>
    <w:p>
      <w:pPr>
        <w:spacing w:after="0"/>
        <w:ind w:left="0"/>
        <w:jc w:val="left"/>
      </w:pPr>
      <w:r>
        <w:rPr>
          <w:rFonts w:ascii="Times New Roman"/>
          <w:b/>
          <w:i w:val="false"/>
          <w:color w:val="000000"/>
        </w:rPr>
        <w:t xml:space="preserve"> "Мемлекеттік орта білім беру мекемелерінің басшылары</w:t>
      </w:r>
      <w:r>
        <w:br/>
      </w:r>
      <w:r>
        <w:rPr>
          <w:rFonts w:ascii="Times New Roman"/>
          <w:b/>
          <w:i w:val="false"/>
          <w:color w:val="000000"/>
        </w:rPr>
        <w:t>лауазымдарына орналасу конкурсына қатысу үшін құжаттарды</w:t>
      </w:r>
      <w:r>
        <w:br/>
      </w:r>
      <w:r>
        <w:rPr>
          <w:rFonts w:ascii="Times New Roman"/>
          <w:b/>
          <w:i w:val="false"/>
          <w:color w:val="000000"/>
        </w:rPr>
        <w:t>қабылдау" мемлекеттік көрсетілетін қызмет регламенті</w:t>
      </w:r>
    </w:p>
    <w:bookmarkEnd w:id="11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10.07.2019 </w:t>
      </w:r>
      <w:r>
        <w:rPr>
          <w:rFonts w:ascii="Times New Roman"/>
          <w:b w:val="false"/>
          <w:i w:val="false"/>
          <w:color w:val="ff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187" w:id="112"/>
    <w:p>
      <w:pPr>
        <w:spacing w:after="0"/>
        <w:ind w:left="0"/>
        <w:jc w:val="left"/>
      </w:pPr>
      <w:r>
        <w:rPr>
          <w:rFonts w:ascii="Times New Roman"/>
          <w:b/>
          <w:i w:val="false"/>
          <w:color w:val="000000"/>
        </w:rPr>
        <w:t xml:space="preserve"> 1-тарау. Жалпы ережелер</w:t>
      </w:r>
    </w:p>
    <w:bookmarkEnd w:id="112"/>
    <w:bookmarkStart w:name="z188" w:id="113"/>
    <w:p>
      <w:pPr>
        <w:spacing w:after="0"/>
        <w:ind w:left="0"/>
        <w:jc w:val="both"/>
      </w:pPr>
      <w:r>
        <w:rPr>
          <w:rFonts w:ascii="Times New Roman"/>
          <w:b w:val="false"/>
          <w:i w:val="false"/>
          <w:color w:val="000000"/>
          <w:sz w:val="28"/>
        </w:rPr>
        <w:t>
      1.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қызметі (бұдан әрі – мемлекеттік көрсетілетін қызмет) білім беру саласында Павлодар облысы аудандары мен қалаларының жергілікті атқарушы органдары (бұдан әрі – көрсетілетін қызметті беруші) көрсетеді.</w:t>
      </w:r>
    </w:p>
    <w:bookmarkEnd w:id="113"/>
    <w:p>
      <w:pPr>
        <w:spacing w:after="0"/>
        <w:ind w:left="0"/>
        <w:jc w:val="both"/>
      </w:pPr>
      <w:r>
        <w:rPr>
          <w:rFonts w:ascii="Times New Roman"/>
          <w:b w:val="false"/>
          <w:i w:val="false"/>
          <w:color w:val="000000"/>
          <w:sz w:val="28"/>
        </w:rPr>
        <w:t>
      Құжаттарды қабылдау және мемлекеттік көрсетілетін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189" w:id="114"/>
    <w:p>
      <w:pPr>
        <w:spacing w:after="0"/>
        <w:ind w:left="0"/>
        <w:jc w:val="both"/>
      </w:pPr>
      <w:r>
        <w:rPr>
          <w:rFonts w:ascii="Times New Roman"/>
          <w:b w:val="false"/>
          <w:i w:val="false"/>
          <w:color w:val="000000"/>
          <w:sz w:val="28"/>
        </w:rPr>
        <w:t>
      2. Мемлекеттік қызметті көрсету нысаны: қағаз жүзінде.</w:t>
      </w:r>
    </w:p>
    <w:bookmarkEnd w:id="114"/>
    <w:bookmarkStart w:name="z190" w:id="115"/>
    <w:p>
      <w:pPr>
        <w:spacing w:after="0"/>
        <w:ind w:left="0"/>
        <w:jc w:val="both"/>
      </w:pPr>
      <w:r>
        <w:rPr>
          <w:rFonts w:ascii="Times New Roman"/>
          <w:b w:val="false"/>
          <w:i w:val="false"/>
          <w:color w:val="000000"/>
          <w:sz w:val="28"/>
        </w:rPr>
        <w:t xml:space="preserve">
      3. Мемлекеттік қызметті көрсету нәтижесі – мемлекеттік орта білім беру мекемелерінің басшылары лауазымдарына орналасу конкурсының қорытындысы туралы еркін түрдегі хабарлама, Қазақстан Республикасы Білім және ғылым министрінің 2015 жылғы 8 сәуірдегі № 173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орта білім беру мекемелерінің басшылары лауазымдарына орналасу конкурсына қатысу үшін құжаттарды қабылдау" мемлекеттік көрсетілетін қызмет стандартының (бұдан әрі – Стандарт)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болып табылады (Нормативтік құқықтық актілерді мемлекеттік тіркеу тізілімінде № 11058 болып тіркелген).</w:t>
      </w:r>
    </w:p>
    <w:bookmarkEnd w:id="115"/>
    <w:p>
      <w:pPr>
        <w:spacing w:after="0"/>
        <w:ind w:left="0"/>
        <w:jc w:val="both"/>
      </w:pPr>
      <w:r>
        <w:rPr>
          <w:rFonts w:ascii="Times New Roman"/>
          <w:b w:val="false"/>
          <w:i w:val="false"/>
          <w:color w:val="000000"/>
          <w:sz w:val="28"/>
        </w:rPr>
        <w:t>
      Мемлекеттік қызметті көрсету нәтижесін ұсыну нысаны: қағаз жүзінде.</w:t>
      </w:r>
    </w:p>
    <w:bookmarkStart w:name="z191" w:id="116"/>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16"/>
    <w:bookmarkStart w:name="z192" w:id="11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w:t>
      </w:r>
    </w:p>
    <w:bookmarkEnd w:id="117"/>
    <w:bookmarkStart w:name="z193" w:id="11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18"/>
    <w:p>
      <w:pPr>
        <w:spacing w:after="0"/>
        <w:ind w:left="0"/>
        <w:jc w:val="both"/>
      </w:pPr>
      <w:r>
        <w:rPr>
          <w:rFonts w:ascii="Times New Roman"/>
          <w:b w:val="false"/>
          <w:i w:val="false"/>
          <w:color w:val="000000"/>
          <w:sz w:val="28"/>
        </w:rPr>
        <w:t>
      көрсетілетін қызметті берушінің орналасқан жері бойынша мемлекеттік қызметті көрсету мерзімі – 3 (үш) жұмыс күні:</w:t>
      </w:r>
    </w:p>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жүзеге асырады және көрсетілетін қызметті берушінің басшысына қарастыруға береді – 20 (жиырма)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емес құжаттар топтамасын және (немесе) қолданыстағы мерзімі өткен құжаттарды ұсынған жағдайда, көрсетілетін қызметті алушы құжаттарды қабылдаудан бас тарту туралы еркін түрде нысанда қолхат береді.</w:t>
      </w:r>
    </w:p>
    <w:p>
      <w:pPr>
        <w:spacing w:after="0"/>
        <w:ind w:left="0"/>
        <w:jc w:val="both"/>
      </w:pPr>
      <w:r>
        <w:rPr>
          <w:rFonts w:ascii="Times New Roman"/>
          <w:b w:val="false"/>
          <w:i w:val="false"/>
          <w:color w:val="000000"/>
          <w:sz w:val="28"/>
        </w:rPr>
        <w:t>
      2) көрсетілетін қызметті берушінің басшысы құжатты қарастырады және жауапты орындаушыны анықтайды – 10 (он)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хабарламаны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ресімдейді – 1 (бір)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 10 (он) минут;</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көрсетілетін қызметті алушыға береді немесе оны Мемлекеттік корпорацияға жібереді – 20 (жиырма) минут.</w:t>
      </w:r>
    </w:p>
    <w:p>
      <w:pPr>
        <w:spacing w:after="0"/>
        <w:ind w:left="0"/>
        <w:jc w:val="both"/>
      </w:pPr>
      <w:r>
        <w:rPr>
          <w:rFonts w:ascii="Times New Roman"/>
          <w:b w:val="false"/>
          <w:i w:val="false"/>
          <w:color w:val="000000"/>
          <w:sz w:val="28"/>
        </w:rPr>
        <w:t>
      Көрсетілетін қызметті берушінің орналасқан жері бойынша емес мемлекеттік қызметті көрсету мерзімі – 7 (жеті) жұмыс күні:</w:t>
      </w:r>
    </w:p>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алған құжаттарды қабылдауды және тіркеуді жүзеге асырады және көрсетілетін қызметті берушінің басшысына қарастыруға береді – 20 (жиырма)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толық емес құжаттар топтамасын және (немесе) қолданыстағы мерзімі өткен құжаттарды ұсынған жағдайда, көрсетілетін қызметті алушы құжаттар қабылдаудан бас тарту туралы еркін түрде нысанда қолхат береді.</w:t>
      </w:r>
    </w:p>
    <w:p>
      <w:pPr>
        <w:spacing w:after="0"/>
        <w:ind w:left="0"/>
        <w:jc w:val="both"/>
      </w:pPr>
      <w:r>
        <w:rPr>
          <w:rFonts w:ascii="Times New Roman"/>
          <w:b w:val="false"/>
          <w:i w:val="false"/>
          <w:color w:val="000000"/>
          <w:sz w:val="28"/>
        </w:rPr>
        <w:t>
      2) көрсетілетін қызметті берушінің басшысы құжатты қарастырады және жауапты орындаушыны анықтайды – 10 (он) минут;</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хабарламаны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ресімдейді – 5 (бес)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нәтижесіне қол қояды – 10 (он) минут;</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көрсетілетін қызметті алушыға береді немесе оны Мемлекеттік корпорацияға жібереді – 20 (жиырма) минут.</w:t>
      </w:r>
    </w:p>
    <w:bookmarkStart w:name="z194" w:id="119"/>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w:t>
      </w:r>
    </w:p>
    <w:bookmarkEnd w:id="119"/>
    <w:p>
      <w:pPr>
        <w:spacing w:after="0"/>
        <w:ind w:left="0"/>
        <w:jc w:val="both"/>
      </w:pPr>
      <w:r>
        <w:rPr>
          <w:rFonts w:ascii="Times New Roman"/>
          <w:b w:val="false"/>
          <w:i w:val="false"/>
          <w:color w:val="000000"/>
          <w:sz w:val="28"/>
        </w:rPr>
        <w:t>
      1) ұсынылған құжаттарды қабылдау, тіркеу және көрсетілетін қызметті алушының басшысына беру;</w:t>
      </w:r>
    </w:p>
    <w:p>
      <w:pPr>
        <w:spacing w:after="0"/>
        <w:ind w:left="0"/>
        <w:jc w:val="both"/>
      </w:pPr>
      <w:r>
        <w:rPr>
          <w:rFonts w:ascii="Times New Roman"/>
          <w:b w:val="false"/>
          <w:i w:val="false"/>
          <w:color w:val="000000"/>
          <w:sz w:val="28"/>
        </w:rPr>
        <w:t>
      2) құжаттарды қарастыру және жауапты орындаушыны анықтау;</w:t>
      </w:r>
    </w:p>
    <w:p>
      <w:pPr>
        <w:spacing w:after="0"/>
        <w:ind w:left="0"/>
        <w:jc w:val="both"/>
      </w:pPr>
      <w:r>
        <w:rPr>
          <w:rFonts w:ascii="Times New Roman"/>
          <w:b w:val="false"/>
          <w:i w:val="false"/>
          <w:color w:val="000000"/>
          <w:sz w:val="28"/>
        </w:rPr>
        <w:t>
      3) хабарламаны немесе мемлекеттік қызметті көрсетуден бас тарту туралы дәлелді жауапты дайындау;</w:t>
      </w:r>
    </w:p>
    <w:p>
      <w:pPr>
        <w:spacing w:after="0"/>
        <w:ind w:left="0"/>
        <w:jc w:val="both"/>
      </w:pPr>
      <w:r>
        <w:rPr>
          <w:rFonts w:ascii="Times New Roman"/>
          <w:b w:val="false"/>
          <w:i w:val="false"/>
          <w:color w:val="000000"/>
          <w:sz w:val="28"/>
        </w:rPr>
        <w:t>
      4) мемлекеттік қызметті көрсету нәтижесіне қол қою;</w:t>
      </w:r>
    </w:p>
    <w:p>
      <w:pPr>
        <w:spacing w:after="0"/>
        <w:ind w:left="0"/>
        <w:jc w:val="both"/>
      </w:pPr>
      <w:r>
        <w:rPr>
          <w:rFonts w:ascii="Times New Roman"/>
          <w:b w:val="false"/>
          <w:i w:val="false"/>
          <w:color w:val="000000"/>
          <w:sz w:val="28"/>
        </w:rPr>
        <w:t>
      5) мемлекеттік қызметті көрсету нәтижесін тіркеу және көрсетілетін қызметті алушыға беру немесе оны Мемлекеттік корпорацияға жіберу.</w:t>
      </w:r>
    </w:p>
    <w:bookmarkStart w:name="z195" w:id="120"/>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20"/>
    <w:bookmarkStart w:name="z196" w:id="121"/>
    <w:p>
      <w:pPr>
        <w:spacing w:after="0"/>
        <w:ind w:left="0"/>
        <w:jc w:val="both"/>
      </w:pPr>
      <w:r>
        <w:rPr>
          <w:rFonts w:ascii="Times New Roman"/>
          <w:b w:val="false"/>
          <w:i w:val="false"/>
          <w:color w:val="000000"/>
          <w:sz w:val="28"/>
        </w:rPr>
        <w:t>
      7. Мемлекеттік қызметті көрсету процесіне қатысатын құрылымдық бөлімшелердің (қызметкерлердің) тізбесі:</w:t>
      </w:r>
    </w:p>
    <w:bookmarkEnd w:id="12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97" w:id="122"/>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p>
    <w:bookmarkEnd w:id="122"/>
    <w:bookmarkStart w:name="z198" w:id="123"/>
    <w:p>
      <w:pPr>
        <w:spacing w:after="0"/>
        <w:ind w:left="0"/>
        <w:jc w:val="left"/>
      </w:pPr>
      <w:r>
        <w:rPr>
          <w:rFonts w:ascii="Times New Roman"/>
          <w:b/>
          <w:i w:val="false"/>
          <w:color w:val="000000"/>
        </w:rPr>
        <w:t xml:space="preserve"> 4-тарау. Мемлекеттік қызметті көрсету процесінде Мемлекеттік</w:t>
      </w:r>
      <w:r>
        <w:br/>
      </w:r>
      <w:r>
        <w:rPr>
          <w:rFonts w:ascii="Times New Roman"/>
          <w:b/>
          <w:i w:val="false"/>
          <w:color w:val="000000"/>
        </w:rPr>
        <w:t>корпорациямен және басқа да көрсетілетін қызметті берушілермен өзара</w:t>
      </w:r>
      <w:r>
        <w:br/>
      </w:r>
      <w:r>
        <w:rPr>
          <w:rFonts w:ascii="Times New Roman"/>
          <w:b/>
          <w:i w:val="false"/>
          <w:color w:val="000000"/>
        </w:rPr>
        <w:t>іс-қимыл тәртібін, сондай-ақ ақпараттық жүйелерді қолдану тәртібін сипаттау</w:t>
      </w:r>
    </w:p>
    <w:bookmarkEnd w:id="123"/>
    <w:bookmarkStart w:name="z199" w:id="124"/>
    <w:p>
      <w:pPr>
        <w:spacing w:after="0"/>
        <w:ind w:left="0"/>
        <w:jc w:val="both"/>
      </w:pPr>
      <w:r>
        <w:rPr>
          <w:rFonts w:ascii="Times New Roman"/>
          <w:b w:val="false"/>
          <w:i w:val="false"/>
          <w:color w:val="000000"/>
          <w:sz w:val="28"/>
        </w:rPr>
        <w:t>
      9. Әрбір рәсімді (іс-қимылды) көрсете отырып, Мемлекеттік корпорацияға жүгіну тәртібін сипаттау:</w:t>
      </w:r>
    </w:p>
    <w:bookmarkEnd w:id="124"/>
    <w:p>
      <w:pPr>
        <w:spacing w:after="0"/>
        <w:ind w:left="0"/>
        <w:jc w:val="both"/>
      </w:pPr>
      <w:r>
        <w:rPr>
          <w:rFonts w:ascii="Times New Roman"/>
          <w:b w:val="false"/>
          <w:i w:val="false"/>
          <w:color w:val="000000"/>
          <w:sz w:val="28"/>
        </w:rPr>
        <w:t xml:space="preserve">
      көрсетілетін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Мемлекеттік қызметті көрсету мерзімдері:</w:t>
      </w:r>
    </w:p>
    <w:p>
      <w:pPr>
        <w:spacing w:after="0"/>
        <w:ind w:left="0"/>
        <w:jc w:val="both"/>
      </w:pPr>
      <w:r>
        <w:rPr>
          <w:rFonts w:ascii="Times New Roman"/>
          <w:b w:val="false"/>
          <w:i w:val="false"/>
          <w:color w:val="000000"/>
          <w:sz w:val="28"/>
        </w:rPr>
        <w:t>
      1) көрсетілетін қызметті берушіге, Мемлекеттік корпорацияға құжаттар топтамасын тапсырған күннен бастап көрсетілетін қызметті берушінің орналасқан жері бойынша – 3 (үш) жұмыс күні, көрсетілетін қызметті берушінің орналасқан жері бойынша емес – 7 (жеті) жұмыс күні;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 топтамасын тапсыруы үшін күтудің рұқсат етілген ең ұзақ уақыты – 20 (жиырма) минут, Мемлекеттік корпорацияда – 20 (жиырма) минут;</w:t>
      </w:r>
    </w:p>
    <w:p>
      <w:pPr>
        <w:spacing w:after="0"/>
        <w:ind w:left="0"/>
        <w:jc w:val="both"/>
      </w:pPr>
      <w:r>
        <w:rPr>
          <w:rFonts w:ascii="Times New Roman"/>
          <w:b w:val="false"/>
          <w:i w:val="false"/>
          <w:color w:val="000000"/>
          <w:sz w:val="28"/>
        </w:rPr>
        <w:t>
      3) көрсетілген қызметті алушыға көрсетілетін қызметті берушіде қызмет көрсетудің рұқсат етілген ең ұзақ уақыты – 20 (жиырма) минут, Мемлекеттік корпорацияда – 20 (жиырма) минут.</w:t>
      </w:r>
    </w:p>
    <w:p>
      <w:pPr>
        <w:spacing w:after="0"/>
        <w:ind w:left="0"/>
        <w:jc w:val="both"/>
      </w:pPr>
      <w:r>
        <w:rPr>
          <w:rFonts w:ascii="Times New Roman"/>
          <w:b w:val="false"/>
          <w:i w:val="false"/>
          <w:color w:val="000000"/>
          <w:sz w:val="28"/>
        </w:rPr>
        <w:t>
      Мемлекеттік корпорацияға жүгінген жағдайда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Көрсетілетін қызметті беруші Мемлекеттік корпорацияға мемлекеттік қызметті көрсету нәтижесін мемлекеттік қызметті көрсету мерзімі өтпестен бұрын бір тәуліктен кешіктірмей жеткізуді қамтамасыз етеді.</w:t>
      </w:r>
    </w:p>
    <w:p>
      <w:pPr>
        <w:spacing w:after="0"/>
        <w:ind w:left="0"/>
        <w:jc w:val="both"/>
      </w:pPr>
      <w:r>
        <w:rPr>
          <w:rFonts w:ascii="Times New Roman"/>
          <w:b w:val="false"/>
          <w:i w:val="false"/>
          <w:color w:val="000000"/>
          <w:sz w:val="28"/>
        </w:rPr>
        <w:t>
      Мемлекеттік корпорация қызметкері ұсынылған құжаттарды тексереді, қабылдайды және тіркейді, құжаттарды қабылдау күні мен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құжаттардың толық емес топтамасын ұсынған жағдайда, Мемлекеттік корпорация қызметкері өтінішті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Көрсетілетін қызметті беруші мен Мемлекеттік корпорация қызметкері көрсетілетін қызметті алушыдан Қазақстан Республикасының заңдарында өзгеше көзделмесе, мемлекеттік қызметті көрсету кезінде ақпараттық жүйелерде заңмен қорғалған құпиядан тұратын мәліметтерді пайдалануға келісім алады.</w:t>
      </w:r>
    </w:p>
    <w:bookmarkStart w:name="z200" w:id="125"/>
    <w:p>
      <w:pPr>
        <w:spacing w:after="0"/>
        <w:ind w:left="0"/>
        <w:jc w:val="both"/>
      </w:pPr>
      <w:r>
        <w:rPr>
          <w:rFonts w:ascii="Times New Roman"/>
          <w:b w:val="false"/>
          <w:i w:val="false"/>
          <w:color w:val="000000"/>
          <w:sz w:val="28"/>
        </w:rPr>
        <w:t>
      10. Мемлекеттік корпорация арқылы мемлекеттік қызметті көрсету нәтижесін алу процесін, оның ұзақтығын сипаттау:</w:t>
      </w:r>
    </w:p>
    <w:bookmarkEnd w:id="125"/>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 (не нотариалды куәландыратын сенімхат бойынша оның өкілінің) ұсынған жағдайда, тиісті құжаттардың қабылданғаны туралы қолхат негізінде жүзеге асырылады.</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4-тармағында</w:t>
      </w:r>
      <w:r>
        <w:rPr>
          <w:rFonts w:ascii="Times New Roman"/>
          <w:b w:val="false"/>
          <w:i w:val="false"/>
          <w:color w:val="000000"/>
          <w:sz w:val="28"/>
        </w:rPr>
        <w:t xml:space="preserve"> көзделген мерзім өткеннен кейін көрсетілетін қызметті алушы болмаған жағдайда Қазақстан Республикасы Инвестициялар және даму министрінің 2016 жылғы 22 қаңтардағы № 52 </w:t>
      </w:r>
      <w:r>
        <w:rPr>
          <w:rFonts w:ascii="Times New Roman"/>
          <w:b w:val="false"/>
          <w:i w:val="false"/>
          <w:color w:val="000000"/>
          <w:sz w:val="28"/>
        </w:rPr>
        <w:t>бұйрығымен</w:t>
      </w:r>
      <w:r>
        <w:rPr>
          <w:rFonts w:ascii="Times New Roman"/>
          <w:b w:val="false"/>
          <w:i w:val="false"/>
          <w:color w:val="000000"/>
          <w:sz w:val="28"/>
        </w:rPr>
        <w:t xml:space="preserve"> бекітілген "Азаматтарға арналған үкімет" мемлекеттік корпорациясының қызметі қағидаларына сәйкес Мемлекеттік корпорация бір ай ішінде кепілдік шартын сақтауды қамтамасыз етеді, содан кейін оны одан әрі сақтау үшін көрсетілетін қызметті берушіге тапсырады (Нормативтік құқықтық актілерді мемлекеттік тіркеу тізілімінде № 13248 болып тіркелген).</w:t>
      </w:r>
    </w:p>
    <w:p>
      <w:pPr>
        <w:spacing w:after="0"/>
        <w:ind w:left="0"/>
        <w:jc w:val="both"/>
      </w:pPr>
      <w:r>
        <w:rPr>
          <w:rFonts w:ascii="Times New Roman"/>
          <w:b w:val="false"/>
          <w:i w:val="false"/>
          <w:color w:val="000000"/>
          <w:sz w:val="28"/>
        </w:rPr>
        <w:t>
      Көрсетілетін қызметті алушы бір ай өткен соң жүгінген жағдайда Мемлекеттік корпорацияның сұранысы бойынша көрсетілетін қызметті беруші бір жұмыс күні ішінде көрсетілетін қызметті алушыға беру үшін Мемлекеттік корпорацияға мемлекеттік қызметті көрсету нәтижесін жолдайды.</w:t>
      </w:r>
    </w:p>
    <w:bookmarkStart w:name="z333" w:id="126"/>
    <w:p>
      <w:pPr>
        <w:spacing w:after="0"/>
        <w:ind w:left="0"/>
        <w:jc w:val="both"/>
      </w:pPr>
      <w:r>
        <w:rPr>
          <w:rFonts w:ascii="Times New Roman"/>
          <w:b w:val="false"/>
          <w:i w:val="false"/>
          <w:color w:val="000000"/>
          <w:sz w:val="28"/>
        </w:rPr>
        <w:t>
      11. Мемлекеттік көрсетілетін қызмет www.egov.kz "электрондық үкімет" веб-порталы арқылы көрсетілмейді.</w:t>
      </w:r>
    </w:p>
    <w:bookmarkEnd w:id="126"/>
    <w:bookmarkStart w:name="z334" w:id="127"/>
    <w:p>
      <w:pPr>
        <w:spacing w:after="0"/>
        <w:ind w:left="0"/>
        <w:jc w:val="both"/>
      </w:pPr>
      <w:r>
        <w:rPr>
          <w:rFonts w:ascii="Times New Roman"/>
          <w:b w:val="false"/>
          <w:i w:val="false"/>
          <w:color w:val="000000"/>
          <w:sz w:val="28"/>
        </w:rPr>
        <w:t xml:space="preserve">
      12.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қызметті көрсету процесінде көрсетілетін қызметті берушілермен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орта білім беру</w:t>
            </w:r>
            <w:r>
              <w:br/>
            </w:r>
            <w:r>
              <w:rPr>
                <w:rFonts w:ascii="Times New Roman"/>
                <w:b w:val="false"/>
                <w:i w:val="false"/>
                <w:color w:val="000000"/>
                <w:sz w:val="20"/>
              </w:rPr>
              <w:t>мекемелерінің басшылары</w:t>
            </w:r>
            <w:r>
              <w:br/>
            </w:r>
            <w:r>
              <w:rPr>
                <w:rFonts w:ascii="Times New Roman"/>
                <w:b w:val="false"/>
                <w:i w:val="false"/>
                <w:color w:val="000000"/>
                <w:sz w:val="20"/>
              </w:rPr>
              <w:t>лауазымдарына орналасу</w:t>
            </w:r>
            <w:r>
              <w:br/>
            </w:r>
            <w:r>
              <w:rPr>
                <w:rFonts w:ascii="Times New Roman"/>
                <w:b w:val="false"/>
                <w:i w:val="false"/>
                <w:color w:val="000000"/>
                <w:sz w:val="20"/>
              </w:rPr>
              <w:t>конкурсына қатысу үшін</w:t>
            </w:r>
            <w:r>
              <w:br/>
            </w:r>
            <w:r>
              <w:rPr>
                <w:rFonts w:ascii="Times New Roman"/>
                <w:b w:val="false"/>
                <w:i w:val="false"/>
                <w:color w:val="000000"/>
                <w:sz w:val="20"/>
              </w:rPr>
              <w:t>құжаттарды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36" w:id="128"/>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көрсетілетін қызметті берушінің құрылымдық бөлімшелері</w:t>
      </w:r>
      <w:r>
        <w:br/>
      </w:r>
      <w:r>
        <w:rPr>
          <w:rFonts w:ascii="Times New Roman"/>
          <w:b/>
          <w:i w:val="false"/>
          <w:color w:val="000000"/>
        </w:rPr>
        <w:t>(қызметкерлері) арасындағы рәсімдер (іс-қимылдар) реттілігін сипаттау</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66"/>
        <w:gridCol w:w="1382"/>
        <w:gridCol w:w="3350"/>
        <w:gridCol w:w="1042"/>
        <w:gridCol w:w="3835"/>
        <w:gridCol w:w="1042"/>
        <w:gridCol w:w="1283"/>
      </w:tblGrid>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 (жұмыс барысы, ағымы)</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(қызметкерлері)</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атауы (процесі, операция рәсімдері) және оларды сипаттау</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 қабылдау және тіркеу.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толық емес құжаттар топтамасын ұсынылған жағдайда, бойынша құжаттарды қабылдаудан бас тарту туралы еркін түрде нысанда қолхат беру</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және көрсетілетін қызметті берушінің жауапты орындаушысын анықтау</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Хабарламаны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жауапты дайындау</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w:t>
            </w:r>
          </w:p>
        </w:tc>
      </w:tr>
      <w:tr>
        <w:trPr>
          <w:trHeight w:val="30" w:hRule="atLeast"/>
        </w:trPr>
        <w:tc>
          <w:tcPr>
            <w:tcW w:w="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8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басшыға қарастыруға беру</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 және көрсетілетін қызметті берушінің жауапты орындаушыға жіберу</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басшыға қарастыруға және қол қоюға жіберу</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жіберу</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көрсетілетін қызметті алушыға беру немесе Мемлекеттік корпорацияға жіберу</w:t>
            </w:r>
          </w:p>
        </w:tc>
      </w:tr>
      <w:tr>
        <w:trPr>
          <w:trHeight w:val="30" w:hRule="atLeast"/>
        </w:trPr>
        <w:tc>
          <w:tcPr>
            <w:tcW w:w="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8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минут</w:t>
            </w:r>
          </w:p>
        </w:tc>
        <w:tc>
          <w:tcPr>
            <w:tcW w:w="38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орналасқан жері бойынша - 1 (бір) жұмыс күні; көрсетілетін қызметті берушінің орналасқан жері бойынша болмаған жағдайда - 5 (бес) жұмыс күні</w:t>
            </w:r>
          </w:p>
        </w:tc>
        <w:tc>
          <w:tcPr>
            <w:tcW w:w="10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минут</w:t>
            </w:r>
          </w:p>
        </w:tc>
        <w:tc>
          <w:tcPr>
            <w:tcW w:w="12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минут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орналасқан жері бойынша - 3 (үш) жұмыс күні;</w:t>
            </w:r>
            <w:r>
              <w:br/>
            </w:r>
            <w:r>
              <w:rPr>
                <w:rFonts w:ascii="Times New Roman"/>
                <w:b w:val="false"/>
                <w:i w:val="false"/>
                <w:color w:val="000000"/>
                <w:sz w:val="20"/>
              </w:rPr>
              <w:t>
көрсетілетін қызметті берушінің орналасқан жері бойынша емес жағдайда - 7 (жеті)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орта білім беру</w:t>
            </w:r>
            <w:r>
              <w:br/>
            </w:r>
            <w:r>
              <w:rPr>
                <w:rFonts w:ascii="Times New Roman"/>
                <w:b w:val="false"/>
                <w:i w:val="false"/>
                <w:color w:val="000000"/>
                <w:sz w:val="20"/>
              </w:rPr>
              <w:t>мекемелерінің басшылары</w:t>
            </w:r>
            <w:r>
              <w:br/>
            </w:r>
            <w:r>
              <w:rPr>
                <w:rFonts w:ascii="Times New Roman"/>
                <w:b w:val="false"/>
                <w:i w:val="false"/>
                <w:color w:val="000000"/>
                <w:sz w:val="20"/>
              </w:rPr>
              <w:t>лауазымдарына орналасу</w:t>
            </w:r>
            <w:r>
              <w:br/>
            </w:r>
            <w:r>
              <w:rPr>
                <w:rFonts w:ascii="Times New Roman"/>
                <w:b w:val="false"/>
                <w:i w:val="false"/>
                <w:color w:val="000000"/>
                <w:sz w:val="20"/>
              </w:rPr>
              <w:t>конкурсына қатысу үшін</w:t>
            </w:r>
            <w:r>
              <w:br/>
            </w:r>
            <w:r>
              <w:rPr>
                <w:rFonts w:ascii="Times New Roman"/>
                <w:b w:val="false"/>
                <w:i w:val="false"/>
                <w:color w:val="000000"/>
                <w:sz w:val="20"/>
              </w:rPr>
              <w:t>құжаттарды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38" w:id="129"/>
    <w:p>
      <w:pPr>
        <w:spacing w:after="0"/>
        <w:ind w:left="0"/>
        <w:jc w:val="left"/>
      </w:pPr>
      <w:r>
        <w:rPr>
          <w:rFonts w:ascii="Times New Roman"/>
          <w:b/>
          <w:i w:val="false"/>
          <w:color w:val="000000"/>
        </w:rPr>
        <w:t xml:space="preserve"> "Мемлекеттік орта білім беру мекемелерінің басшылары лауазымдарына</w:t>
      </w:r>
      <w:r>
        <w:br/>
      </w:r>
      <w:r>
        <w:rPr>
          <w:rFonts w:ascii="Times New Roman"/>
          <w:b/>
          <w:i w:val="false"/>
          <w:color w:val="000000"/>
        </w:rPr>
        <w:t>орналасу конкурсына қатысу үшін құжаттарды қабылдау"</w:t>
      </w:r>
      <w:r>
        <w:br/>
      </w:r>
      <w:r>
        <w:rPr>
          <w:rFonts w:ascii="Times New Roman"/>
          <w:b/>
          <w:i w:val="false"/>
          <w:color w:val="000000"/>
        </w:rPr>
        <w:t xml:space="preserve">мемлекеттік қызмет көрсетудің бизнес-процестерінің анықтамалығы </w:t>
      </w:r>
    </w:p>
    <w:bookmarkEnd w:id="129"/>
    <w:p>
      <w:pPr>
        <w:spacing w:after="0"/>
        <w:ind w:left="0"/>
        <w:jc w:val="both"/>
      </w:pPr>
      <w:r>
        <w:drawing>
          <wp:inline distT="0" distB="0" distL="0" distR="0">
            <wp:extent cx="7810500" cy="922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9220200"/>
                    </a:xfrm>
                    <a:prstGeom prst="rect">
                      <a:avLst/>
                    </a:prstGeom>
                  </pic:spPr>
                </pic:pic>
              </a:graphicData>
            </a:graphic>
          </wp:inline>
        </w:drawing>
      </w:r>
    </w:p>
    <w:p>
      <w:pPr>
        <w:spacing w:after="0"/>
        <w:ind w:left="0"/>
        <w:jc w:val="left"/>
      </w:pPr>
      <w:r>
        <w:br/>
      </w:r>
    </w:p>
    <w:bookmarkStart w:name="z339" w:id="130"/>
    <w:p>
      <w:pPr>
        <w:spacing w:after="0"/>
        <w:ind w:left="0"/>
        <w:jc w:val="left"/>
      </w:pPr>
      <w:r>
        <w:rPr>
          <w:rFonts w:ascii="Times New Roman"/>
          <w:b/>
          <w:i w:val="false"/>
          <w:color w:val="000000"/>
        </w:rPr>
        <w:t xml:space="preserve"> Шартты белгілер: </w:t>
      </w:r>
    </w:p>
    <w:bookmarkEnd w:id="130"/>
    <w:p>
      <w:pPr>
        <w:spacing w:after="0"/>
        <w:ind w:left="0"/>
        <w:jc w:val="both"/>
      </w:pPr>
      <w:r>
        <w:drawing>
          <wp:inline distT="0" distB="0" distL="0" distR="0">
            <wp:extent cx="73152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315200" cy="17907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202" w:id="131"/>
    <w:p>
      <w:pPr>
        <w:spacing w:after="0"/>
        <w:ind w:left="0"/>
        <w:jc w:val="left"/>
      </w:pPr>
      <w:r>
        <w:rPr>
          <w:rFonts w:ascii="Times New Roman"/>
          <w:b/>
          <w:i w:val="false"/>
          <w:color w:val="000000"/>
        </w:rPr>
        <w:t xml:space="preserve"> "Техникалық және кәсіптік, орта бiлiмнен кейiнгi білім беретін ұйымдарға</w:t>
      </w:r>
      <w:r>
        <w:br/>
      </w:r>
      <w:r>
        <w:rPr>
          <w:rFonts w:ascii="Times New Roman"/>
          <w:b/>
          <w:i w:val="false"/>
          <w:color w:val="000000"/>
        </w:rPr>
        <w:t>құжаттар қабылдау" мемлекеттік көрсетілетін қызмет регламенті</w:t>
      </w:r>
    </w:p>
    <w:bookmarkEnd w:id="13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10.07.2019 </w:t>
      </w:r>
      <w:r>
        <w:rPr>
          <w:rFonts w:ascii="Times New Roman"/>
          <w:b w:val="false"/>
          <w:i w:val="false"/>
          <w:color w:val="ff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03" w:id="132"/>
    <w:p>
      <w:pPr>
        <w:spacing w:after="0"/>
        <w:ind w:left="0"/>
        <w:jc w:val="left"/>
      </w:pPr>
      <w:r>
        <w:rPr>
          <w:rFonts w:ascii="Times New Roman"/>
          <w:b/>
          <w:i w:val="false"/>
          <w:color w:val="000000"/>
        </w:rPr>
        <w:t xml:space="preserve"> 1-тарау. Жалпы ережелер</w:t>
      </w:r>
    </w:p>
    <w:bookmarkEnd w:id="132"/>
    <w:bookmarkStart w:name="z204" w:id="133"/>
    <w:p>
      <w:pPr>
        <w:spacing w:after="0"/>
        <w:ind w:left="0"/>
        <w:jc w:val="both"/>
      </w:pPr>
      <w:r>
        <w:rPr>
          <w:rFonts w:ascii="Times New Roman"/>
          <w:b w:val="false"/>
          <w:i w:val="false"/>
          <w:color w:val="000000"/>
          <w:sz w:val="28"/>
        </w:rPr>
        <w:t>
      1. "Техникалық және кәсіптік, орта бiлiмнен кейiнгi білім беретін ұйымдарға құжаттар қабылдау" мемлекеттік көрсетілетін қызметін (бұдан әрі – мемлекеттік көрсетілетін қызмет) Павлодар облысының техникалық және кәсіптік, орта бiлiмнен кейiнгi білім беру ұйымдары (бұдан әрі – көрсетілетін қызметті беруші) көрсетеді.</w:t>
      </w:r>
    </w:p>
    <w:bookmarkEnd w:id="133"/>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bookmarkStart w:name="z205" w:id="134"/>
    <w:p>
      <w:pPr>
        <w:spacing w:after="0"/>
        <w:ind w:left="0"/>
        <w:jc w:val="both"/>
      </w:pPr>
      <w:r>
        <w:rPr>
          <w:rFonts w:ascii="Times New Roman"/>
          <w:b w:val="false"/>
          <w:i w:val="false"/>
          <w:color w:val="000000"/>
          <w:sz w:val="28"/>
        </w:rPr>
        <w:t>
      2. Мемлекеттік қызмет көрсету нысаны: қағаз түрінде.</w:t>
      </w:r>
    </w:p>
    <w:bookmarkEnd w:id="134"/>
    <w:bookmarkStart w:name="z206" w:id="135"/>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Білім және ғылым министрінің 2015 жылғы 14 сәуірдегі № 200 </w:t>
      </w:r>
      <w:r>
        <w:rPr>
          <w:rFonts w:ascii="Times New Roman"/>
          <w:b w:val="false"/>
          <w:i w:val="false"/>
          <w:color w:val="000000"/>
          <w:sz w:val="28"/>
        </w:rPr>
        <w:t>бұйрығымен</w:t>
      </w:r>
      <w:r>
        <w:rPr>
          <w:rFonts w:ascii="Times New Roman"/>
          <w:b w:val="false"/>
          <w:i w:val="false"/>
          <w:color w:val="000000"/>
          <w:sz w:val="28"/>
        </w:rPr>
        <w:t xml:space="preserve"> бекітілген "Техникалық және кәсіптік, орта бiлiмнен кейiнгi білім беретін ұйымдарға құжаттар қабылдау"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техникалық және кәсіптік, орта бiлiмнен кейiнгi білім беру ұйымдарына құжаттардың қабылданғаны туралы қолхат (Нормативтік құқықтық актілерді мемлекеттік тіркеу тізілімінде № 11220 болып тіркелген).</w:t>
      </w:r>
    </w:p>
    <w:bookmarkEnd w:id="135"/>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07" w:id="136"/>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36"/>
    <w:bookmarkStart w:name="z208" w:id="137"/>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қоса бере отырып, көрсетілетін қызметті алушының өтініші мемлекеттік қызметті көрсету бойынша рәсімді (іс-қимылды) бастау үшін негіз болып табылады.</w:t>
      </w:r>
    </w:p>
    <w:bookmarkEnd w:id="137"/>
    <w:bookmarkStart w:name="z209" w:id="13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38"/>
    <w:p>
      <w:pPr>
        <w:spacing w:after="0"/>
        <w:ind w:left="0"/>
        <w:jc w:val="both"/>
      </w:pPr>
      <w:r>
        <w:rPr>
          <w:rFonts w:ascii="Times New Roman"/>
          <w:b w:val="false"/>
          <w:i w:val="false"/>
          <w:color w:val="000000"/>
          <w:sz w:val="28"/>
        </w:rPr>
        <w:t xml:space="preserve">
      көрсетілетін қызметті берушінің қабылдау комиссиясының техникалық хатшысы көрсетілетін қызметті алушыдан алған құжаттарды қабылдауды және тіркеуді жүзеге асырады, зерделейді, құжаттардың қабылданғаны туралы қолхат, не Стандарттың </w:t>
      </w:r>
      <w:r>
        <w:rPr>
          <w:rFonts w:ascii="Times New Roman"/>
          <w:b w:val="false"/>
          <w:i w:val="false"/>
          <w:color w:val="000000"/>
          <w:sz w:val="28"/>
        </w:rPr>
        <w:t>9-1-тармағының</w:t>
      </w:r>
      <w:r>
        <w:rPr>
          <w:rFonts w:ascii="Times New Roman"/>
          <w:b w:val="false"/>
          <w:i w:val="false"/>
          <w:color w:val="000000"/>
          <w:sz w:val="28"/>
        </w:rPr>
        <w:t xml:space="preserve"> негіздері бойынша мемлекеттік қызметті көрсетуден бас тарту туралы дәлелді жауап дайындайды және көрсетілетін қызметті алушыға береді - 15 (он бес) минут.</w:t>
      </w:r>
    </w:p>
    <w:bookmarkStart w:name="z210" w:id="139"/>
    <w:p>
      <w:pPr>
        <w:spacing w:after="0"/>
        <w:ind w:left="0"/>
        <w:jc w:val="both"/>
      </w:pPr>
      <w:r>
        <w:rPr>
          <w:rFonts w:ascii="Times New Roman"/>
          <w:b w:val="false"/>
          <w:i w:val="false"/>
          <w:color w:val="000000"/>
          <w:sz w:val="28"/>
        </w:rPr>
        <w:t xml:space="preserve">
      6. Мемлекеттік қызметті көрсету жөніндегі рәсімнің (іс-қимылдың) нәтижесі Стандарттың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техникалық және кәсіптік, орта бiлiмнен кейiнгi білім беретін оқу орнына құжаттардың қабылдағаны туралы қолхат болып табылады.</w:t>
      </w:r>
    </w:p>
    <w:bookmarkEnd w:id="139"/>
    <w:bookmarkStart w:name="z211" w:id="140"/>
    <w:p>
      <w:pPr>
        <w:spacing w:after="0"/>
        <w:ind w:left="0"/>
        <w:jc w:val="left"/>
      </w:pPr>
      <w:r>
        <w:rPr>
          <w:rFonts w:ascii="Times New Roman"/>
          <w:b/>
          <w:i w:val="false"/>
          <w:color w:val="000000"/>
        </w:rPr>
        <w:t xml:space="preserve"> 3-тарау.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0"/>
    <w:bookmarkStart w:name="z212" w:id="14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41"/>
    <w:p>
      <w:pPr>
        <w:spacing w:after="0"/>
        <w:ind w:left="0"/>
        <w:jc w:val="both"/>
      </w:pPr>
      <w:r>
        <w:rPr>
          <w:rFonts w:ascii="Times New Roman"/>
          <w:b w:val="false"/>
          <w:i w:val="false"/>
          <w:color w:val="000000"/>
          <w:sz w:val="28"/>
        </w:rPr>
        <w:t>
      көрсетілетін қызметті берушінің қабылдау комиссиясының техникалық хатшысы.</w:t>
      </w:r>
    </w:p>
    <w:bookmarkStart w:name="z213" w:id="142"/>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142"/>
    <w:bookmarkStart w:name="z214" w:id="143"/>
    <w:p>
      <w:pPr>
        <w:spacing w:after="0"/>
        <w:ind w:left="0"/>
        <w:jc w:val="left"/>
      </w:pPr>
      <w:r>
        <w:rPr>
          <w:rFonts w:ascii="Times New Roman"/>
          <w:b/>
          <w:i w:val="false"/>
          <w:color w:val="000000"/>
        </w:rPr>
        <w:t xml:space="preserve"> 4-тарау. Мемлекеттік қызметті көрсету процесінде</w:t>
      </w:r>
      <w:r>
        <w:br/>
      </w:r>
      <w:r>
        <w:rPr>
          <w:rFonts w:ascii="Times New Roman"/>
          <w:b/>
          <w:i w:val="false"/>
          <w:color w:val="000000"/>
        </w:rPr>
        <w:t>"Азаматтарға арналған үкімет" мемлекеттік корпорациясымен</w:t>
      </w:r>
      <w:r>
        <w:br/>
      </w:r>
      <w:r>
        <w:rPr>
          <w:rFonts w:ascii="Times New Roman"/>
          <w:b/>
          <w:i w:val="false"/>
          <w:color w:val="000000"/>
        </w:rPr>
        <w:t>және (немесе) басқа да көрсетілетін қызметті берушілермен өзара іс-қимыл</w:t>
      </w:r>
      <w:r>
        <w:br/>
      </w:r>
      <w:r>
        <w:rPr>
          <w:rFonts w:ascii="Times New Roman"/>
          <w:b/>
          <w:i w:val="false"/>
          <w:color w:val="000000"/>
        </w:rPr>
        <w:t>тәртібін, сондай-ақ ақпараттық жүйелерді қолдану тәртібін сипаттау</w:t>
      </w:r>
    </w:p>
    <w:bookmarkEnd w:id="143"/>
    <w:bookmarkStart w:name="z215" w:id="144"/>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www.egov.kz "электрондық үкімет" веб-порталы арқылы көрсетілмейді.</w:t>
      </w:r>
    </w:p>
    <w:bookmarkEnd w:id="1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орта</w:t>
            </w:r>
            <w:r>
              <w:br/>
            </w:r>
            <w:r>
              <w:rPr>
                <w:rFonts w:ascii="Times New Roman"/>
                <w:b w:val="false"/>
                <w:i w:val="false"/>
                <w:color w:val="000000"/>
                <w:sz w:val="20"/>
              </w:rPr>
              <w:t>бiлiмнен кейiнгi білім беретін</w:t>
            </w:r>
            <w:r>
              <w:br/>
            </w:r>
            <w:r>
              <w:rPr>
                <w:rFonts w:ascii="Times New Roman"/>
                <w:b w:val="false"/>
                <w:i w:val="false"/>
                <w:color w:val="000000"/>
                <w:sz w:val="20"/>
              </w:rPr>
              <w:t>ұйымдарға құжаттар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340" w:id="145"/>
    <w:p>
      <w:pPr>
        <w:spacing w:after="0"/>
        <w:ind w:left="0"/>
        <w:jc w:val="left"/>
      </w:pPr>
      <w:r>
        <w:rPr>
          <w:rFonts w:ascii="Times New Roman"/>
          <w:b/>
          <w:i w:val="false"/>
          <w:color w:val="000000"/>
        </w:rPr>
        <w:t xml:space="preserve"> "Техникалық және кәсіптік, орта бiлiмнен кейiнгi білім беретін ұйымдарға құжаттар</w:t>
      </w:r>
      <w:r>
        <w:br/>
      </w:r>
      <w:r>
        <w:rPr>
          <w:rFonts w:ascii="Times New Roman"/>
          <w:b/>
          <w:i w:val="false"/>
          <w:color w:val="000000"/>
        </w:rPr>
        <w:t>қабылдау" мемлекеттік қызмет көрсетудің бизнес-процестерінің анықтамалығы</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28"/>
        <w:gridCol w:w="3127"/>
        <w:gridCol w:w="8345"/>
      </w:tblGrid>
      <w:tr>
        <w:trPr>
          <w:trHeight w:val="30" w:hRule="atLeast"/>
        </w:trPr>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 (жұмыс барысы, ағымы)</w:t>
            </w:r>
          </w:p>
        </w:tc>
        <w:tc>
          <w:tcPr>
            <w:tcW w:w="8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(қызметкерлері)</w:t>
            </w:r>
          </w:p>
        </w:tc>
        <w:tc>
          <w:tcPr>
            <w:tcW w:w="8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қабылдау комиссиясының техникалық хатшысы</w:t>
            </w:r>
          </w:p>
        </w:tc>
      </w:tr>
      <w:tr>
        <w:trPr>
          <w:trHeight w:val="30" w:hRule="atLeast"/>
        </w:trPr>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атауы (процесі, операция рәсімдері) және оларды сипаттау</w:t>
            </w:r>
          </w:p>
        </w:tc>
        <w:tc>
          <w:tcPr>
            <w:tcW w:w="8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қабылдау және тіркеу, құжаттарды қабылдағаны туралы қолхат дайындау немесе Стандарттың </w:t>
            </w:r>
            <w:r>
              <w:rPr>
                <w:rFonts w:ascii="Times New Roman"/>
                <w:b w:val="false"/>
                <w:i w:val="false"/>
                <w:color w:val="000000"/>
                <w:sz w:val="20"/>
              </w:rPr>
              <w:t>9-1-тармағының</w:t>
            </w:r>
            <w:r>
              <w:rPr>
                <w:rFonts w:ascii="Times New Roman"/>
                <w:b w:val="false"/>
                <w:i w:val="false"/>
                <w:color w:val="000000"/>
                <w:sz w:val="20"/>
              </w:rPr>
              <w:t xml:space="preserve"> негіздері бойынша мемлекеттік қызметті көрсетуден бас тарту туралы дәлелді жауап, мемлекеттік қызметті көрсету нәтижесін беру</w:t>
            </w:r>
          </w:p>
        </w:tc>
      </w:tr>
      <w:tr>
        <w:trPr>
          <w:trHeight w:val="30" w:hRule="atLeast"/>
        </w:trPr>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8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беру</w:t>
            </w:r>
          </w:p>
        </w:tc>
      </w:tr>
      <w:tr>
        <w:trPr>
          <w:trHeight w:val="30" w:hRule="atLeast"/>
        </w:trPr>
        <w:tc>
          <w:tcPr>
            <w:tcW w:w="8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1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8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мамырдағы</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218" w:id="146"/>
    <w:p>
      <w:pPr>
        <w:spacing w:after="0"/>
        <w:ind w:left="0"/>
        <w:jc w:val="left"/>
      </w:pPr>
      <w:r>
        <w:rPr>
          <w:rFonts w:ascii="Times New Roman"/>
          <w:b/>
          <w:i w:val="false"/>
          <w:color w:val="000000"/>
        </w:rPr>
        <w:t xml:space="preserve"> "Техникалық және кәсіптік білім беру ұйымдарындағы білім алушыларға</w:t>
      </w:r>
      <w:r>
        <w:br/>
      </w:r>
      <w:r>
        <w:rPr>
          <w:rFonts w:ascii="Times New Roman"/>
          <w:b/>
          <w:i w:val="false"/>
          <w:color w:val="000000"/>
        </w:rPr>
        <w:t>жатақхана беру" мемлекеттік көрсетілетін қызмет регламенті</w:t>
      </w:r>
    </w:p>
    <w:bookmarkEnd w:id="146"/>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10.07.2019 </w:t>
      </w:r>
      <w:r>
        <w:rPr>
          <w:rFonts w:ascii="Times New Roman"/>
          <w:b w:val="false"/>
          <w:i w:val="false"/>
          <w:color w:val="ff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19" w:id="147"/>
    <w:p>
      <w:pPr>
        <w:spacing w:after="0"/>
        <w:ind w:left="0"/>
        <w:jc w:val="left"/>
      </w:pPr>
      <w:r>
        <w:rPr>
          <w:rFonts w:ascii="Times New Roman"/>
          <w:b/>
          <w:i w:val="false"/>
          <w:color w:val="000000"/>
        </w:rPr>
        <w:t xml:space="preserve"> 1-тарау. Жалпы ережелер</w:t>
      </w:r>
    </w:p>
    <w:bookmarkEnd w:id="147"/>
    <w:bookmarkStart w:name="z220" w:id="148"/>
    <w:p>
      <w:pPr>
        <w:spacing w:after="0"/>
        <w:ind w:left="0"/>
        <w:jc w:val="both"/>
      </w:pPr>
      <w:r>
        <w:rPr>
          <w:rFonts w:ascii="Times New Roman"/>
          <w:b w:val="false"/>
          <w:i w:val="false"/>
          <w:color w:val="000000"/>
          <w:sz w:val="28"/>
        </w:rPr>
        <w:t>
      1. "Техникалық және кәсіптік білім беру ұйымдарындағы білім алушыларға жатақхана беру" мемлекеттік көрсетілетін қызметін (бұдан әрі – мемлекеттік көрсетілетін қызмет) жатақханасы бар Павлодар облысының техникалық және кәсіптік білім беру ұйымдары (бұдан әрі – көрсетілетін қызметті беруші) көрсетеді.</w:t>
      </w:r>
    </w:p>
    <w:bookmarkEnd w:id="148"/>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 көрсетілетін қызметті берушінің кеңсесі арқылы жүзеге асырылады.</w:t>
      </w:r>
    </w:p>
    <w:bookmarkStart w:name="z221" w:id="149"/>
    <w:p>
      <w:pPr>
        <w:spacing w:after="0"/>
        <w:ind w:left="0"/>
        <w:jc w:val="both"/>
      </w:pPr>
      <w:r>
        <w:rPr>
          <w:rFonts w:ascii="Times New Roman"/>
          <w:b w:val="false"/>
          <w:i w:val="false"/>
          <w:color w:val="000000"/>
          <w:sz w:val="28"/>
        </w:rPr>
        <w:t>
      2. Мемлекеттік қызметті көрсету нысаны: қағаз түрінде.</w:t>
      </w:r>
    </w:p>
    <w:bookmarkEnd w:id="149"/>
    <w:bookmarkStart w:name="z222" w:id="150"/>
    <w:p>
      <w:pPr>
        <w:spacing w:after="0"/>
        <w:ind w:left="0"/>
        <w:jc w:val="both"/>
      </w:pPr>
      <w:r>
        <w:rPr>
          <w:rFonts w:ascii="Times New Roman"/>
          <w:b w:val="false"/>
          <w:i w:val="false"/>
          <w:color w:val="000000"/>
          <w:sz w:val="28"/>
        </w:rPr>
        <w:t xml:space="preserve">
      3. Мемлекеттік қызметті көрсету нәтижесі – техникалық және кәсіптік білім беру ұйымдарындағы білім алушыларға Қазақстан Республикасы Білім және ғылым министрінің 2015 жылғы 14 сәуірдегі № 200 </w:t>
      </w:r>
      <w:r>
        <w:rPr>
          <w:rFonts w:ascii="Times New Roman"/>
          <w:b w:val="false"/>
          <w:i w:val="false"/>
          <w:color w:val="000000"/>
          <w:sz w:val="28"/>
        </w:rPr>
        <w:t>бұйрығымен</w:t>
      </w:r>
      <w:r>
        <w:rPr>
          <w:rFonts w:ascii="Times New Roman"/>
          <w:b w:val="false"/>
          <w:i w:val="false"/>
          <w:color w:val="000000"/>
          <w:sz w:val="28"/>
        </w:rPr>
        <w:t xml:space="preserve"> бекітілген "Техникалық және кәсіптік білім беру ұйымдарындағы білім алушыларға жатақхана беру" мемлекеттік көрсетілетін қызмет стандартының (бұдан әрі – Стандарт) </w:t>
      </w:r>
      <w:r>
        <w:rPr>
          <w:rFonts w:ascii="Times New Roman"/>
          <w:b w:val="false"/>
          <w:i w:val="false"/>
          <w:color w:val="000000"/>
          <w:sz w:val="28"/>
        </w:rPr>
        <w:t>1-қосымшасына</w:t>
      </w:r>
      <w:r>
        <w:rPr>
          <w:rFonts w:ascii="Times New Roman"/>
          <w:b w:val="false"/>
          <w:i w:val="false"/>
          <w:color w:val="000000"/>
          <w:sz w:val="28"/>
        </w:rPr>
        <w:t xml:space="preserve"> сәйкес нысан бойынша жатақхана беру туралы жолдама беру (Нормативтік құқықтық актілерді мемлекеттік тіркеу тізілімінде № 11220 болып тіркелген).</w:t>
      </w:r>
    </w:p>
    <w:bookmarkEnd w:id="150"/>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23" w:id="151"/>
    <w:p>
      <w:pPr>
        <w:spacing w:after="0"/>
        <w:ind w:left="0"/>
        <w:jc w:val="left"/>
      </w:pPr>
      <w:r>
        <w:rPr>
          <w:rFonts w:ascii="Times New Roman"/>
          <w:b/>
          <w:i w:val="false"/>
          <w:color w:val="000000"/>
        </w:rPr>
        <w:t xml:space="preserve"> 2-тарау.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51"/>
    <w:bookmarkStart w:name="z224" w:id="152"/>
    <w:p>
      <w:pPr>
        <w:spacing w:after="0"/>
        <w:ind w:left="0"/>
        <w:jc w:val="both"/>
      </w:pPr>
      <w:r>
        <w:rPr>
          <w:rFonts w:ascii="Times New Roman"/>
          <w:b w:val="false"/>
          <w:i w:val="false"/>
          <w:color w:val="000000"/>
          <w:sz w:val="28"/>
        </w:rPr>
        <w:t xml:space="preserve">
      4.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қоса бере отырып, көрсетілетін қызметті алушының өтініші мемлекеттік қызметті көрсету бойынша рәсімді (іс-қимылды) бастау үшін негіз болып табылады.</w:t>
      </w:r>
    </w:p>
    <w:bookmarkEnd w:id="152"/>
    <w:bookmarkStart w:name="z225" w:id="153"/>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53"/>
    <w:p>
      <w:pPr>
        <w:spacing w:after="0"/>
        <w:ind w:left="0"/>
        <w:jc w:val="both"/>
      </w:pPr>
      <w:r>
        <w:rPr>
          <w:rFonts w:ascii="Times New Roman"/>
          <w:b w:val="false"/>
          <w:i w:val="false"/>
          <w:color w:val="000000"/>
          <w:sz w:val="28"/>
        </w:rPr>
        <w:t>
      1) көрсетілетін қызметті берушінің оқу бөлімінің қызметкері көрсетілетін қызметті алушыдан алған құжаттарды қабылдауды және тіркеуді жүзеге асырады және көрсетілетін қызметті берушінің басшысына қарастыруға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жатақхана беру туралы жолдама жобасын ресімдейді немесе Стандарттың </w:t>
      </w:r>
      <w:r>
        <w:rPr>
          <w:rFonts w:ascii="Times New Roman"/>
          <w:b w:val="false"/>
          <w:i w:val="false"/>
          <w:color w:val="000000"/>
          <w:sz w:val="28"/>
        </w:rPr>
        <w:t>9-1-тармағының</w:t>
      </w:r>
      <w:r>
        <w:rPr>
          <w:rFonts w:ascii="Times New Roman"/>
          <w:b w:val="false"/>
          <w:i w:val="false"/>
          <w:color w:val="000000"/>
          <w:sz w:val="28"/>
        </w:rPr>
        <w:t xml:space="preserve"> негіздері бойынша мемлекеттік қызметті көрсетуден бас тарту туралы дәлелді жауапты басшыға қарастыруға және қол қоюға жібереді - 7 (жеті)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қарастырады, қол қояды және оқу бөліміне жібереді - 1 (бір) жұмыс күні;</w:t>
      </w:r>
    </w:p>
    <w:p>
      <w:pPr>
        <w:spacing w:after="0"/>
        <w:ind w:left="0"/>
        <w:jc w:val="both"/>
      </w:pPr>
      <w:r>
        <w:rPr>
          <w:rFonts w:ascii="Times New Roman"/>
          <w:b w:val="false"/>
          <w:i w:val="false"/>
          <w:color w:val="000000"/>
          <w:sz w:val="28"/>
        </w:rPr>
        <w:t>
      5) көрсетілетін қызметті берушінің оқу бөлімінің қызметкері мемлекеттік қызметті көрсету нәтижесін тіркейді және көрсетілетін қызметті алушыға береді - 30 (отыз) минут.</w:t>
      </w:r>
    </w:p>
    <w:bookmarkStart w:name="z226" w:id="154"/>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w:t>
      </w:r>
    </w:p>
    <w:bookmarkEnd w:id="154"/>
    <w:p>
      <w:pPr>
        <w:spacing w:after="0"/>
        <w:ind w:left="0"/>
        <w:jc w:val="both"/>
      </w:pPr>
      <w:r>
        <w:rPr>
          <w:rFonts w:ascii="Times New Roman"/>
          <w:b w:val="false"/>
          <w:i w:val="false"/>
          <w:color w:val="000000"/>
          <w:sz w:val="28"/>
        </w:rPr>
        <w:t>
      1) ұсынылған құжаттарды қабылдау және тіркеу;</w:t>
      </w:r>
    </w:p>
    <w:p>
      <w:pPr>
        <w:spacing w:after="0"/>
        <w:ind w:left="0"/>
        <w:jc w:val="both"/>
      </w:pPr>
      <w:r>
        <w:rPr>
          <w:rFonts w:ascii="Times New Roman"/>
          <w:b w:val="false"/>
          <w:i w:val="false"/>
          <w:color w:val="000000"/>
          <w:sz w:val="28"/>
        </w:rPr>
        <w:t>
      2) құжаттарды қарастыру және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xml:space="preserve">
      3) құжаттарды қарастыру және жатақхана беру туралы жолдама жобасын рәсімдейді немесе Стандарттың </w:t>
      </w:r>
      <w:r>
        <w:rPr>
          <w:rFonts w:ascii="Times New Roman"/>
          <w:b w:val="false"/>
          <w:i w:val="false"/>
          <w:color w:val="000000"/>
          <w:sz w:val="28"/>
        </w:rPr>
        <w:t>9-1-тармағының</w:t>
      </w:r>
      <w:r>
        <w:rPr>
          <w:rFonts w:ascii="Times New Roman"/>
          <w:b w:val="false"/>
          <w:i w:val="false"/>
          <w:color w:val="000000"/>
          <w:sz w:val="28"/>
        </w:rPr>
        <w:t xml:space="preserve"> негіздері бойынша мемлекеттік қызметті көрсетуден бас тарту туралы дәлелді жауап;</w:t>
      </w:r>
    </w:p>
    <w:p>
      <w:pPr>
        <w:spacing w:after="0"/>
        <w:ind w:left="0"/>
        <w:jc w:val="both"/>
      </w:pPr>
      <w:r>
        <w:rPr>
          <w:rFonts w:ascii="Times New Roman"/>
          <w:b w:val="false"/>
          <w:i w:val="false"/>
          <w:color w:val="000000"/>
          <w:sz w:val="28"/>
        </w:rPr>
        <w:t>
      4) мемлекеттік қызметті көрсету нәтижесіне қол қою;</w:t>
      </w:r>
    </w:p>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Start w:name="z227" w:id="155"/>
    <w:p>
      <w:pPr>
        <w:spacing w:after="0"/>
        <w:ind w:left="0"/>
        <w:jc w:val="left"/>
      </w:pPr>
      <w:r>
        <w:rPr>
          <w:rFonts w:ascii="Times New Roman"/>
          <w:b/>
          <w:i w:val="false"/>
          <w:color w:val="000000"/>
        </w:rPr>
        <w:t xml:space="preserve"> 3-тарау.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55"/>
    <w:bookmarkStart w:name="z228" w:id="156"/>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56"/>
    <w:p>
      <w:pPr>
        <w:spacing w:after="0"/>
        <w:ind w:left="0"/>
        <w:jc w:val="both"/>
      </w:pPr>
      <w:r>
        <w:rPr>
          <w:rFonts w:ascii="Times New Roman"/>
          <w:b w:val="false"/>
          <w:i w:val="false"/>
          <w:color w:val="000000"/>
          <w:sz w:val="28"/>
        </w:rPr>
        <w:t>
      1) көрсетілетін қызметті берушінің оқу бөлімінің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29" w:id="157"/>
    <w:p>
      <w:pPr>
        <w:spacing w:after="0"/>
        <w:ind w:left="0"/>
        <w:jc w:val="both"/>
      </w:pPr>
      <w:r>
        <w:rPr>
          <w:rFonts w:ascii="Times New Roman"/>
          <w:b w:val="false"/>
          <w:i w:val="false"/>
          <w:color w:val="000000"/>
          <w:sz w:val="28"/>
        </w:rPr>
        <w:t xml:space="preserve">
      8. Әрбір рәсімнің (іс-қимылдың) ұзақтығын көрсете отырып, көрсетілетін қызметті берушінің құрылымдық бөлімшелері (қызметкерлері) арасындағы рәсімдер (іс-қимылдар) реттілігін сипаттау осы регламенттің </w:t>
      </w:r>
      <w:r>
        <w:rPr>
          <w:rFonts w:ascii="Times New Roman"/>
          <w:b w:val="false"/>
          <w:i w:val="false"/>
          <w:color w:val="000000"/>
          <w:sz w:val="28"/>
        </w:rPr>
        <w:t>қосымшасында</w:t>
      </w:r>
      <w:r>
        <w:rPr>
          <w:rFonts w:ascii="Times New Roman"/>
          <w:b w:val="false"/>
          <w:i w:val="false"/>
          <w:color w:val="000000"/>
          <w:sz w:val="28"/>
        </w:rPr>
        <w:t xml:space="preserve"> көрсетілген.</w:t>
      </w:r>
    </w:p>
    <w:bookmarkEnd w:id="157"/>
    <w:bookmarkStart w:name="z230" w:id="158"/>
    <w:p>
      <w:pPr>
        <w:spacing w:after="0"/>
        <w:ind w:left="0"/>
        <w:jc w:val="left"/>
      </w:pPr>
      <w:r>
        <w:rPr>
          <w:rFonts w:ascii="Times New Roman"/>
          <w:b/>
          <w:i w:val="false"/>
          <w:color w:val="000000"/>
        </w:rPr>
        <w:t xml:space="preserve"> 4-тарау. Мемлекеттік қызметті көрсету процесінде</w:t>
      </w:r>
      <w:r>
        <w:br/>
      </w:r>
      <w:r>
        <w:rPr>
          <w:rFonts w:ascii="Times New Roman"/>
          <w:b/>
          <w:i w:val="false"/>
          <w:color w:val="000000"/>
        </w:rPr>
        <w:t>"Азаматтарға арналған үкімет" мемлекеттік корпорациясымен</w:t>
      </w:r>
      <w:r>
        <w:br/>
      </w:r>
      <w:r>
        <w:rPr>
          <w:rFonts w:ascii="Times New Roman"/>
          <w:b/>
          <w:i w:val="false"/>
          <w:color w:val="000000"/>
        </w:rPr>
        <w:t>және (немесе) басқа да көрсетілетін қызметті берушілермен өзара іс-қимыл</w:t>
      </w:r>
      <w:r>
        <w:br/>
      </w:r>
      <w:r>
        <w:rPr>
          <w:rFonts w:ascii="Times New Roman"/>
          <w:b/>
          <w:i w:val="false"/>
          <w:color w:val="000000"/>
        </w:rPr>
        <w:t>тәртібін, сондай-ақ ақпараттық жүйелерді қолдану тәртібін сипаттау</w:t>
      </w:r>
    </w:p>
    <w:bookmarkEnd w:id="158"/>
    <w:bookmarkStart w:name="z231" w:id="159"/>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www.egov.kz "электрондық үкімет" веб-порталы арқылы көрсетілмейді.</w:t>
      </w:r>
    </w:p>
    <w:bookmarkEnd w:id="1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 білім</w:t>
            </w:r>
            <w:r>
              <w:br/>
            </w:r>
            <w:r>
              <w:rPr>
                <w:rFonts w:ascii="Times New Roman"/>
                <w:b w:val="false"/>
                <w:i w:val="false"/>
                <w:color w:val="000000"/>
                <w:sz w:val="20"/>
              </w:rPr>
              <w:t>беру ұйымдарындағы білім</w:t>
            </w:r>
            <w:r>
              <w:br/>
            </w:r>
            <w:r>
              <w:rPr>
                <w:rFonts w:ascii="Times New Roman"/>
                <w:b w:val="false"/>
                <w:i w:val="false"/>
                <w:color w:val="000000"/>
                <w:sz w:val="20"/>
              </w:rPr>
              <w:t>алушыларға жатақхана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қосымша</w:t>
            </w:r>
          </w:p>
        </w:tc>
      </w:tr>
    </w:tbl>
    <w:bookmarkStart w:name="z341" w:id="160"/>
    <w:p>
      <w:pPr>
        <w:spacing w:after="0"/>
        <w:ind w:left="0"/>
        <w:jc w:val="left"/>
      </w:pPr>
      <w:r>
        <w:rPr>
          <w:rFonts w:ascii="Times New Roman"/>
          <w:b/>
          <w:i w:val="false"/>
          <w:color w:val="000000"/>
        </w:rPr>
        <w:t xml:space="preserve"> Әрбір рәсімнің (іс-қимылдың) ұзақтығын көрсете отырып, құрылымдық бөлімшелер</w:t>
      </w:r>
      <w:r>
        <w:br/>
      </w:r>
      <w:r>
        <w:rPr>
          <w:rFonts w:ascii="Times New Roman"/>
          <w:b/>
          <w:i w:val="false"/>
          <w:color w:val="000000"/>
        </w:rPr>
        <w:t>(қызметкерлер) арасындағы рәсімдер (іс-қимылдар) реттілігін сипаттау</w:t>
      </w:r>
    </w:p>
    <w:bookmarkEnd w:id="1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13"/>
        <w:gridCol w:w="1940"/>
        <w:gridCol w:w="1605"/>
        <w:gridCol w:w="1371"/>
        <w:gridCol w:w="3893"/>
        <w:gridCol w:w="1514"/>
        <w:gridCol w:w="1464"/>
      </w:tblGrid>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 (жұмыс барысы, ағымы)</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(қызметкерлері)</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оқу бөлімінің қызметкері</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оқу бөлімінің қызметкері</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атауы (процесі, операция рәсімдері) және оларды сипаттау</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тіркеу</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және жауапты орындаушыны анықтау</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Жатақхана беру туралы жолдама жобасын рәсімдеу немесе Стандарттың </w:t>
            </w:r>
            <w:r>
              <w:rPr>
                <w:rFonts w:ascii="Times New Roman"/>
                <w:b w:val="false"/>
                <w:i w:val="false"/>
                <w:color w:val="000000"/>
                <w:sz w:val="20"/>
              </w:rPr>
              <w:t>9-1-тармағының</w:t>
            </w:r>
            <w:r>
              <w:rPr>
                <w:rFonts w:ascii="Times New Roman"/>
                <w:b w:val="false"/>
                <w:i w:val="false"/>
                <w:color w:val="000000"/>
                <w:sz w:val="20"/>
              </w:rPr>
              <w:t xml:space="preserve"> негіздері бойынша мемлекеттік қызметті көрсетуден бас тарту туралы дәлелді жауап дайындау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қарастыру және қол қою</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қарастыруға беру</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 және көрсетілетін қызметті берушінің жауапты орындаушысына жіберу</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қарастыруға және қол қоюға жіберу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 және оқу бөліміне жіберу</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беру</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9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6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 (он бес) минут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3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(жеті) жұмыс күні</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4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5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мамырдағы</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234" w:id="161"/>
    <w:p>
      <w:pPr>
        <w:spacing w:after="0"/>
        <w:ind w:left="0"/>
        <w:jc w:val="left"/>
      </w:pPr>
      <w:r>
        <w:rPr>
          <w:rFonts w:ascii="Times New Roman"/>
          <w:b/>
          <w:i w:val="false"/>
          <w:color w:val="000000"/>
        </w:rPr>
        <w:t xml:space="preserve"> "Техникалық және кәсіптік білім туралы құжаттардың телнұсқаларын</w:t>
      </w:r>
      <w:r>
        <w:br/>
      </w:r>
      <w:r>
        <w:rPr>
          <w:rFonts w:ascii="Times New Roman"/>
          <w:b/>
          <w:i w:val="false"/>
          <w:color w:val="000000"/>
        </w:rPr>
        <w:t>беру" мемлекеттік көрсетілетін қызмет регламенті</w:t>
      </w:r>
    </w:p>
    <w:bookmarkEnd w:id="16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10.07.2019 </w:t>
      </w:r>
      <w:r>
        <w:rPr>
          <w:rFonts w:ascii="Times New Roman"/>
          <w:b w:val="false"/>
          <w:i w:val="false"/>
          <w:color w:val="ff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35" w:id="162"/>
    <w:p>
      <w:pPr>
        <w:spacing w:after="0"/>
        <w:ind w:left="0"/>
        <w:jc w:val="left"/>
      </w:pPr>
      <w:r>
        <w:rPr>
          <w:rFonts w:ascii="Times New Roman"/>
          <w:b/>
          <w:i w:val="false"/>
          <w:color w:val="000000"/>
        </w:rPr>
        <w:t xml:space="preserve"> 1-тарау. Жалпы ережелер</w:t>
      </w:r>
    </w:p>
    <w:bookmarkEnd w:id="162"/>
    <w:bookmarkStart w:name="z236" w:id="163"/>
    <w:p>
      <w:pPr>
        <w:spacing w:after="0"/>
        <w:ind w:left="0"/>
        <w:jc w:val="both"/>
      </w:pPr>
      <w:r>
        <w:rPr>
          <w:rFonts w:ascii="Times New Roman"/>
          <w:b w:val="false"/>
          <w:i w:val="false"/>
          <w:color w:val="000000"/>
          <w:sz w:val="28"/>
        </w:rPr>
        <w:t>
      1. "Техникалық және кәсіптік білім туралы құжаттардың телнұсқаларын беру" мемлекеттік көрсетілетін қызметін (бұдан әрі - мемлекеттік көрсетілетін қызмет) Павлодар облысының техникалық және кәсіптік білім беру ұйымдары (бұдан әрі - көрсетілетін қызметті беруші) көрсетеді.</w:t>
      </w:r>
    </w:p>
    <w:bookmarkEnd w:id="163"/>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237" w:id="164"/>
    <w:p>
      <w:pPr>
        <w:spacing w:after="0"/>
        <w:ind w:left="0"/>
        <w:jc w:val="both"/>
      </w:pPr>
      <w:r>
        <w:rPr>
          <w:rFonts w:ascii="Times New Roman"/>
          <w:b w:val="false"/>
          <w:i w:val="false"/>
          <w:color w:val="000000"/>
          <w:sz w:val="28"/>
        </w:rPr>
        <w:t>
      2. Мемлекеттік қызметті көрсету нысаны: қағаз жүзінде.</w:t>
      </w:r>
    </w:p>
    <w:bookmarkEnd w:id="164"/>
    <w:bookmarkStart w:name="z238" w:id="165"/>
    <w:p>
      <w:pPr>
        <w:spacing w:after="0"/>
        <w:ind w:left="0"/>
        <w:jc w:val="both"/>
      </w:pPr>
      <w:r>
        <w:rPr>
          <w:rFonts w:ascii="Times New Roman"/>
          <w:b w:val="false"/>
          <w:i w:val="false"/>
          <w:color w:val="000000"/>
          <w:sz w:val="28"/>
        </w:rPr>
        <w:t>
      3. Мемлекеттік қызметті көрсету нәтижесі – техникалық және кәсіптік білім туралы құжаттардың телнұсқасы болып табылады.</w:t>
      </w:r>
    </w:p>
    <w:bookmarkEnd w:id="165"/>
    <w:p>
      <w:pPr>
        <w:spacing w:after="0"/>
        <w:ind w:left="0"/>
        <w:jc w:val="both"/>
      </w:pPr>
      <w:r>
        <w:rPr>
          <w:rFonts w:ascii="Times New Roman"/>
          <w:b w:val="false"/>
          <w:i w:val="false"/>
          <w:color w:val="000000"/>
          <w:sz w:val="28"/>
        </w:rPr>
        <w:t>
      Мемлекеттік қызметті көрсету нәтижесін ұсыну нысаны: қағаз жүзінде.</w:t>
      </w:r>
    </w:p>
    <w:bookmarkStart w:name="z239" w:id="166"/>
    <w:p>
      <w:pPr>
        <w:spacing w:after="0"/>
        <w:ind w:left="0"/>
        <w:jc w:val="left"/>
      </w:pPr>
      <w:r>
        <w:rPr>
          <w:rFonts w:ascii="Times New Roman"/>
          <w:b/>
          <w:i w:val="false"/>
          <w:color w:val="000000"/>
        </w:rPr>
        <w:t xml:space="preserve"> 2-тарау.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66"/>
    <w:bookmarkStart w:name="z240" w:id="16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Қазақстан Республикасы Білім және ғылым министрінің 2015 жылғы 14 сәуірдегі № 200 </w:t>
      </w:r>
      <w:r>
        <w:rPr>
          <w:rFonts w:ascii="Times New Roman"/>
          <w:b w:val="false"/>
          <w:i w:val="false"/>
          <w:color w:val="000000"/>
          <w:sz w:val="28"/>
        </w:rPr>
        <w:t>бұйрығымен</w:t>
      </w:r>
      <w:r>
        <w:rPr>
          <w:rFonts w:ascii="Times New Roman"/>
          <w:b w:val="false"/>
          <w:i w:val="false"/>
          <w:color w:val="000000"/>
          <w:sz w:val="28"/>
        </w:rPr>
        <w:t xml:space="preserve"> бекітілген "Техникалық және кәсіптік білім туралы құжаттардың телнұсқаларын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құжаттармен қоса көрсетілетін қызметті алушының өтініші негіз болып табылады (Нормативтік құқықтық актілерді мемлекеттік тіркеу тізілімінде № 11220 болып тіркелген).</w:t>
      </w:r>
    </w:p>
    <w:bookmarkEnd w:id="167"/>
    <w:bookmarkStart w:name="z241" w:id="16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68"/>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немесе Мемлекеттік корпорациядан алған құжаттарды қабылдауды және тіркеуді жүзеге асырады және көрсетілетін қызметті берушінің басшысына қарастыруға береді – 10 (он) минут;</w:t>
      </w:r>
    </w:p>
    <w:p>
      <w:pPr>
        <w:spacing w:after="0"/>
        <w:ind w:left="0"/>
        <w:jc w:val="both"/>
      </w:pPr>
      <w:r>
        <w:rPr>
          <w:rFonts w:ascii="Times New Roman"/>
          <w:b w:val="false"/>
          <w:i w:val="false"/>
          <w:color w:val="000000"/>
          <w:sz w:val="28"/>
        </w:rPr>
        <w:t xml:space="preserve">
      Көрсетілетін қызметті беруші немесе Мемлекеттік корпорация қызметкері мемлекеттік қызметті көрсетуден бас тартқан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 (бір) күнтізбелік күн;</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техникалық және кәсіптік білім туралы құжаттың телнұсқасын немесе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дайындайды – 16 (он алты) күнтізбелік күн;</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қарастырады, қол қояды – 1 (бір) күнтізбелік күн;</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қызметті көрсету нәтижесін береді немесе Мемлекеттік корпорацияға жібереді – 30 (отыз) минут.</w:t>
      </w:r>
    </w:p>
    <w:bookmarkStart w:name="z242" w:id="169"/>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w:t>
      </w:r>
    </w:p>
    <w:bookmarkEnd w:id="169"/>
    <w:p>
      <w:pPr>
        <w:spacing w:after="0"/>
        <w:ind w:left="0"/>
        <w:jc w:val="both"/>
      </w:pPr>
      <w:r>
        <w:rPr>
          <w:rFonts w:ascii="Times New Roman"/>
          <w:b w:val="false"/>
          <w:i w:val="false"/>
          <w:color w:val="000000"/>
          <w:sz w:val="28"/>
        </w:rPr>
        <w:t>
      1) ұсынылған құжаттарды қабылдау және тіркеу;</w:t>
      </w:r>
    </w:p>
    <w:p>
      <w:pPr>
        <w:spacing w:after="0"/>
        <w:ind w:left="0"/>
        <w:jc w:val="both"/>
      </w:pPr>
      <w:r>
        <w:rPr>
          <w:rFonts w:ascii="Times New Roman"/>
          <w:b w:val="false"/>
          <w:i w:val="false"/>
          <w:color w:val="000000"/>
          <w:sz w:val="28"/>
        </w:rPr>
        <w:t>
      2) құжаттарды қарастыру және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xml:space="preserve">
      3) құжаттарды қарастыру және Стандартың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дайындау;</w:t>
      </w:r>
    </w:p>
    <w:p>
      <w:pPr>
        <w:spacing w:after="0"/>
        <w:ind w:left="0"/>
        <w:jc w:val="both"/>
      </w:pPr>
      <w:r>
        <w:rPr>
          <w:rFonts w:ascii="Times New Roman"/>
          <w:b w:val="false"/>
          <w:i w:val="false"/>
          <w:color w:val="000000"/>
          <w:sz w:val="28"/>
        </w:rPr>
        <w:t>
      4) мемлекеттік қызметті көрсету нәтижесіне қол қою;</w:t>
      </w:r>
    </w:p>
    <w:p>
      <w:pPr>
        <w:spacing w:after="0"/>
        <w:ind w:left="0"/>
        <w:jc w:val="both"/>
      </w:pPr>
      <w:r>
        <w:rPr>
          <w:rFonts w:ascii="Times New Roman"/>
          <w:b w:val="false"/>
          <w:i w:val="false"/>
          <w:color w:val="000000"/>
          <w:sz w:val="28"/>
        </w:rPr>
        <w:t>
      5) көрсетілетін қызметті көрсету нәтижесін беру.</w:t>
      </w:r>
    </w:p>
    <w:bookmarkStart w:name="z243" w:id="170"/>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70"/>
    <w:bookmarkStart w:name="z244" w:id="17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(қызметкерлердің) тізбесі:</w:t>
      </w:r>
    </w:p>
    <w:bookmarkEnd w:id="17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45" w:id="172"/>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172"/>
    <w:bookmarkStart w:name="z246" w:id="173"/>
    <w:p>
      <w:pPr>
        <w:spacing w:after="0"/>
        <w:ind w:left="0"/>
        <w:jc w:val="left"/>
      </w:pPr>
      <w:r>
        <w:rPr>
          <w:rFonts w:ascii="Times New Roman"/>
          <w:b/>
          <w:i w:val="false"/>
          <w:color w:val="000000"/>
        </w:rPr>
        <w:t xml:space="preserve"> 4-тарау. Мемлекеттік қызметті көрсету процесінде Мемлекеттік</w:t>
      </w:r>
      <w:r>
        <w:br/>
      </w:r>
      <w:r>
        <w:rPr>
          <w:rFonts w:ascii="Times New Roman"/>
          <w:b/>
          <w:i w:val="false"/>
          <w:color w:val="000000"/>
        </w:rPr>
        <w:t>корпорациямен және (немесе) басқа да көрсетілетін қызметті берушілермен өзара</w:t>
      </w:r>
      <w:r>
        <w:br/>
      </w:r>
      <w:r>
        <w:rPr>
          <w:rFonts w:ascii="Times New Roman"/>
          <w:b/>
          <w:i w:val="false"/>
          <w:color w:val="000000"/>
        </w:rPr>
        <w:t>іс-қимыл тәртібін, сондай-ақ ақпараттық жүйелерді қолдану тәртібін сипаттау</w:t>
      </w:r>
    </w:p>
    <w:bookmarkEnd w:id="173"/>
    <w:bookmarkStart w:name="z247" w:id="174"/>
    <w:p>
      <w:pPr>
        <w:spacing w:after="0"/>
        <w:ind w:left="0"/>
        <w:jc w:val="both"/>
      </w:pPr>
      <w:r>
        <w:rPr>
          <w:rFonts w:ascii="Times New Roman"/>
          <w:b w:val="false"/>
          <w:i w:val="false"/>
          <w:color w:val="000000"/>
          <w:sz w:val="28"/>
        </w:rPr>
        <w:t>
      9. Әрбір рәсімді (іс-қимылды) көрсете отырып, Мемлекеттік корпорацияға жүгіну тәртібін сипаттау:</w:t>
      </w:r>
    </w:p>
    <w:bookmarkEnd w:id="174"/>
    <w:p>
      <w:pPr>
        <w:spacing w:after="0"/>
        <w:ind w:left="0"/>
        <w:jc w:val="both"/>
      </w:pPr>
      <w:r>
        <w:rPr>
          <w:rFonts w:ascii="Times New Roman"/>
          <w:b w:val="false"/>
          <w:i w:val="false"/>
          <w:color w:val="000000"/>
          <w:sz w:val="28"/>
        </w:rPr>
        <w:t xml:space="preserve">
      көрсетілетін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Мемлекеттік қызметті көрсету мерзімдері:</w:t>
      </w:r>
    </w:p>
    <w:p>
      <w:pPr>
        <w:spacing w:after="0"/>
        <w:ind w:left="0"/>
        <w:jc w:val="both"/>
      </w:pPr>
      <w:r>
        <w:rPr>
          <w:rFonts w:ascii="Times New Roman"/>
          <w:b w:val="false"/>
          <w:i w:val="false"/>
          <w:color w:val="000000"/>
          <w:sz w:val="28"/>
        </w:rPr>
        <w:t>
      1) көрсетілетін қызметті берушіге және Мемлекеттік корпорацияға қажетті құжаттарды тапсырған күннен бастап – 20 (жиырма) күнтізбелік күн;</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құжаттарды тапсыруы үшін күтудің рұқсат етілген ең ұзақ уақыты – 10 минут, Мемлекеттік корпорацияда – 15 минут;</w:t>
      </w:r>
    </w:p>
    <w:p>
      <w:pPr>
        <w:spacing w:after="0"/>
        <w:ind w:left="0"/>
        <w:jc w:val="both"/>
      </w:pPr>
      <w:r>
        <w:rPr>
          <w:rFonts w:ascii="Times New Roman"/>
          <w:b w:val="false"/>
          <w:i w:val="false"/>
          <w:color w:val="000000"/>
          <w:sz w:val="28"/>
        </w:rPr>
        <w:t>
      3) көрсетілген қызметті берушіде көрсетілген қызметті алушыға қызмет көрсетудің рұқсат етілген ең ұзақ уақыты – 30 минут, Мемлекеттік корпорацияда – 20 минут.</w:t>
      </w:r>
    </w:p>
    <w:p>
      <w:pPr>
        <w:spacing w:after="0"/>
        <w:ind w:left="0"/>
        <w:jc w:val="both"/>
      </w:pPr>
      <w:r>
        <w:rPr>
          <w:rFonts w:ascii="Times New Roman"/>
          <w:b w:val="false"/>
          <w:i w:val="false"/>
          <w:color w:val="000000"/>
          <w:sz w:val="28"/>
        </w:rPr>
        <w:t>
      Мемлекеттік корпорацияға жүгінген жағдайда қабылдау күні мемлекеттік қызмет көрсету мерзіміне кірмейді.</w:t>
      </w:r>
    </w:p>
    <w:p>
      <w:pPr>
        <w:spacing w:after="0"/>
        <w:ind w:left="0"/>
        <w:jc w:val="both"/>
      </w:pPr>
      <w:r>
        <w:rPr>
          <w:rFonts w:ascii="Times New Roman"/>
          <w:b w:val="false"/>
          <w:i w:val="false"/>
          <w:color w:val="000000"/>
          <w:sz w:val="28"/>
        </w:rPr>
        <w:t>
      Мемлекеттік корпорация қызметкері ұсынылған құжаттарды тексереді, қабылдайды және тіркейді, құжаттарды қабылдау күні мен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Мемлекеттік корпорация қызметкері мемлекеттік қызметті көрсетуден бас тартқан жағдайда Стандарттың </w:t>
      </w:r>
      <w:r>
        <w:rPr>
          <w:rFonts w:ascii="Times New Roman"/>
          <w:b w:val="false"/>
          <w:i w:val="false"/>
          <w:color w:val="000000"/>
          <w:sz w:val="28"/>
        </w:rPr>
        <w:t>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Көрсетілетін қызметті беруші мен Мемлекеттік корпорация қызметкері көрсетілетін қызметті алушыдан Қазақстан Республикасының заңдарында өзгеше көзделмесе, мемлекеттік қызметті көрсету кезінде ақпараттық жүйелерде заңмен қорғалған құпиядан тұратын мәліметтерді пайдалануға келісім алады.</w:t>
      </w:r>
    </w:p>
    <w:bookmarkStart w:name="z248" w:id="175"/>
    <w:p>
      <w:pPr>
        <w:spacing w:after="0"/>
        <w:ind w:left="0"/>
        <w:jc w:val="both"/>
      </w:pPr>
      <w:r>
        <w:rPr>
          <w:rFonts w:ascii="Times New Roman"/>
          <w:b w:val="false"/>
          <w:i w:val="false"/>
          <w:color w:val="000000"/>
          <w:sz w:val="28"/>
        </w:rPr>
        <w:t>
      10. Мемлекеттік корпорация арқылы мемлекеттік қызметті көрсету нәтижесін алу процесін, оның ұзақтығын сипаттау:</w:t>
      </w:r>
    </w:p>
    <w:bookmarkEnd w:id="175"/>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 (не нотариалды куәландыратын сенімхат бойынша оның өкілінің) ұсынған жағдайда, тиісті құжаттардың қабылданғаны туралы қолхат негізінде жүзеге асырылады.</w:t>
      </w:r>
    </w:p>
    <w:p>
      <w:pPr>
        <w:spacing w:after="0"/>
        <w:ind w:left="0"/>
        <w:jc w:val="both"/>
      </w:pPr>
      <w:r>
        <w:rPr>
          <w:rFonts w:ascii="Times New Roman"/>
          <w:b w:val="false"/>
          <w:i w:val="false"/>
          <w:color w:val="000000"/>
          <w:sz w:val="28"/>
        </w:rPr>
        <w:t>
      Көрсетілетін қызметті беруші Мемлекеттік корпорацияға мемлекеттік қызметті көрсету нәтижесін мемлекеттік қызметті көрсету мерзімі өтпестен бұрын бір тәуліктен кешіктірмей жеткізуді қамтамасыз етеді.</w:t>
      </w:r>
    </w:p>
    <w:p>
      <w:pPr>
        <w:spacing w:after="0"/>
        <w:ind w:left="0"/>
        <w:jc w:val="both"/>
      </w:pPr>
      <w:r>
        <w:rPr>
          <w:rFonts w:ascii="Times New Roman"/>
          <w:b w:val="false"/>
          <w:i w:val="false"/>
          <w:color w:val="000000"/>
          <w:sz w:val="28"/>
        </w:rPr>
        <w:t>
      Мемлекеттік корпорация мемлекеттік қызметті көрсету нәтижесін бір ай ішінде сақтауды қамтамасыз етеді, содан кейін оларды әрі қарай сақтау үшін көрсетілетін қызметті берушіге тапсырады. Көрсетілетін қызметті алушы бір ай өткеннен кейін жүгінген жағдайда Мемлекеттік корпорация сұрауы бойынша көрсетілетін қызметті беруші көрсетілетін қызметті алушыға беру үшін Мемлекеттік корпорацияға дайын құжаттарды жібереді.</w:t>
      </w:r>
    </w:p>
    <w:bookmarkStart w:name="z249" w:id="176"/>
    <w:p>
      <w:pPr>
        <w:spacing w:after="0"/>
        <w:ind w:left="0"/>
        <w:jc w:val="both"/>
      </w:pPr>
      <w:r>
        <w:rPr>
          <w:rFonts w:ascii="Times New Roman"/>
          <w:b w:val="false"/>
          <w:i w:val="false"/>
          <w:color w:val="000000"/>
          <w:sz w:val="28"/>
        </w:rPr>
        <w:t>
      11. Мемлекеттік қызмет www.egov.kz "электрондық үкімет" веб-порталы арқылы көрсетілмейді.</w:t>
      </w:r>
    </w:p>
    <w:bookmarkEnd w:id="176"/>
    <w:bookmarkStart w:name="z250" w:id="177"/>
    <w:p>
      <w:pPr>
        <w:spacing w:after="0"/>
        <w:ind w:left="0"/>
        <w:jc w:val="both"/>
      </w:pPr>
      <w:r>
        <w:rPr>
          <w:rFonts w:ascii="Times New Roman"/>
          <w:b w:val="false"/>
          <w:i w:val="false"/>
          <w:color w:val="000000"/>
          <w:sz w:val="28"/>
        </w:rPr>
        <w:t xml:space="preserve">
      12.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қызметті көрсету процесінде көрсетілетін қызметті берушілермен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w:t>
            </w:r>
            <w:r>
              <w:br/>
            </w:r>
            <w:r>
              <w:rPr>
                <w:rFonts w:ascii="Times New Roman"/>
                <w:b w:val="false"/>
                <w:i w:val="false"/>
                <w:color w:val="000000"/>
                <w:sz w:val="20"/>
              </w:rPr>
              <w:t>білім 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42" w:id="178"/>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құрылымдық бөлімшелердің (қызметкерлердің) арасындағы</w:t>
      </w:r>
      <w:r>
        <w:br/>
      </w:r>
      <w:r>
        <w:rPr>
          <w:rFonts w:ascii="Times New Roman"/>
          <w:b/>
          <w:i w:val="false"/>
          <w:color w:val="000000"/>
        </w:rPr>
        <w:t xml:space="preserve">рәсімдердің (іс-қимылдардың) реттілігін сипаттау </w:t>
      </w:r>
    </w:p>
    <w:bookmarkEnd w:id="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14"/>
        <w:gridCol w:w="1564"/>
        <w:gridCol w:w="4060"/>
        <w:gridCol w:w="1105"/>
        <w:gridCol w:w="2639"/>
        <w:gridCol w:w="1066"/>
        <w:gridCol w:w="1452"/>
      </w:tblGrid>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(барысы, жұмыс ағымы)</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 (жұмыс барысы, ағымы)</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атауы (процесі, операция рәсімдері) және оларды сипаттау</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құжаттарды қабылдау, тіркеу,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толық емес құжаттар топтамасын ұсынылған жағдайда, Стандарттың </w:t>
            </w:r>
            <w:r>
              <w:rPr>
                <w:rFonts w:ascii="Times New Roman"/>
                <w:b w:val="false"/>
                <w:i w:val="false"/>
                <w:color w:val="000000"/>
                <w:sz w:val="20"/>
              </w:rPr>
              <w:t>3-қосымшасына</w:t>
            </w:r>
            <w:r>
              <w:rPr>
                <w:rFonts w:ascii="Times New Roman"/>
                <w:b w:val="false"/>
                <w:i w:val="false"/>
                <w:color w:val="000000"/>
                <w:sz w:val="20"/>
              </w:rPr>
              <w:t xml:space="preserve"> сәйкес құжаттарды қабылдаудан бас тарту туралы қолхат беру</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және жауапты орындаушыны анықтау</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Телнұсқаны дайындау немесе Стандарттың </w:t>
            </w:r>
            <w:r>
              <w:rPr>
                <w:rFonts w:ascii="Times New Roman"/>
                <w:b w:val="false"/>
                <w:i w:val="false"/>
                <w:color w:val="000000"/>
                <w:sz w:val="20"/>
              </w:rPr>
              <w:t>10-тармағында</w:t>
            </w:r>
            <w:r>
              <w:rPr>
                <w:rFonts w:ascii="Times New Roman"/>
                <w:b w:val="false"/>
                <w:i w:val="false"/>
                <w:color w:val="000000"/>
                <w:sz w:val="20"/>
              </w:rPr>
              <w:t xml:space="preserve"> көзделген негіздер бойынша мемлекеттік қызметті көрсетуден бас тарту туралы дәлелді жауап дайындау</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қарастыру және қол қою</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және көрсетілетін қызметті берушінің басшысына қарастыруға жіберу</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 және көрсетілетін қызметті берушінің жауапты орындаушысына жіберу</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Телнұсқаны немесе мемлекеттік қызметті көрсетуден бас тарту туралы дәлелді жауапты басшысына қол қоюға жіберу</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жіберу</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көрсетілетін қызметті алушыға беру немесе Мемлекеттік корпорацияға жіберу</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40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минут</w:t>
            </w:r>
          </w:p>
        </w:tc>
        <w:tc>
          <w:tcPr>
            <w:tcW w:w="11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26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(он алты) күнтізбелік күн</w:t>
            </w:r>
          </w:p>
        </w:tc>
        <w:tc>
          <w:tcPr>
            <w:tcW w:w="10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күнтізбелік күн</w:t>
            </w:r>
          </w:p>
        </w:tc>
        <w:tc>
          <w:tcPr>
            <w:tcW w:w="14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w:t>
            </w:r>
          </w:p>
        </w:tc>
      </w:tr>
      <w:tr>
        <w:trPr>
          <w:trHeight w:val="30" w:hRule="atLeast"/>
        </w:trPr>
        <w:tc>
          <w:tcPr>
            <w:tcW w:w="4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(жиырма) күнтізбелік күн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"Техникалық және кәсіптік</w:t>
            </w:r>
            <w:r>
              <w:br/>
            </w:r>
            <w:r>
              <w:rPr>
                <w:rFonts w:ascii="Times New Roman"/>
                <w:b w:val="false"/>
                <w:i w:val="false"/>
                <w:color w:val="000000"/>
                <w:sz w:val="20"/>
              </w:rPr>
              <w:t>білім 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44" w:id="179"/>
    <w:p>
      <w:pPr>
        <w:spacing w:after="0"/>
        <w:ind w:left="0"/>
        <w:jc w:val="left"/>
      </w:pPr>
      <w:r>
        <w:rPr>
          <w:rFonts w:ascii="Times New Roman"/>
          <w:b/>
          <w:i w:val="false"/>
          <w:color w:val="000000"/>
        </w:rPr>
        <w:t xml:space="preserve"> "Техникалық және кәсіптік білім туралы құжаттардың телнұсқаларын беру"</w:t>
      </w:r>
      <w:r>
        <w:br/>
      </w:r>
      <w:r>
        <w:rPr>
          <w:rFonts w:ascii="Times New Roman"/>
          <w:b/>
          <w:i w:val="false"/>
          <w:color w:val="000000"/>
        </w:rPr>
        <w:t xml:space="preserve">мемлекеттік қызмет көрсетудің бизнес-процестерінін анықтамалығы </w:t>
      </w:r>
    </w:p>
    <w:bookmarkEnd w:id="179"/>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873500"/>
                    </a:xfrm>
                    <a:prstGeom prst="rect">
                      <a:avLst/>
                    </a:prstGeom>
                  </pic:spPr>
                </pic:pic>
              </a:graphicData>
            </a:graphic>
          </wp:inline>
        </w:drawing>
      </w:r>
    </w:p>
    <w:p>
      <w:pPr>
        <w:spacing w:after="0"/>
        <w:ind w:left="0"/>
        <w:jc w:val="left"/>
      </w:pPr>
      <w:r>
        <w:br/>
      </w:r>
    </w:p>
    <w:bookmarkStart w:name="z345" w:id="180"/>
    <w:p>
      <w:pPr>
        <w:spacing w:after="0"/>
        <w:ind w:left="0"/>
        <w:jc w:val="left"/>
      </w:pPr>
      <w:r>
        <w:rPr>
          <w:rFonts w:ascii="Times New Roman"/>
          <w:b/>
          <w:i w:val="false"/>
          <w:color w:val="000000"/>
        </w:rPr>
        <w:t xml:space="preserve"> Шартты белгілер: </w:t>
      </w:r>
    </w:p>
    <w:bookmarkEnd w:id="180"/>
    <w:p>
      <w:pPr>
        <w:spacing w:after="0"/>
        <w:ind w:left="0"/>
        <w:jc w:val="both"/>
      </w:pPr>
      <w:r>
        <w:drawing>
          <wp:inline distT="0" distB="0" distL="0" distR="0">
            <wp:extent cx="76581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658100" cy="18288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мамырдағы</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253" w:id="181"/>
    <w:p>
      <w:pPr>
        <w:spacing w:after="0"/>
        <w:ind w:left="0"/>
        <w:jc w:val="left"/>
      </w:pPr>
      <w:r>
        <w:rPr>
          <w:rFonts w:ascii="Times New Roman"/>
          <w:b/>
          <w:i w:val="false"/>
          <w:color w:val="000000"/>
        </w:rPr>
        <w:t xml:space="preserve"> "Бастауыш, негізгі орта, жалпы орта білім берудің жалпы</w:t>
      </w:r>
      <w:r>
        <w:br/>
      </w:r>
      <w:r>
        <w:rPr>
          <w:rFonts w:ascii="Times New Roman"/>
          <w:b/>
          <w:i w:val="false"/>
          <w:color w:val="000000"/>
        </w:rPr>
        <w:t>білім беретін бағдарламалары бойынша оқыту үшін ведомстволық</w:t>
      </w:r>
      <w:r>
        <w:br/>
      </w:r>
      <w:r>
        <w:rPr>
          <w:rFonts w:ascii="Times New Roman"/>
          <w:b/>
          <w:i w:val="false"/>
          <w:color w:val="000000"/>
        </w:rPr>
        <w:t>бағыныстылығына қарамастан білім беру ұйымдарына құжаттарды қабылдау</w:t>
      </w:r>
      <w:r>
        <w:br/>
      </w:r>
      <w:r>
        <w:rPr>
          <w:rFonts w:ascii="Times New Roman"/>
          <w:b/>
          <w:i w:val="false"/>
          <w:color w:val="000000"/>
        </w:rPr>
        <w:t>және оқуға қабылдау" мемлекеттік көрсетілетін қызмет регламенті</w:t>
      </w:r>
    </w:p>
    <w:bookmarkEnd w:id="181"/>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10.07.2019 </w:t>
      </w:r>
      <w:r>
        <w:rPr>
          <w:rFonts w:ascii="Times New Roman"/>
          <w:b w:val="false"/>
          <w:i w:val="false"/>
          <w:color w:val="ff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54" w:id="182"/>
    <w:p>
      <w:pPr>
        <w:spacing w:after="0"/>
        <w:ind w:left="0"/>
        <w:jc w:val="left"/>
      </w:pPr>
      <w:r>
        <w:rPr>
          <w:rFonts w:ascii="Times New Roman"/>
          <w:b/>
          <w:i w:val="false"/>
          <w:color w:val="000000"/>
        </w:rPr>
        <w:t xml:space="preserve"> 1-тарау. Жалпы ережелер</w:t>
      </w:r>
    </w:p>
    <w:bookmarkEnd w:id="182"/>
    <w:bookmarkStart w:name="z255" w:id="183"/>
    <w:p>
      <w:pPr>
        <w:spacing w:after="0"/>
        <w:ind w:left="0"/>
        <w:jc w:val="both"/>
      </w:pPr>
      <w:r>
        <w:rPr>
          <w:rFonts w:ascii="Times New Roman"/>
          <w:b w:val="false"/>
          <w:i w:val="false"/>
          <w:color w:val="000000"/>
          <w:sz w:val="28"/>
        </w:rPr>
        <w:t>
      1.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қызметін (бұдан әрі – мемлекеттік көрсетілетін қызмет) Павлодар облысының бастауыш, негізгі орта және жалпы орта білім беру ұйымдары (бұдан әрі – көрсетілетін қызметті беруші) көрсетеді.</w:t>
      </w:r>
    </w:p>
    <w:bookmarkEnd w:id="183"/>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256" w:id="184"/>
    <w:p>
      <w:pPr>
        <w:spacing w:after="0"/>
        <w:ind w:left="0"/>
        <w:jc w:val="both"/>
      </w:pPr>
      <w:r>
        <w:rPr>
          <w:rFonts w:ascii="Times New Roman"/>
          <w:b w:val="false"/>
          <w:i w:val="false"/>
          <w:color w:val="000000"/>
          <w:sz w:val="28"/>
        </w:rPr>
        <w:t>
      2. Мемлекеттік қызметті көрсету нысаны: электронды, қағаз түрінде.</w:t>
      </w:r>
    </w:p>
    <w:bookmarkEnd w:id="184"/>
    <w:bookmarkStart w:name="z257" w:id="185"/>
    <w:p>
      <w:pPr>
        <w:spacing w:after="0"/>
        <w:ind w:left="0"/>
        <w:jc w:val="both"/>
      </w:pPr>
      <w:r>
        <w:rPr>
          <w:rFonts w:ascii="Times New Roman"/>
          <w:b w:val="false"/>
          <w:i w:val="false"/>
          <w:color w:val="000000"/>
          <w:sz w:val="28"/>
        </w:rPr>
        <w:t>
      3. Мемлекеттік қызметті көрсету нәтижесі: құжаттардың қабылданғаны туралы қолхат беру және жаңа оқу жылынан бастап орта білім беру ұйымына (бастауыш, негізгі орта, жалпы орта) қабылдау туралы бұйрық шығару.</w:t>
      </w:r>
    </w:p>
    <w:bookmarkEnd w:id="185"/>
    <w:p>
      <w:pPr>
        <w:spacing w:after="0"/>
        <w:ind w:left="0"/>
        <w:jc w:val="both"/>
      </w:pPr>
      <w:r>
        <w:rPr>
          <w:rFonts w:ascii="Times New Roman"/>
          <w:b w:val="false"/>
          <w:i w:val="false"/>
          <w:color w:val="000000"/>
          <w:sz w:val="28"/>
        </w:rPr>
        <w:t>
      Мемлекеттік қызметті көрсету нәтижесін ұсыну нысаны: электронды немесе қағаз түрінде.</w:t>
      </w:r>
    </w:p>
    <w:p>
      <w:pPr>
        <w:spacing w:after="0"/>
        <w:ind w:left="0"/>
        <w:jc w:val="both"/>
      </w:pPr>
      <w:r>
        <w:rPr>
          <w:rFonts w:ascii="Times New Roman"/>
          <w:b w:val="false"/>
          <w:i w:val="false"/>
          <w:color w:val="000000"/>
          <w:sz w:val="28"/>
        </w:rPr>
        <w:t>
      Мемлекеттік қызметті көрсету нәтижесін қағаз жеткізгіште алу үшін көрсетілетін қызметті берушіге жүгінген кезде нәтижесі қағаз жеткізгіште рәсімделеді.</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берушінің уәкілетті тұлғасының электрондық цифрлық қолтаңбасы (бұдан әрі - ЭЦҚ) қойылған электрондық құжат нысанында білім беру ұйымына қабылданғаны туралы хабарлама келеді.</w:t>
      </w:r>
    </w:p>
    <w:bookmarkStart w:name="z258" w:id="186"/>
    <w:p>
      <w:pPr>
        <w:spacing w:after="0"/>
        <w:ind w:left="0"/>
        <w:jc w:val="left"/>
      </w:pPr>
      <w:r>
        <w:rPr>
          <w:rFonts w:ascii="Times New Roman"/>
          <w:b/>
          <w:i w:val="false"/>
          <w:color w:val="000000"/>
        </w:rPr>
        <w:t xml:space="preserve"> 2-тарау.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186"/>
    <w:bookmarkStart w:name="z259" w:id="187"/>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Қазақстан Республикасы Білім және ғылым министрінің 2015 жылғы 8 сәуірдегі № 179 </w:t>
      </w:r>
      <w:r>
        <w:rPr>
          <w:rFonts w:ascii="Times New Roman"/>
          <w:b w:val="false"/>
          <w:i w:val="false"/>
          <w:color w:val="000000"/>
          <w:sz w:val="28"/>
        </w:rPr>
        <w:t>бұйрығымен</w:t>
      </w:r>
      <w:r>
        <w:rPr>
          <w:rFonts w:ascii="Times New Roman"/>
          <w:b w:val="false"/>
          <w:i w:val="false"/>
          <w:color w:val="000000"/>
          <w:sz w:val="28"/>
        </w:rPr>
        <w:t xml:space="preserve"> бекітілген "Бастауыш, негізгі орта, жалпы орта білім берудің жалпы білім беретін бағдарламалары бойынша оқыту үшін ведомстволық бағыныстылығына қарамастан білім беру ұйымдарына құжаттарды қабылдау және оқуға қабылдау"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құжаттардың қоса берілуімен көрсетілетін қызметті алушының өтініші негіз болып табылады (Нормативтік құқықтық актілерді мемлекеттік тіркеу тізілімінде № 11057 болып тіркелген).</w:t>
      </w:r>
    </w:p>
    <w:bookmarkEnd w:id="187"/>
    <w:bookmarkStart w:name="z260" w:id="188"/>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188"/>
    <w:p>
      <w:pPr>
        <w:spacing w:after="0"/>
        <w:ind w:left="0"/>
        <w:jc w:val="both"/>
      </w:pPr>
      <w:r>
        <w:rPr>
          <w:rFonts w:ascii="Times New Roman"/>
          <w:b w:val="false"/>
          <w:i w:val="false"/>
          <w:color w:val="000000"/>
          <w:sz w:val="28"/>
        </w:rPr>
        <w:t xml:space="preserve">
      1) көрсетілетін қызметті берушінің кеңсе қызметкері көрсетілетін қызметті алушыдан алған құжаттарды қабылдауды және тіркеуді жүзеге асырады, құжаттардың көшірмелерін құжаттардың түпнұсқаларымен салыстырады,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құжаттарды қабылданғаны туралы қолхатты бере отыра, түпнұсқаларын көрсетілетін қызметті алушыға қайтарады және көрсетілетін қызметті берушінің басшысына қарауға береді – 15 (он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тізбеге сәйкес құжаттар топтамасын толық ұсынбаған және (немесе) қолдану мерзімі өткен құжаттарды ұсынған жағдайда, көрсетілетін қызметті беруші өтінішті қабылдаудан бас тартады.</w:t>
      </w:r>
    </w:p>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 (бір) жұмыс күні;</w:t>
      </w:r>
    </w:p>
    <w:p>
      <w:pPr>
        <w:spacing w:after="0"/>
        <w:ind w:left="0"/>
        <w:jc w:val="both"/>
      </w:pPr>
      <w:r>
        <w:rPr>
          <w:rFonts w:ascii="Times New Roman"/>
          <w:b w:val="false"/>
          <w:i w:val="false"/>
          <w:color w:val="000000"/>
          <w:sz w:val="28"/>
        </w:rPr>
        <w:t xml:space="preserve">
      3) көрсетілетін қызметті берушінің жауапты орындаушысы бұйрық жобасын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жауапты ресімдейді – 1 (бір)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қарастырады және қол қояды – 1 (бір) жұмыс күні;</w:t>
      </w:r>
    </w:p>
    <w:p>
      <w:pPr>
        <w:spacing w:after="0"/>
        <w:ind w:left="0"/>
        <w:jc w:val="both"/>
      </w:pPr>
      <w:r>
        <w:rPr>
          <w:rFonts w:ascii="Times New Roman"/>
          <w:b w:val="false"/>
          <w:i w:val="false"/>
          <w:color w:val="000000"/>
          <w:sz w:val="28"/>
        </w:rPr>
        <w:t>
      5) көрсетілетін қызметті берушінің кеңсе қызметкері бұйрықты тіркейді және мемлекеттік қызметті көрсету нәтижесін береді – 15 (он бес) минут.</w:t>
      </w:r>
    </w:p>
    <w:bookmarkStart w:name="z261" w:id="189"/>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w:t>
      </w:r>
    </w:p>
    <w:bookmarkEnd w:id="189"/>
    <w:p>
      <w:pPr>
        <w:spacing w:after="0"/>
        <w:ind w:left="0"/>
        <w:jc w:val="both"/>
      </w:pPr>
      <w:r>
        <w:rPr>
          <w:rFonts w:ascii="Times New Roman"/>
          <w:b w:val="false"/>
          <w:i w:val="false"/>
          <w:color w:val="000000"/>
          <w:sz w:val="28"/>
        </w:rPr>
        <w:t>
      1) ұсынылған құжаттарды қабылдау, толықтығын тексеру және тіркеу;</w:t>
      </w:r>
    </w:p>
    <w:p>
      <w:pPr>
        <w:spacing w:after="0"/>
        <w:ind w:left="0"/>
        <w:jc w:val="both"/>
      </w:pPr>
      <w:r>
        <w:rPr>
          <w:rFonts w:ascii="Times New Roman"/>
          <w:b w:val="false"/>
          <w:i w:val="false"/>
          <w:color w:val="000000"/>
          <w:sz w:val="28"/>
        </w:rPr>
        <w:t>
      2) құжаттарды қарастыру және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xml:space="preserve">
      3) құжаттарды қарастыру және бұйрық жобасын немесе Стандарттың </w:t>
      </w:r>
      <w:r>
        <w:rPr>
          <w:rFonts w:ascii="Times New Roman"/>
          <w:b w:val="false"/>
          <w:i w:val="false"/>
          <w:color w:val="000000"/>
          <w:sz w:val="28"/>
        </w:rPr>
        <w:t>9-1-тармағында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 дайындау;</w:t>
      </w:r>
    </w:p>
    <w:p>
      <w:pPr>
        <w:spacing w:after="0"/>
        <w:ind w:left="0"/>
        <w:jc w:val="both"/>
      </w:pPr>
      <w:r>
        <w:rPr>
          <w:rFonts w:ascii="Times New Roman"/>
          <w:b w:val="false"/>
          <w:i w:val="false"/>
          <w:color w:val="000000"/>
          <w:sz w:val="28"/>
        </w:rPr>
        <w:t>
      4) мемлекеттік қызметті көрсету нәтижесіне қол қою;</w:t>
      </w:r>
    </w:p>
    <w:p>
      <w:pPr>
        <w:spacing w:after="0"/>
        <w:ind w:left="0"/>
        <w:jc w:val="both"/>
      </w:pPr>
      <w:r>
        <w:rPr>
          <w:rFonts w:ascii="Times New Roman"/>
          <w:b w:val="false"/>
          <w:i w:val="false"/>
          <w:color w:val="000000"/>
          <w:sz w:val="28"/>
        </w:rPr>
        <w:t>
      5) мемлекеттік қызметті көрсету нәтижесін көрсетілетін қызметті алушыға беру.</w:t>
      </w:r>
    </w:p>
    <w:bookmarkStart w:name="z262" w:id="190"/>
    <w:p>
      <w:pPr>
        <w:spacing w:after="0"/>
        <w:ind w:left="0"/>
        <w:jc w:val="left"/>
      </w:pPr>
      <w:r>
        <w:rPr>
          <w:rFonts w:ascii="Times New Roman"/>
          <w:b/>
          <w:i w:val="false"/>
          <w:color w:val="000000"/>
        </w:rPr>
        <w:t xml:space="preserve"> 3-тарау.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190"/>
    <w:bookmarkStart w:name="z263" w:id="191"/>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bookmarkEnd w:id="19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64" w:id="192"/>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рәсімдердің (іс-қимылдардың)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кестемен қоса беріледі.</w:t>
      </w:r>
    </w:p>
    <w:bookmarkEnd w:id="192"/>
    <w:bookmarkStart w:name="z265" w:id="193"/>
    <w:p>
      <w:pPr>
        <w:spacing w:after="0"/>
        <w:ind w:left="0"/>
        <w:jc w:val="left"/>
      </w:pPr>
      <w:r>
        <w:rPr>
          <w:rFonts w:ascii="Times New Roman"/>
          <w:b/>
          <w:i w:val="false"/>
          <w:color w:val="000000"/>
        </w:rPr>
        <w:t xml:space="preserve"> 4-тарау. Мемлекеттік қызметті көрсету процесінде</w:t>
      </w:r>
      <w:r>
        <w:br/>
      </w:r>
      <w:r>
        <w:rPr>
          <w:rFonts w:ascii="Times New Roman"/>
          <w:b/>
          <w:i w:val="false"/>
          <w:color w:val="000000"/>
        </w:rPr>
        <w:t>"Азаматтарға арналған үкімет" мемлекеттік корпорациясымен</w:t>
      </w:r>
      <w:r>
        <w:br/>
      </w:r>
      <w:r>
        <w:rPr>
          <w:rFonts w:ascii="Times New Roman"/>
          <w:b/>
          <w:i w:val="false"/>
          <w:color w:val="000000"/>
        </w:rPr>
        <w:t>және өзге де көрсетілетін қызметті алушылармен өзара іс-қимыл тәртібін,</w:t>
      </w:r>
      <w:r>
        <w:br/>
      </w:r>
      <w:r>
        <w:rPr>
          <w:rFonts w:ascii="Times New Roman"/>
          <w:b/>
          <w:i w:val="false"/>
          <w:color w:val="000000"/>
        </w:rPr>
        <w:t>сондай-ақ ақпараттық жүйелерді пайдалану тәртібін сипаттау</w:t>
      </w:r>
    </w:p>
    <w:bookmarkEnd w:id="193"/>
    <w:bookmarkStart w:name="z266" w:id="194"/>
    <w:p>
      <w:pPr>
        <w:spacing w:after="0"/>
        <w:ind w:left="0"/>
        <w:jc w:val="both"/>
      </w:pPr>
      <w:r>
        <w:rPr>
          <w:rFonts w:ascii="Times New Roman"/>
          <w:b w:val="false"/>
          <w:i w:val="false"/>
          <w:color w:val="000000"/>
          <w:sz w:val="28"/>
        </w:rPr>
        <w:t>
      9. Мемлекеттік қызмет "Азаматтарға арналған үкімет" мемлекеттік корпорациясы" коммерциялық емес акционерлік қоғамы арқылы көрсетілмейді.</w:t>
      </w:r>
    </w:p>
    <w:bookmarkEnd w:id="194"/>
    <w:bookmarkStart w:name="z267" w:id="195"/>
    <w:p>
      <w:pPr>
        <w:spacing w:after="0"/>
        <w:ind w:left="0"/>
        <w:jc w:val="both"/>
      </w:pPr>
      <w:r>
        <w:rPr>
          <w:rFonts w:ascii="Times New Roman"/>
          <w:b w:val="false"/>
          <w:i w:val="false"/>
          <w:color w:val="000000"/>
          <w:sz w:val="28"/>
        </w:rPr>
        <w:t>
      10. "Электрондық үкімет" веб-порталы арқылы мемлекеттік қызметті көрсету кезінде жүгіну тәртібін және көрсетілетін қызметті беруші мен көрсетілетін қызметті алушы рәсімдерінің (іс-қимылының) реттілігін сипаттау:</w:t>
      </w:r>
    </w:p>
    <w:bookmarkEnd w:id="195"/>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(одан әрі – Портал)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5) 3-процесс – көрсетілетін қызметті алушының осы регламентте көрсетілген қызметті таңдауы, қызметті көрсету үшін экранға сұрау нысанын шығару; нысан талаптары мен оның құрылымын ескере отырып, көрсетілетін қызметті алушының нысанды толтыруы (деректерді енгізуі); cтандартта көрсетілген қажетті құжаттардың электрондық түріндегі көшірмелерін сұраныс нысанына бекіту; сұрауды куәландыру (қол қою) үшін көрсетілетін қызметті алушының электрондық-цифрлық қолтаңбаның (бұдан әрі –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(сұрауда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сұратылатын қызметтен бас тарту туралы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сұрауды өңдеу үшін электрондық үкіметтің шлюзі (бұдан әрі – ЭҮШ) арқылы көрсетілетін қызметті берушінің ЭЦҚ-мен куәландырылған (қол қойылған) электрондық құжаттарды электрондық үкіметтің өңірлік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9) 3-шарт – көрсетілетін қызметті берушінің қызметті көрсету үшін көрсетілетін қызметті алушы ұсынған құжаттардың стандартта көрсетілген құжаттарымен сәйкестігін және негіздерін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Портал арқылы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268" w:id="196"/>
    <w:p>
      <w:pPr>
        <w:spacing w:after="0"/>
        <w:ind w:left="0"/>
        <w:jc w:val="both"/>
      </w:pPr>
      <w:r>
        <w:rPr>
          <w:rFonts w:ascii="Times New Roman"/>
          <w:b w:val="false"/>
          <w:i w:val="false"/>
          <w:color w:val="000000"/>
          <w:sz w:val="28"/>
        </w:rPr>
        <w:t xml:space="preserve">
      11.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қызметті көрсету процесінде ақпараттық жүйелерді пайдалану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1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w:t>
            </w:r>
            <w:r>
              <w:br/>
            </w:r>
            <w:r>
              <w:rPr>
                <w:rFonts w:ascii="Times New Roman"/>
                <w:b w:val="false"/>
                <w:i w:val="false"/>
                <w:color w:val="000000"/>
                <w:sz w:val="20"/>
              </w:rPr>
              <w:t>орта, жалпы орта білім</w:t>
            </w:r>
            <w:r>
              <w:br/>
            </w:r>
            <w:r>
              <w:rPr>
                <w:rFonts w:ascii="Times New Roman"/>
                <w:b w:val="false"/>
                <w:i w:val="false"/>
                <w:color w:val="000000"/>
                <w:sz w:val="20"/>
              </w:rPr>
              <w:t>берудің жалпы білім</w:t>
            </w:r>
            <w:r>
              <w:br/>
            </w:r>
            <w:r>
              <w:rPr>
                <w:rFonts w:ascii="Times New Roman"/>
                <w:b w:val="false"/>
                <w:i w:val="false"/>
                <w:color w:val="000000"/>
                <w:sz w:val="20"/>
              </w:rPr>
              <w:t>беретін бағдарламалары</w:t>
            </w:r>
            <w:r>
              <w:br/>
            </w:r>
            <w:r>
              <w:rPr>
                <w:rFonts w:ascii="Times New Roman"/>
                <w:b w:val="false"/>
                <w:i w:val="false"/>
                <w:color w:val="000000"/>
                <w:sz w:val="20"/>
              </w:rPr>
              <w:t>бойынша оқыту</w:t>
            </w:r>
            <w:r>
              <w:br/>
            </w:r>
            <w:r>
              <w:rPr>
                <w:rFonts w:ascii="Times New Roman"/>
                <w:b w:val="false"/>
                <w:i w:val="false"/>
                <w:color w:val="000000"/>
                <w:sz w:val="20"/>
              </w:rPr>
              <w:t>үшін ведомстволық</w:t>
            </w:r>
            <w:r>
              <w:br/>
            </w:r>
            <w:r>
              <w:rPr>
                <w:rFonts w:ascii="Times New Roman"/>
                <w:b w:val="false"/>
                <w:i w:val="false"/>
                <w:color w:val="000000"/>
                <w:sz w:val="20"/>
              </w:rPr>
              <w:t>бағыныстылығына қарамастан</w:t>
            </w:r>
            <w:r>
              <w:br/>
            </w:r>
            <w:r>
              <w:rPr>
                <w:rFonts w:ascii="Times New Roman"/>
                <w:b w:val="false"/>
                <w:i w:val="false"/>
                <w:color w:val="000000"/>
                <w:sz w:val="20"/>
              </w:rPr>
              <w:t>білім беру ұйымдарына</w:t>
            </w:r>
            <w:r>
              <w:br/>
            </w:r>
            <w:r>
              <w:rPr>
                <w:rFonts w:ascii="Times New Roman"/>
                <w:b w:val="false"/>
                <w:i w:val="false"/>
                <w:color w:val="000000"/>
                <w:sz w:val="20"/>
              </w:rPr>
              <w:t>құжаттарды қабылдау</w:t>
            </w:r>
            <w:r>
              <w:br/>
            </w:r>
            <w:r>
              <w:rPr>
                <w:rFonts w:ascii="Times New Roman"/>
                <w:b w:val="false"/>
                <w:i w:val="false"/>
                <w:color w:val="000000"/>
                <w:sz w:val="20"/>
              </w:rPr>
              <w:t>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70" w:id="197"/>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bookmarkEnd w:id="1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338"/>
        <w:gridCol w:w="998"/>
        <w:gridCol w:w="3204"/>
        <w:gridCol w:w="680"/>
        <w:gridCol w:w="926"/>
        <w:gridCol w:w="680"/>
        <w:gridCol w:w="826"/>
        <w:gridCol w:w="338"/>
        <w:gridCol w:w="191"/>
        <w:gridCol w:w="1000"/>
        <w:gridCol w:w="706"/>
        <w:gridCol w:w="779"/>
        <w:gridCol w:w="1001"/>
        <w:gridCol w:w="633"/>
      </w:tblGrid>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іс-қимылы (барысы, жұмыс ағымы)</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 (жұмыс барысы, ағымы)</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бөлімшелер (қызметкерлері)</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c>
          <w:tcPr>
            <w:tcW w:w="3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9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 атауы (процесі, операция рәсімдері) және оларды сипаттау</w:t>
            </w:r>
          </w:p>
        </w:tc>
        <w:tc>
          <w:tcPr>
            <w:tcW w:w="320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қызметті алушыдан алған құжаттарды қабылдау, тіркеу және салыстыру. Көрсетілетін қызметті алушы Стандарттың </w:t>
            </w:r>
            <w:r>
              <w:rPr>
                <w:rFonts w:ascii="Times New Roman"/>
                <w:b w:val="false"/>
                <w:i w:val="false"/>
                <w:color w:val="000000"/>
                <w:sz w:val="20"/>
              </w:rPr>
              <w:t>9-тармағында</w:t>
            </w:r>
            <w:r>
              <w:rPr>
                <w:rFonts w:ascii="Times New Roman"/>
                <w:b w:val="false"/>
                <w:i w:val="false"/>
                <w:color w:val="000000"/>
                <w:sz w:val="20"/>
              </w:rPr>
              <w:t xml:space="preserve"> көзделген тізбеге сәйкес құжаттар топтамасын толық ұсынбаған және (немесе) қолдану мерзімі өткен құжаттарды ұсынған жағдайда, өтінішті қабылдаудан бас тарту.</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Қарастыру және жауапты орындаушыны анықтау</w:t>
            </w:r>
          </w:p>
        </w:tc>
        <w:tc>
          <w:tcPr>
            <w:tcW w:w="9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 жобасын немесе мемлекеттік қызметті көрсетуден бас тарту туралы дәлелді жауапты ресімдеу</w:t>
            </w:r>
          </w:p>
        </w:tc>
        <w:tc>
          <w:tcPr>
            <w:tcW w:w="68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қарастыру</w:t>
            </w:r>
          </w:p>
        </w:tc>
        <w:tc>
          <w:tcPr>
            <w:tcW w:w="82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нысаны</w:t>
            </w:r>
          </w:p>
        </w:tc>
        <w:tc>
          <w:tcPr>
            <w:tcW w:w="1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қабылдағаны туралы қолхат беру және құжаттарды көрсетілетін қызметті берушінің басшысына қарастыруға жіберу</w:t>
            </w:r>
          </w:p>
        </w:tc>
        <w:tc>
          <w:tcPr>
            <w:tcW w:w="7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 және көрсетілетін қызметті берушінің жауапты орындаушысына жіберу</w:t>
            </w:r>
          </w:p>
        </w:tc>
        <w:tc>
          <w:tcPr>
            <w:tcW w:w="7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нәтижесінің жобасын көрсетілетін қызметті берушінің басшыға жібереді</w:t>
            </w:r>
          </w:p>
        </w:tc>
        <w:tc>
          <w:tcPr>
            <w:tcW w:w="100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нәтижесіне қол қою және көрсетілетін қызметті берушінің кеңсе қызметкеріне жіберу</w:t>
            </w:r>
          </w:p>
        </w:tc>
        <w:tc>
          <w:tcPr>
            <w:tcW w:w="6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алушыға мемлекеттік қызметті көрсету нәтижесін беру</w:t>
            </w:r>
          </w:p>
        </w:tc>
      </w:tr>
      <w:tr>
        <w:trPr>
          <w:trHeight w:val="30" w:hRule="atLeast"/>
        </w:trPr>
        <w:tc>
          <w:tcPr>
            <w:tcW w:w="3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3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9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6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w:t>
            </w:r>
            <w:r>
              <w:br/>
            </w:r>
            <w:r>
              <w:rPr>
                <w:rFonts w:ascii="Times New Roman"/>
                <w:b w:val="false"/>
                <w:i w:val="false"/>
                <w:color w:val="000000"/>
                <w:sz w:val="20"/>
              </w:rPr>
              <w:t>орта, жалпы орта білім</w:t>
            </w:r>
            <w:r>
              <w:br/>
            </w:r>
            <w:r>
              <w:rPr>
                <w:rFonts w:ascii="Times New Roman"/>
                <w:b w:val="false"/>
                <w:i w:val="false"/>
                <w:color w:val="000000"/>
                <w:sz w:val="20"/>
              </w:rPr>
              <w:t>берудің жалпы білім</w:t>
            </w:r>
            <w:r>
              <w:br/>
            </w:r>
            <w:r>
              <w:rPr>
                <w:rFonts w:ascii="Times New Roman"/>
                <w:b w:val="false"/>
                <w:i w:val="false"/>
                <w:color w:val="000000"/>
                <w:sz w:val="20"/>
              </w:rPr>
              <w:t>беретін бағдарламалары</w:t>
            </w:r>
            <w:r>
              <w:br/>
            </w:r>
            <w:r>
              <w:rPr>
                <w:rFonts w:ascii="Times New Roman"/>
                <w:b w:val="false"/>
                <w:i w:val="false"/>
                <w:color w:val="000000"/>
                <w:sz w:val="20"/>
              </w:rPr>
              <w:t>бойынша оқыту</w:t>
            </w:r>
            <w:r>
              <w:br/>
            </w:r>
            <w:r>
              <w:rPr>
                <w:rFonts w:ascii="Times New Roman"/>
                <w:b w:val="false"/>
                <w:i w:val="false"/>
                <w:color w:val="000000"/>
                <w:sz w:val="20"/>
              </w:rPr>
              <w:t>үшін ведомстволық</w:t>
            </w:r>
            <w:r>
              <w:br/>
            </w:r>
            <w:r>
              <w:rPr>
                <w:rFonts w:ascii="Times New Roman"/>
                <w:b w:val="false"/>
                <w:i w:val="false"/>
                <w:color w:val="000000"/>
                <w:sz w:val="20"/>
              </w:rPr>
              <w:t>бағыныстылығына қарамастан</w:t>
            </w:r>
            <w:r>
              <w:br/>
            </w:r>
            <w:r>
              <w:rPr>
                <w:rFonts w:ascii="Times New Roman"/>
                <w:b w:val="false"/>
                <w:i w:val="false"/>
                <w:color w:val="000000"/>
                <w:sz w:val="20"/>
              </w:rPr>
              <w:t>білім беру ұйымдарына</w:t>
            </w:r>
            <w:r>
              <w:br/>
            </w:r>
            <w:r>
              <w:rPr>
                <w:rFonts w:ascii="Times New Roman"/>
                <w:b w:val="false"/>
                <w:i w:val="false"/>
                <w:color w:val="000000"/>
                <w:sz w:val="20"/>
              </w:rPr>
              <w:t>құжаттарды қабылдау</w:t>
            </w:r>
            <w:r>
              <w:br/>
            </w:r>
            <w:r>
              <w:rPr>
                <w:rFonts w:ascii="Times New Roman"/>
                <w:b w:val="false"/>
                <w:i w:val="false"/>
                <w:color w:val="000000"/>
                <w:sz w:val="20"/>
              </w:rPr>
              <w:t>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46" w:id="198"/>
    <w:p>
      <w:pPr>
        <w:spacing w:after="0"/>
        <w:ind w:left="0"/>
        <w:jc w:val="left"/>
      </w:pPr>
      <w:r>
        <w:rPr>
          <w:rFonts w:ascii="Times New Roman"/>
          <w:b/>
          <w:i w:val="false"/>
          <w:color w:val="000000"/>
        </w:rPr>
        <w:t xml:space="preserve"> Портал арқылы мемлекеттік қызметті көрсету процесінде</w:t>
      </w:r>
      <w:r>
        <w:br/>
      </w:r>
      <w:r>
        <w:rPr>
          <w:rFonts w:ascii="Times New Roman"/>
          <w:b/>
          <w:i w:val="false"/>
          <w:color w:val="000000"/>
        </w:rPr>
        <w:t>көрсетілетін қызметті берушінің құрылымдық бөлімшелерінің</w:t>
      </w:r>
      <w:r>
        <w:br/>
      </w:r>
      <w:r>
        <w:rPr>
          <w:rFonts w:ascii="Times New Roman"/>
          <w:b/>
          <w:i w:val="false"/>
          <w:color w:val="000000"/>
        </w:rPr>
        <w:t xml:space="preserve">(қызметкерлерінің) өзара іс-қимыл диаграммасы </w:t>
      </w:r>
    </w:p>
    <w:bookmarkEnd w:id="198"/>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581400"/>
                    </a:xfrm>
                    <a:prstGeom prst="rect">
                      <a:avLst/>
                    </a:prstGeom>
                  </pic:spPr>
                </pic:pic>
              </a:graphicData>
            </a:graphic>
          </wp:inline>
        </w:drawing>
      </w:r>
    </w:p>
    <w:p>
      <w:pPr>
        <w:spacing w:after="0"/>
        <w:ind w:left="0"/>
        <w:jc w:val="left"/>
      </w:pPr>
      <w:r>
        <w:br/>
      </w:r>
    </w:p>
    <w:bookmarkStart w:name="z347" w:id="199"/>
    <w:p>
      <w:pPr>
        <w:spacing w:after="0"/>
        <w:ind w:left="0"/>
        <w:jc w:val="left"/>
      </w:pPr>
      <w:r>
        <w:rPr>
          <w:rFonts w:ascii="Times New Roman"/>
          <w:b/>
          <w:i w:val="false"/>
          <w:color w:val="000000"/>
        </w:rPr>
        <w:t xml:space="preserve"> Шартты белгілер: </w:t>
      </w:r>
    </w:p>
    <w:bookmarkEnd w:id="199"/>
    <w:p>
      <w:pPr>
        <w:spacing w:after="0"/>
        <w:ind w:left="0"/>
        <w:jc w:val="both"/>
      </w:pPr>
      <w:r>
        <w:drawing>
          <wp:inline distT="0" distB="0" distL="0" distR="0">
            <wp:extent cx="75184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18400" cy="66294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"Бастауыш, негізгі</w:t>
            </w:r>
            <w:r>
              <w:br/>
            </w:r>
            <w:r>
              <w:rPr>
                <w:rFonts w:ascii="Times New Roman"/>
                <w:b w:val="false"/>
                <w:i w:val="false"/>
                <w:color w:val="000000"/>
                <w:sz w:val="20"/>
              </w:rPr>
              <w:t>орта, жалпы орта білім</w:t>
            </w:r>
            <w:r>
              <w:br/>
            </w:r>
            <w:r>
              <w:rPr>
                <w:rFonts w:ascii="Times New Roman"/>
                <w:b w:val="false"/>
                <w:i w:val="false"/>
                <w:color w:val="000000"/>
                <w:sz w:val="20"/>
              </w:rPr>
              <w:t>берудің жалпы білім</w:t>
            </w:r>
            <w:r>
              <w:br/>
            </w:r>
            <w:r>
              <w:rPr>
                <w:rFonts w:ascii="Times New Roman"/>
                <w:b w:val="false"/>
                <w:i w:val="false"/>
                <w:color w:val="000000"/>
                <w:sz w:val="20"/>
              </w:rPr>
              <w:t>беретін бағдарламалары</w:t>
            </w:r>
            <w:r>
              <w:br/>
            </w:r>
            <w:r>
              <w:rPr>
                <w:rFonts w:ascii="Times New Roman"/>
                <w:b w:val="false"/>
                <w:i w:val="false"/>
                <w:color w:val="000000"/>
                <w:sz w:val="20"/>
              </w:rPr>
              <w:t>бойынша оқыту</w:t>
            </w:r>
            <w:r>
              <w:br/>
            </w:r>
            <w:r>
              <w:rPr>
                <w:rFonts w:ascii="Times New Roman"/>
                <w:b w:val="false"/>
                <w:i w:val="false"/>
                <w:color w:val="000000"/>
                <w:sz w:val="20"/>
              </w:rPr>
              <w:t>үшін ведомстволық</w:t>
            </w:r>
            <w:r>
              <w:br/>
            </w:r>
            <w:r>
              <w:rPr>
                <w:rFonts w:ascii="Times New Roman"/>
                <w:b w:val="false"/>
                <w:i w:val="false"/>
                <w:color w:val="000000"/>
                <w:sz w:val="20"/>
              </w:rPr>
              <w:t>бағыныстылығына қарамастан</w:t>
            </w:r>
            <w:r>
              <w:br/>
            </w:r>
            <w:r>
              <w:rPr>
                <w:rFonts w:ascii="Times New Roman"/>
                <w:b w:val="false"/>
                <w:i w:val="false"/>
                <w:color w:val="000000"/>
                <w:sz w:val="20"/>
              </w:rPr>
              <w:t>білім беру ұйымдарына</w:t>
            </w:r>
            <w:r>
              <w:br/>
            </w:r>
            <w:r>
              <w:rPr>
                <w:rFonts w:ascii="Times New Roman"/>
                <w:b w:val="false"/>
                <w:i w:val="false"/>
                <w:color w:val="000000"/>
                <w:sz w:val="20"/>
              </w:rPr>
              <w:t>құжаттарды қабылдау</w:t>
            </w:r>
            <w:r>
              <w:br/>
            </w:r>
            <w:r>
              <w:rPr>
                <w:rFonts w:ascii="Times New Roman"/>
                <w:b w:val="false"/>
                <w:i w:val="false"/>
                <w:color w:val="000000"/>
                <w:sz w:val="20"/>
              </w:rPr>
              <w:t>және оқуға қабылдау"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49" w:id="200"/>
    <w:p>
      <w:pPr>
        <w:spacing w:after="0"/>
        <w:ind w:left="0"/>
        <w:jc w:val="left"/>
      </w:pPr>
      <w:r>
        <w:rPr>
          <w:rFonts w:ascii="Times New Roman"/>
          <w:b/>
          <w:i w:val="false"/>
          <w:color w:val="000000"/>
        </w:rPr>
        <w:t xml:space="preserve"> "Бастауыш, негізгі орта, жалпы орта білім берудің жалпы білім беретін</w:t>
      </w:r>
      <w:r>
        <w:br/>
      </w:r>
      <w:r>
        <w:rPr>
          <w:rFonts w:ascii="Times New Roman"/>
          <w:b/>
          <w:i w:val="false"/>
          <w:color w:val="000000"/>
        </w:rPr>
        <w:t>бағдарламалары бойынша оқыту үшін ведомстволық бағыныстылығына қарамастан</w:t>
      </w:r>
      <w:r>
        <w:br/>
      </w:r>
      <w:r>
        <w:rPr>
          <w:rFonts w:ascii="Times New Roman"/>
          <w:b/>
          <w:i w:val="false"/>
          <w:color w:val="000000"/>
        </w:rPr>
        <w:t>білім беру ұйымдарына құжаттарды қабылдау және оқуға қабылдау" мемлекеттік</w:t>
      </w:r>
      <w:r>
        <w:br/>
      </w:r>
      <w:r>
        <w:rPr>
          <w:rFonts w:ascii="Times New Roman"/>
          <w:b/>
          <w:i w:val="false"/>
          <w:color w:val="000000"/>
        </w:rPr>
        <w:t xml:space="preserve">қызметті көрсетудің бизнес-процестерінің анықтамалығы </w:t>
      </w:r>
    </w:p>
    <w:bookmarkEnd w:id="200"/>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4178300"/>
                    </a:xfrm>
                    <a:prstGeom prst="rect">
                      <a:avLst/>
                    </a:prstGeom>
                  </pic:spPr>
                </pic:pic>
              </a:graphicData>
            </a:graphic>
          </wp:inline>
        </w:drawing>
      </w:r>
    </w:p>
    <w:p>
      <w:pPr>
        <w:spacing w:after="0"/>
        <w:ind w:left="0"/>
        <w:jc w:val="left"/>
      </w:pPr>
      <w:r>
        <w:br/>
      </w:r>
    </w:p>
    <w:bookmarkStart w:name="z350" w:id="201"/>
    <w:p>
      <w:pPr>
        <w:spacing w:after="0"/>
        <w:ind w:left="0"/>
        <w:jc w:val="left"/>
      </w:pPr>
      <w:r>
        <w:rPr>
          <w:rFonts w:ascii="Times New Roman"/>
          <w:b/>
          <w:i w:val="false"/>
          <w:color w:val="000000"/>
        </w:rPr>
        <w:t xml:space="preserve"> Шартты белгілер: </w:t>
      </w:r>
    </w:p>
    <w:bookmarkEnd w:id="201"/>
    <w:p>
      <w:pPr>
        <w:spacing w:after="0"/>
        <w:ind w:left="0"/>
        <w:jc w:val="both"/>
      </w:pPr>
      <w:r>
        <w:drawing>
          <wp:inline distT="0" distB="0" distL="0" distR="0">
            <wp:extent cx="7226300" cy="194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226300" cy="194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мамырдағы</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273" w:id="202"/>
    <w:p>
      <w:pPr>
        <w:spacing w:after="0"/>
        <w:ind w:left="0"/>
        <w:jc w:val="left"/>
      </w:pPr>
      <w:r>
        <w:rPr>
          <w:rFonts w:ascii="Times New Roman"/>
          <w:b/>
          <w:i w:val="false"/>
          <w:color w:val="000000"/>
        </w:rPr>
        <w:t xml:space="preserve"> "Негізгі орта, жалпы орта білім беру ұйымдарында</w:t>
      </w:r>
      <w:r>
        <w:br/>
      </w:r>
      <w:r>
        <w:rPr>
          <w:rFonts w:ascii="Times New Roman"/>
          <w:b/>
          <w:i w:val="false"/>
          <w:color w:val="000000"/>
        </w:rPr>
        <w:t>экстернат нысанында оқытуға рұқсат беру"</w:t>
      </w:r>
      <w:r>
        <w:br/>
      </w:r>
      <w:r>
        <w:rPr>
          <w:rFonts w:ascii="Times New Roman"/>
          <w:b/>
          <w:i w:val="false"/>
          <w:color w:val="000000"/>
        </w:rPr>
        <w:t>мемлекеттiк көрсетiлетiн қызмет регламенті</w:t>
      </w:r>
    </w:p>
    <w:bookmarkEnd w:id="202"/>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19.02.2016 </w:t>
      </w:r>
      <w:r>
        <w:rPr>
          <w:rFonts w:ascii="Times New Roman"/>
          <w:b w:val="false"/>
          <w:i w:val="false"/>
          <w:color w:val="ff0000"/>
          <w:sz w:val="28"/>
        </w:rPr>
        <w:t>N 39/2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274" w:id="203"/>
    <w:p>
      <w:pPr>
        <w:spacing w:after="0"/>
        <w:ind w:left="0"/>
        <w:jc w:val="left"/>
      </w:pPr>
      <w:r>
        <w:rPr>
          <w:rFonts w:ascii="Times New Roman"/>
          <w:b/>
          <w:i w:val="false"/>
          <w:color w:val="000000"/>
        </w:rPr>
        <w:t xml:space="preserve"> 1. Жалпы ережелер</w:t>
      </w:r>
    </w:p>
    <w:bookmarkEnd w:id="203"/>
    <w:bookmarkStart w:name="z275" w:id="204"/>
    <w:p>
      <w:pPr>
        <w:spacing w:after="0"/>
        <w:ind w:left="0"/>
        <w:jc w:val="both"/>
      </w:pPr>
      <w:r>
        <w:rPr>
          <w:rFonts w:ascii="Times New Roman"/>
          <w:b w:val="false"/>
          <w:i w:val="false"/>
          <w:color w:val="000000"/>
          <w:sz w:val="28"/>
        </w:rPr>
        <w:t>
      1. "Негізгі орта, жалпы орта білім беру ұйымдарында экстернат нысанында оқытуға рұқсат беру" мемлекеттік көрсетілетін қызметін (бұдан әрі – мемлекеттік көрсетілетін қызмет) Павлодар облысының қалалары мен аудандарының жергілікті атқарушы органдары (бұдан әрі – көрсетілетін қызметті беруші) көрсетеді.</w:t>
      </w:r>
    </w:p>
    <w:bookmarkEnd w:id="204"/>
    <w:p>
      <w:pPr>
        <w:spacing w:after="0"/>
        <w:ind w:left="0"/>
        <w:jc w:val="both"/>
      </w:pPr>
      <w:r>
        <w:rPr>
          <w:rFonts w:ascii="Times New Roman"/>
          <w:b w:val="false"/>
          <w:i w:val="false"/>
          <w:color w:val="000000"/>
          <w:sz w:val="28"/>
        </w:rPr>
        <w:t>
      Өтініштерді қабылдау және мемлекеттік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"электрондық үкімет" веб-порталы (бұдан әрі – портал) арқылы жүзеге асырылады.</w:t>
      </w:r>
    </w:p>
    <w:bookmarkStart w:name="z276" w:id="205"/>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bookmarkEnd w:id="205"/>
    <w:bookmarkStart w:name="z277" w:id="206"/>
    <w:p>
      <w:pPr>
        <w:spacing w:after="0"/>
        <w:ind w:left="0"/>
        <w:jc w:val="both"/>
      </w:pPr>
      <w:r>
        <w:rPr>
          <w:rFonts w:ascii="Times New Roman"/>
          <w:b w:val="false"/>
          <w:i w:val="false"/>
          <w:color w:val="000000"/>
          <w:sz w:val="28"/>
        </w:rPr>
        <w:t xml:space="preserve">
      3. Мемлекеттік қызметті көрсету нәтижесі - Қазақстан Республикасы Білім және ғылым министрінің 2015 жылғы 8 сәуірдегі № 179 </w:t>
      </w:r>
      <w:r>
        <w:rPr>
          <w:rFonts w:ascii="Times New Roman"/>
          <w:b w:val="false"/>
          <w:i w:val="false"/>
          <w:color w:val="000000"/>
          <w:sz w:val="28"/>
        </w:rPr>
        <w:t>бұйрығымен</w:t>
      </w:r>
      <w:r>
        <w:rPr>
          <w:rFonts w:ascii="Times New Roman"/>
          <w:b w:val="false"/>
          <w:i w:val="false"/>
          <w:color w:val="000000"/>
          <w:sz w:val="28"/>
        </w:rPr>
        <w:t xml:space="preserve"> бекітілген "Негізгі орта, жалпы орта білім беру ұйымдарында экстернат нысанында оқуға рұқсат беру"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негізгі орта, жалпы орта білім беру ұйымдарында экстернат нысанында оқытуға рұқсат беру туралы бұйрықтың көшірмесі.</w:t>
      </w:r>
    </w:p>
    <w:bookmarkEnd w:id="206"/>
    <w:p>
      <w:pPr>
        <w:spacing w:after="0"/>
        <w:ind w:left="0"/>
        <w:jc w:val="both"/>
      </w:pPr>
      <w:r>
        <w:rPr>
          <w:rFonts w:ascii="Times New Roman"/>
          <w:b w:val="false"/>
          <w:i w:val="false"/>
          <w:color w:val="000000"/>
          <w:sz w:val="28"/>
        </w:rPr>
        <w:t>
      Мемлекеттік қызмет көрсету нәтижесін беру нысаны: электронды түрде.</w:t>
      </w:r>
    </w:p>
    <w:bookmarkStart w:name="z278" w:id="207"/>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07"/>
    <w:bookmarkStart w:name="z279" w:id="208"/>
    <w:p>
      <w:pPr>
        <w:spacing w:after="0"/>
        <w:ind w:left="0"/>
        <w:jc w:val="both"/>
      </w:pPr>
      <w:r>
        <w:rPr>
          <w:rFonts w:ascii="Times New Roman"/>
          <w:b w:val="false"/>
          <w:i w:val="false"/>
          <w:color w:val="000000"/>
          <w:sz w:val="28"/>
        </w:rPr>
        <w:t xml:space="preserve">
      4. Мемлекеттік көрсетілетін қызмет стандартының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құжаттармен қоса экстернат нысанында оқуға көрсетілетін қызметті алушының өтініші мемлекеттік қызмет көрсету бойынша рәсімді (іс-қимылды) бастау үшін негіздеме болып табылады.</w:t>
      </w:r>
    </w:p>
    <w:bookmarkEnd w:id="208"/>
    <w:bookmarkStart w:name="z280" w:id="209"/>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оның орындалу ұзақтығы мен реттілігі, оның ішінде рәсімнің (іс-қимылдың) өту кезеңдері:</w:t>
      </w:r>
    </w:p>
    <w:bookmarkEnd w:id="209"/>
    <w:p>
      <w:pPr>
        <w:spacing w:after="0"/>
        <w:ind w:left="0"/>
        <w:jc w:val="both"/>
      </w:pPr>
      <w:r>
        <w:rPr>
          <w:rFonts w:ascii="Times New Roman"/>
          <w:b w:val="false"/>
          <w:i w:val="false"/>
          <w:color w:val="000000"/>
          <w:sz w:val="28"/>
        </w:rPr>
        <w:t>
      1) көрсетілетін қызметті берушінің кеңсе қызметкері мемлекеттік корпорациядан немесе веб-порталдан алынған құжаттарды қабылдауды және тіркеуді жүзеге асырады, және көрсетілетін қызметті берушінің басшысына қарауға береді - 15 (он бес) минуттан аспайды;</w:t>
      </w:r>
    </w:p>
    <w:p>
      <w:pPr>
        <w:spacing w:after="0"/>
        <w:ind w:left="0"/>
        <w:jc w:val="both"/>
      </w:pPr>
      <w:r>
        <w:rPr>
          <w:rFonts w:ascii="Times New Roman"/>
          <w:b w:val="false"/>
          <w:i w:val="false"/>
          <w:color w:val="000000"/>
          <w:sz w:val="28"/>
        </w:rPr>
        <w:t>
      2) көрсетілетін қызметті берушінің басшысы қарайды және көрсетілетін қызметті берушінің жауапты орындаушысын анықтайды - 1 (бір) жұмыс күні;</w:t>
      </w:r>
    </w:p>
    <w:p>
      <w:pPr>
        <w:spacing w:after="0"/>
        <w:ind w:left="0"/>
        <w:jc w:val="both"/>
      </w:pPr>
      <w:r>
        <w:rPr>
          <w:rFonts w:ascii="Times New Roman"/>
          <w:b w:val="false"/>
          <w:i w:val="false"/>
          <w:color w:val="000000"/>
          <w:sz w:val="28"/>
        </w:rPr>
        <w:t>
      3) көрсетілетін қызметті берушінің жауапты орындаушысы келіп түскен құжаттарды қарайды, экстернат нысанында оқытуға рұқсат беру туралы бұйрығын ресімдейді, көрсетілетін қызметті берушінің басшысына қарауға және қол қоюға жібереді - 10 (он) жұмыс күн;</w:t>
      </w:r>
    </w:p>
    <w:p>
      <w:pPr>
        <w:spacing w:after="0"/>
        <w:ind w:left="0"/>
        <w:jc w:val="both"/>
      </w:pPr>
      <w:r>
        <w:rPr>
          <w:rFonts w:ascii="Times New Roman"/>
          <w:b w:val="false"/>
          <w:i w:val="false"/>
          <w:color w:val="000000"/>
          <w:sz w:val="28"/>
        </w:rPr>
        <w:t>
      4) көрсетілетін қызметті берушінің басшысы экстернат нысанында оқытуға рұқсат беру туралы бұйрығын қарайды, қол қояды және көрсетілетін қызметті берушінің кеңсе қызметкеріне жібереді - 2 (екі) жұмыс күні;</w:t>
      </w:r>
    </w:p>
    <w:p>
      <w:pPr>
        <w:spacing w:after="0"/>
        <w:ind w:left="0"/>
        <w:jc w:val="both"/>
      </w:pPr>
      <w:r>
        <w:rPr>
          <w:rFonts w:ascii="Times New Roman"/>
          <w:b w:val="false"/>
          <w:i w:val="false"/>
          <w:color w:val="000000"/>
          <w:sz w:val="28"/>
        </w:rPr>
        <w:t>
      5) көрсетілетін қызметті берушінің кеңсе қызметкері экстернат нысанында оқуға рұқсат беру туралы бұйрықты тіркейді және мемлекеттік қызмет көрсетудің нәтижесін Мемлекеттік корпорацияға жібереді - 15 (он бес) минуттан аспайды.</w:t>
      </w:r>
    </w:p>
    <w:bookmarkStart w:name="z281" w:id="210"/>
    <w:p>
      <w:pPr>
        <w:spacing w:after="0"/>
        <w:ind w:left="0"/>
        <w:jc w:val="both"/>
      </w:pPr>
      <w:r>
        <w:rPr>
          <w:rFonts w:ascii="Times New Roman"/>
          <w:b w:val="false"/>
          <w:i w:val="false"/>
          <w:color w:val="000000"/>
          <w:sz w:val="28"/>
        </w:rPr>
        <w:t xml:space="preserve">
      6. Мемлекеттік қызмет көрсету процесінің (іс-қимылдар) нәтижесі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негізгі орта, жалпы орта білім беру ұйымдарында экстернат нысанында оқытуға рұқсат беру туралы бұйрықтың көшірмесі болып табылады.</w:t>
      </w:r>
    </w:p>
    <w:bookmarkEnd w:id="210"/>
    <w:bookmarkStart w:name="z282" w:id="211"/>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11"/>
    <w:bookmarkStart w:name="z283" w:id="212"/>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(қызметкерлердің) тізбесі:</w:t>
      </w:r>
    </w:p>
    <w:bookmarkEnd w:id="212"/>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284" w:id="213"/>
    <w:p>
      <w:pPr>
        <w:spacing w:after="0"/>
        <w:ind w:left="0"/>
        <w:jc w:val="both"/>
      </w:pPr>
      <w:r>
        <w:rPr>
          <w:rFonts w:ascii="Times New Roman"/>
          <w:b w:val="false"/>
          <w:i w:val="false"/>
          <w:color w:val="000000"/>
          <w:sz w:val="28"/>
        </w:rPr>
        <w:t xml:space="preserve">
      8. Рәсімдер (іс-қимылдар) реттілігін сипаттау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кестемен қоса беріледі.</w:t>
      </w:r>
    </w:p>
    <w:bookmarkEnd w:id="213"/>
    <w:bookmarkStart w:name="z285" w:id="214"/>
    <w:p>
      <w:pPr>
        <w:spacing w:after="0"/>
        <w:ind w:left="0"/>
        <w:jc w:val="left"/>
      </w:pPr>
      <w:r>
        <w:rPr>
          <w:rFonts w:ascii="Times New Roman"/>
          <w:b/>
          <w:i w:val="false"/>
          <w:color w:val="000000"/>
        </w:rPr>
        <w:t xml:space="preserve"> 4. Мемлекеттік корпорациямен өзара іс-қимыл тәртібін,</w:t>
      </w:r>
      <w:r>
        <w:br/>
      </w:r>
      <w:r>
        <w:rPr>
          <w:rFonts w:ascii="Times New Roman"/>
          <w:b/>
          <w:i w:val="false"/>
          <w:color w:val="000000"/>
        </w:rPr>
        <w:t>сондай-ақ мемлекеттік қызмет көрсету процесінде</w:t>
      </w:r>
      <w:r>
        <w:br/>
      </w:r>
      <w:r>
        <w:rPr>
          <w:rFonts w:ascii="Times New Roman"/>
          <w:b/>
          <w:i w:val="false"/>
          <w:color w:val="000000"/>
        </w:rPr>
        <w:t>ақпараттық жүйелерді қолдану тәртібін сипаттау</w:t>
      </w:r>
    </w:p>
    <w:bookmarkEnd w:id="214"/>
    <w:bookmarkStart w:name="z286" w:id="215"/>
    <w:p>
      <w:pPr>
        <w:spacing w:after="0"/>
        <w:ind w:left="0"/>
        <w:jc w:val="both"/>
      </w:pPr>
      <w:r>
        <w:rPr>
          <w:rFonts w:ascii="Times New Roman"/>
          <w:b w:val="false"/>
          <w:i w:val="false"/>
          <w:color w:val="000000"/>
          <w:sz w:val="28"/>
        </w:rPr>
        <w:t>
      9. Мемлекеттік қызмет көрсету мерзімі:</w:t>
      </w:r>
    </w:p>
    <w:bookmarkEnd w:id="215"/>
    <w:p>
      <w:pPr>
        <w:spacing w:after="0"/>
        <w:ind w:left="0"/>
        <w:jc w:val="both"/>
      </w:pPr>
      <w:r>
        <w:rPr>
          <w:rFonts w:ascii="Times New Roman"/>
          <w:b w:val="false"/>
          <w:i w:val="false"/>
          <w:color w:val="000000"/>
          <w:sz w:val="28"/>
        </w:rPr>
        <w:t>
      1) көрсетілетін қызметті алушы қажетті құжаттар топтамасын Мемлекеттік корпорацияға, сондай-ақ порталға тапсырған сәттен бастап – 15 (он бес) жұмыс күні;</w:t>
      </w:r>
    </w:p>
    <w:p>
      <w:pPr>
        <w:spacing w:after="0"/>
        <w:ind w:left="0"/>
        <w:jc w:val="both"/>
      </w:pPr>
      <w:r>
        <w:rPr>
          <w:rFonts w:ascii="Times New Roman"/>
          <w:b w:val="false"/>
          <w:i w:val="false"/>
          <w:color w:val="000000"/>
          <w:sz w:val="28"/>
        </w:rPr>
        <w:t>
      2) көрсетілетін қызметті берушіге көрсетілетін қызметті алушының құжаттар топтамасын тапсыруы үшін күтудің рұқсат етілген ең ұзақ уақыты – 15 (он бес) минут;</w:t>
      </w:r>
    </w:p>
    <w:p>
      <w:pPr>
        <w:spacing w:after="0"/>
        <w:ind w:left="0"/>
        <w:jc w:val="both"/>
      </w:pPr>
      <w:r>
        <w:rPr>
          <w:rFonts w:ascii="Times New Roman"/>
          <w:b w:val="false"/>
          <w:i w:val="false"/>
          <w:color w:val="000000"/>
          <w:sz w:val="28"/>
        </w:rPr>
        <w:t>
      3) көрсетілетін қызметті берушінің көрсетілетін қызметті алушыға қызмет көрсетуінің рұқсат етілген ең ұзақ уақыты – 15 (он бес) минут.</w:t>
      </w:r>
    </w:p>
    <w:p>
      <w:pPr>
        <w:spacing w:after="0"/>
        <w:ind w:left="0"/>
        <w:jc w:val="both"/>
      </w:pPr>
      <w:r>
        <w:rPr>
          <w:rFonts w:ascii="Times New Roman"/>
          <w:b w:val="false"/>
          <w:i w:val="false"/>
          <w:color w:val="000000"/>
          <w:sz w:val="28"/>
        </w:rPr>
        <w:t>
      4) көрсетілетін қызметті алушы аттестаттаудан өту үшін өтінішті ағымдағы оқу жылының 1 желтоқсанынан кешіктірмей береді.</w:t>
      </w:r>
    </w:p>
    <w:bookmarkStart w:name="z287" w:id="216"/>
    <w:p>
      <w:pPr>
        <w:spacing w:after="0"/>
        <w:ind w:left="0"/>
        <w:jc w:val="both"/>
      </w:pPr>
      <w:r>
        <w:rPr>
          <w:rFonts w:ascii="Times New Roman"/>
          <w:b w:val="false"/>
          <w:i w:val="false"/>
          <w:color w:val="000000"/>
          <w:sz w:val="28"/>
        </w:rPr>
        <w:t>
      10. Мемлекеттік корпорация арқылы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p>
    <w:bookmarkEnd w:id="216"/>
    <w:p>
      <w:pPr>
        <w:spacing w:after="0"/>
        <w:ind w:left="0"/>
        <w:jc w:val="both"/>
      </w:pPr>
      <w:r>
        <w:rPr>
          <w:rFonts w:ascii="Times New Roman"/>
          <w:b w:val="false"/>
          <w:i w:val="false"/>
          <w:color w:val="000000"/>
          <w:sz w:val="28"/>
        </w:rPr>
        <w:t xml:space="preserve">
      1) 1-процесс – көрсетілетін қызметті алушыдан өтініш пен құжаттарды қабылдау; Стандарттың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 құжаттар топтамасын толық ұсынбаған жағдайда, Мемлекеттік корпорация қызметкері өтінішті қабылдаудан бас тартады және Стандартың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1-шарт – көрсетілетін қызметті берушінің қызмет көрсету үшін көрсетілетін қызметті алушы ұсынған, стандартта көрсетілген құжаттарға сәйкестігін және негіздер бойынша тексеруі;</w:t>
      </w:r>
    </w:p>
    <w:p>
      <w:pPr>
        <w:spacing w:after="0"/>
        <w:ind w:left="0"/>
        <w:jc w:val="both"/>
      </w:pPr>
      <w:r>
        <w:rPr>
          <w:rFonts w:ascii="Times New Roman"/>
          <w:b w:val="false"/>
          <w:i w:val="false"/>
          <w:color w:val="000000"/>
          <w:sz w:val="28"/>
        </w:rPr>
        <w:t>
      3) 2-процесс – көрсетілетін қызметті алушының құжаттарын көрсетілетін қызметті берушіге жіберу;</w:t>
      </w:r>
    </w:p>
    <w:p>
      <w:pPr>
        <w:spacing w:after="0"/>
        <w:ind w:left="0"/>
        <w:jc w:val="both"/>
      </w:pPr>
      <w:r>
        <w:rPr>
          <w:rFonts w:ascii="Times New Roman"/>
          <w:b w:val="false"/>
          <w:i w:val="false"/>
          <w:color w:val="000000"/>
          <w:sz w:val="28"/>
        </w:rPr>
        <w:t>
      4) 3-процесс – Мемлекеттік корпорацияның қызметкері көрсетілетін қызметті берушіден негізгі орта, жалпы орта білім беру ұйымдарында экстернат нысанында оқытуға рұқсат беру туралы бұйрықтың көшірмесін алады;</w:t>
      </w:r>
    </w:p>
    <w:p>
      <w:pPr>
        <w:spacing w:after="0"/>
        <w:ind w:left="0"/>
        <w:jc w:val="both"/>
      </w:pPr>
      <w:r>
        <w:rPr>
          <w:rFonts w:ascii="Times New Roman"/>
          <w:b w:val="false"/>
          <w:i w:val="false"/>
          <w:color w:val="000000"/>
          <w:sz w:val="28"/>
        </w:rPr>
        <w:t>
      5) 4-процесс – көрсетілетін қызметті алушының Мемлекеттік корпорация қызметкері арқылы мемлекеттік қызметтің нәтижесін алуы.</w:t>
      </w:r>
    </w:p>
    <w:bookmarkStart w:name="z288" w:id="217"/>
    <w:p>
      <w:pPr>
        <w:spacing w:after="0"/>
        <w:ind w:left="0"/>
        <w:jc w:val="both"/>
      </w:pPr>
      <w:r>
        <w:rPr>
          <w:rFonts w:ascii="Times New Roman"/>
          <w:b w:val="false"/>
          <w:i w:val="false"/>
          <w:color w:val="000000"/>
          <w:sz w:val="28"/>
        </w:rPr>
        <w:t>
      11. Портал арқылы (бұдан әрі - портал) мемлекеттік қызметті көрсету кезінде жүгіну тәртібін және көрсетілетін қызметті беруші мен көрсетілетін қызметті алушы рәсімдерінің (іс-қимылдарының) реттілігін сипаттау:</w:t>
      </w:r>
    </w:p>
    <w:bookmarkEnd w:id="217"/>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сондай-ақ парольдің көмегімен порталда тіркелуді жүзеге асырады;</w:t>
      </w:r>
    </w:p>
    <w:p>
      <w:pPr>
        <w:spacing w:after="0"/>
        <w:ind w:left="0"/>
        <w:jc w:val="both"/>
      </w:pPr>
      <w:r>
        <w:rPr>
          <w:rFonts w:ascii="Times New Roman"/>
          <w:b w:val="false"/>
          <w:i w:val="false"/>
          <w:color w:val="000000"/>
          <w:sz w:val="28"/>
        </w:rPr>
        <w:t>
      2) 1-процесс – қызметті алу үшін көрсетілетін қызметті алушының порталда ЖСН мен паролін енгізуі (авторизациялау процесі);</w:t>
      </w:r>
    </w:p>
    <w:p>
      <w:pPr>
        <w:spacing w:after="0"/>
        <w:ind w:left="0"/>
        <w:jc w:val="both"/>
      </w:pPr>
      <w:r>
        <w:rPr>
          <w:rFonts w:ascii="Times New Roman"/>
          <w:b w:val="false"/>
          <w:i w:val="false"/>
          <w:color w:val="000000"/>
          <w:sz w:val="28"/>
        </w:rPr>
        <w:t>
      3) 1-шарт – ЖСН мен пароль арқылы тіркелген көрсетілетін қызметті алушы туралы деректердің түпнұсқалығын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құжаттарында бұзушылықтың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қызметті таңдауы, қызметті көрсету үшін экранға сұрау нысанын шығару және нысан талаптары мен оның құрылымын ескере отырып, көрсетілетін қызметті алушының нысанды толтыруы (деректерді енгізуі), стандартта көрсетілген қажетті құжаттардың электрондық түріндегі көшірмелерін сұраныс нысанына бекіту, сондай-ақ сұрауды куәландыру (қол қою) үшін көрсетілетін қызметті алушының электрондық-цифрлық қолтаңбаның (бұдан әрі – ЭЦҚ) тіркеу куәлігін таңдауы;</w:t>
      </w:r>
    </w:p>
    <w:p>
      <w:pPr>
        <w:spacing w:after="0"/>
        <w:ind w:left="0"/>
        <w:jc w:val="both"/>
      </w:pPr>
      <w:r>
        <w:rPr>
          <w:rFonts w:ascii="Times New Roman"/>
          <w:b w:val="false"/>
          <w:i w:val="false"/>
          <w:color w:val="000000"/>
          <w:sz w:val="28"/>
        </w:rPr>
        <w:t>
      6) 2-шарт – порталда ЭЦҚ тіркеу куәлігінің қолдану мерзімін және қайтарылған (күші жойылған) тіркеу куәліктерінің тізімінде жоқтығын, сондай-ақ сәйкестендіру деректерінің сәйкестігін (сұрауда көрсетілген ЖСН мен ЭЦҚ тіркеу куәлігінде көрсетілген ЖСН арасында) тексеру;</w:t>
      </w:r>
    </w:p>
    <w:p>
      <w:pPr>
        <w:spacing w:after="0"/>
        <w:ind w:left="0"/>
        <w:jc w:val="both"/>
      </w:pPr>
      <w:r>
        <w:rPr>
          <w:rFonts w:ascii="Times New Roman"/>
          <w:b w:val="false"/>
          <w:i w:val="false"/>
          <w:color w:val="000000"/>
          <w:sz w:val="28"/>
        </w:rPr>
        <w:t>
      7) 4-процесс – көрсетілетін қызметті алушының ЭЦҚ расталмауына байланысты сұратылатын қызметтен бас тарту хабарламаны қалыптастыру;</w:t>
      </w:r>
    </w:p>
    <w:p>
      <w:pPr>
        <w:spacing w:after="0"/>
        <w:ind w:left="0"/>
        <w:jc w:val="both"/>
      </w:pPr>
      <w:r>
        <w:rPr>
          <w:rFonts w:ascii="Times New Roman"/>
          <w:b w:val="false"/>
          <w:i w:val="false"/>
          <w:color w:val="000000"/>
          <w:sz w:val="28"/>
        </w:rPr>
        <w:t>
      8) 5-процесс – көрсетілетін қызметті беруші сұрауды өңдеу үшін электрондық үкіметінің шлюзі (бұдан әрі – ЭҮШ) арқылы көрсетілетін қызметті берушінің ЭЦҚ-мен куәландырылған (қол қойылған) электрондық құжаттарды электрондық үкіметтің өңірлік шлюзінің автоматтандырылған жұмыс орнына (бұдан әрі – ӨЭҮШ АЖО) жіберу;</w:t>
      </w:r>
    </w:p>
    <w:p>
      <w:pPr>
        <w:spacing w:after="0"/>
        <w:ind w:left="0"/>
        <w:jc w:val="both"/>
      </w:pPr>
      <w:r>
        <w:rPr>
          <w:rFonts w:ascii="Times New Roman"/>
          <w:b w:val="false"/>
          <w:i w:val="false"/>
          <w:color w:val="000000"/>
          <w:sz w:val="28"/>
        </w:rPr>
        <w:t>
      9) 3-шарт – көрсетілетін қызметті берушінің қызмет көрсету үшін көрсетілетін қызметті алушы ұсынған құжаттардың стандартта көрсетілген құжаттарымен сәйкестігін және негіздерін тексеруі;</w:t>
      </w:r>
    </w:p>
    <w:p>
      <w:pPr>
        <w:spacing w:after="0"/>
        <w:ind w:left="0"/>
        <w:jc w:val="both"/>
      </w:pPr>
      <w:r>
        <w:rPr>
          <w:rFonts w:ascii="Times New Roman"/>
          <w:b w:val="false"/>
          <w:i w:val="false"/>
          <w:color w:val="000000"/>
          <w:sz w:val="28"/>
        </w:rPr>
        <w:t>
      10) 6-процесс – көрсетілетін қызметті алушының құжаттарында бұзушылықтың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7-процесс – көрсетілетін қызметті алушының ӨЭҮШ АЖО қалыптастырылған қызметтің нәтижесін (электрондық құжат нысанындағы хабарламаны) алуы. Мемлекеттік қызметті көрсету нәтижесі көрсетілетін қызметті берушінің уәкілетті тұлғасының ЭЦҚ-мен куәландырылған электрондық құжат түрінде көрсетілетін қызметті алушының "жеке кабинетіне" жіберіледі.</w:t>
      </w:r>
    </w:p>
    <w:p>
      <w:pPr>
        <w:spacing w:after="0"/>
        <w:ind w:left="0"/>
        <w:jc w:val="both"/>
      </w:pPr>
      <w:r>
        <w:rPr>
          <w:rFonts w:ascii="Times New Roman"/>
          <w:b w:val="false"/>
          <w:i w:val="false"/>
          <w:color w:val="000000"/>
          <w:sz w:val="28"/>
        </w:rPr>
        <w:t xml:space="preserve">
      Мемлекеттік корпорация арқылы мемлекеттік қызметті көрсету кезінде қатыстырылған ақпараттық жүйелердің функционалдық өзара іс-қимыл диаграммасы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келтірілген.</w:t>
      </w:r>
    </w:p>
    <w:bookmarkStart w:name="z289" w:id="218"/>
    <w:p>
      <w:pPr>
        <w:spacing w:after="0"/>
        <w:ind w:left="0"/>
        <w:jc w:val="both"/>
      </w:pPr>
      <w:r>
        <w:rPr>
          <w:rFonts w:ascii="Times New Roman"/>
          <w:b w:val="false"/>
          <w:i w:val="false"/>
          <w:color w:val="000000"/>
          <w:sz w:val="28"/>
        </w:rPr>
        <w:t xml:space="preserve">
      12. Мемлекеттік қызмет көрсету процесінде көрсетілетін қызметті берушінің құрылымдық бөлімшелерінің (қызметкерлерінің) рәсімдерінің (іс-қимылдардың) өзара реттілігін толық сипаттау, сондай-ақ, мемлекеттік қызмет көрсету процесінде Мемлекеттік корпорацияның өзара іс-қимыл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бизнес-процестердің анықтамалығында көрсетіледі.</w:t>
      </w:r>
    </w:p>
    <w:bookmarkEnd w:id="2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w:t>
            </w:r>
            <w:r>
              <w:br/>
            </w:r>
            <w:r>
              <w:rPr>
                <w:rFonts w:ascii="Times New Roman"/>
                <w:b w:val="false"/>
                <w:i w:val="false"/>
                <w:color w:val="000000"/>
                <w:sz w:val="20"/>
              </w:rPr>
              <w:t>орта білім беру</w:t>
            </w:r>
            <w:r>
              <w:br/>
            </w:r>
            <w:r>
              <w:rPr>
                <w:rFonts w:ascii="Times New Roman"/>
                <w:b w:val="false"/>
                <w:i w:val="false"/>
                <w:color w:val="000000"/>
                <w:sz w:val="20"/>
              </w:rPr>
              <w:t>ұйымдарында экстернат</w:t>
            </w:r>
            <w:r>
              <w:br/>
            </w:r>
            <w:r>
              <w:rPr>
                <w:rFonts w:ascii="Times New Roman"/>
                <w:b w:val="false"/>
                <w:i w:val="false"/>
                <w:color w:val="000000"/>
                <w:sz w:val="20"/>
              </w:rPr>
              <w:t>нысанында оқытуға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291" w:id="219"/>
    <w:p>
      <w:pPr>
        <w:spacing w:after="0"/>
        <w:ind w:left="0"/>
        <w:jc w:val="left"/>
      </w:pPr>
      <w:r>
        <w:rPr>
          <w:rFonts w:ascii="Times New Roman"/>
          <w:b/>
          <w:i w:val="false"/>
          <w:color w:val="000000"/>
        </w:rPr>
        <w:t xml:space="preserve"> Құрылымдық бөлімшелер (қызметкерлер) арасында</w:t>
      </w:r>
      <w:r>
        <w:br/>
      </w:r>
      <w:r>
        <w:rPr>
          <w:rFonts w:ascii="Times New Roman"/>
          <w:b/>
          <w:i w:val="false"/>
          <w:color w:val="000000"/>
        </w:rPr>
        <w:t>рәсімдердің (іс-қимылдар) реттілігін сипаттау</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6"/>
        <w:gridCol w:w="2376"/>
        <w:gridCol w:w="2215"/>
        <w:gridCol w:w="1508"/>
        <w:gridCol w:w="2053"/>
        <w:gridCol w:w="1508"/>
        <w:gridCol w:w="2054"/>
      </w:tblGrid>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процестің (жұмыс барысының, ағымының) іс-қимылы</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(қызметкер)</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алушыдан немесе Мемлекеттік корпорациядан алынған құжаттарды қабылдауды және тіркеуді жүзеге асырады</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Қарайды және жауапты орындаушыны анықтайды</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қарайды, бұйрықты ресімдейді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 туралы бұйрықты қарайды, қол қояды</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Бұйрықты тіркейді, экстернат нысанында оқуға рұқсат беру туралы бұйрықтың көшірмесін береді</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Басшыға қарауға береді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Экстернат нысанында оқытуға рұқсат туралы бұйрықты басшыға қарауға және қол қоюға жіберу</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Экстернат нысанында оқытуға рұқсат беру туралы бұйрық</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қызметтің нәтижесін Мемлекеттік корпорацияға жіберу</w:t>
            </w:r>
          </w:p>
        </w:tc>
      </w:tr>
      <w:tr>
        <w:trPr>
          <w:trHeight w:val="30" w:hRule="atLeast"/>
        </w:trPr>
        <w:tc>
          <w:tcPr>
            <w:tcW w:w="5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2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(он) жұмыс күні</w:t>
            </w:r>
          </w:p>
        </w:tc>
        <w:tc>
          <w:tcPr>
            <w:tcW w:w="15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 жұмыс күні</w:t>
            </w:r>
          </w:p>
        </w:tc>
        <w:tc>
          <w:tcPr>
            <w:tcW w:w="205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w:t>
            </w:r>
            <w:r>
              <w:br/>
            </w:r>
            <w:r>
              <w:rPr>
                <w:rFonts w:ascii="Times New Roman"/>
                <w:b w:val="false"/>
                <w:i w:val="false"/>
                <w:color w:val="000000"/>
                <w:sz w:val="20"/>
              </w:rPr>
              <w:t>орта білім беру</w:t>
            </w:r>
            <w:r>
              <w:br/>
            </w:r>
            <w:r>
              <w:rPr>
                <w:rFonts w:ascii="Times New Roman"/>
                <w:b w:val="false"/>
                <w:i w:val="false"/>
                <w:color w:val="000000"/>
                <w:sz w:val="20"/>
              </w:rPr>
              <w:t>ұйымдарында экстернат</w:t>
            </w:r>
            <w:r>
              <w:br/>
            </w:r>
            <w:r>
              <w:rPr>
                <w:rFonts w:ascii="Times New Roman"/>
                <w:b w:val="false"/>
                <w:i w:val="false"/>
                <w:color w:val="000000"/>
                <w:sz w:val="20"/>
              </w:rPr>
              <w:t>нысанында оқытуға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20" w:id="220"/>
    <w:p>
      <w:pPr>
        <w:spacing w:after="0"/>
        <w:ind w:left="0"/>
        <w:jc w:val="left"/>
      </w:pPr>
      <w:r>
        <w:rPr>
          <w:rFonts w:ascii="Times New Roman"/>
          <w:b/>
          <w:i w:val="false"/>
          <w:color w:val="000000"/>
        </w:rPr>
        <w:t xml:space="preserve"> Портал арқылы мемлекеттік қызметті көрсету кезінде</w:t>
      </w:r>
      <w:r>
        <w:br/>
      </w:r>
      <w:r>
        <w:rPr>
          <w:rFonts w:ascii="Times New Roman"/>
          <w:b/>
          <w:i w:val="false"/>
          <w:color w:val="000000"/>
        </w:rPr>
        <w:t>қатыстырылған ақпараттық жүйелердің</w:t>
      </w:r>
      <w:r>
        <w:br/>
      </w:r>
      <w:r>
        <w:rPr>
          <w:rFonts w:ascii="Times New Roman"/>
          <w:b/>
          <w:i w:val="false"/>
          <w:color w:val="000000"/>
        </w:rPr>
        <w:t>функционалдық өзара іс-қимыл диаграммасы</w:t>
      </w:r>
    </w:p>
    <w:bookmarkEnd w:id="220"/>
    <w:p>
      <w:pPr>
        <w:spacing w:after="0"/>
        <w:ind w:left="0"/>
        <w:jc w:val="left"/>
      </w:pPr>
      <w:r>
        <w:br/>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21"/>
    <w:p>
      <w:pPr>
        <w:spacing w:after="0"/>
        <w:ind w:left="0"/>
        <w:jc w:val="left"/>
      </w:pPr>
      <w:r>
        <w:rPr>
          <w:rFonts w:ascii="Times New Roman"/>
          <w:b/>
          <w:i w:val="false"/>
          <w:color w:val="000000"/>
        </w:rPr>
        <w:t xml:space="preserve"> Шартты белгілер</w:t>
      </w:r>
    </w:p>
    <w:bookmarkEnd w:id="221"/>
    <w:p>
      <w:pPr>
        <w:spacing w:after="0"/>
        <w:ind w:left="0"/>
        <w:jc w:val="left"/>
      </w:pPr>
      <w:r>
        <w:br/>
      </w:r>
    </w:p>
    <w:p>
      <w:pPr>
        <w:spacing w:after="0"/>
        <w:ind w:left="0"/>
        <w:jc w:val="both"/>
      </w:pPr>
      <w:r>
        <w:drawing>
          <wp:inline distT="0" distB="0" distL="0" distR="0">
            <wp:extent cx="78105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w:t>
            </w:r>
            <w:r>
              <w:br/>
            </w:r>
            <w:r>
              <w:rPr>
                <w:rFonts w:ascii="Times New Roman"/>
                <w:b w:val="false"/>
                <w:i w:val="false"/>
                <w:color w:val="000000"/>
                <w:sz w:val="20"/>
              </w:rPr>
              <w:t>орта білім беру</w:t>
            </w:r>
            <w:r>
              <w:br/>
            </w:r>
            <w:r>
              <w:rPr>
                <w:rFonts w:ascii="Times New Roman"/>
                <w:b w:val="false"/>
                <w:i w:val="false"/>
                <w:color w:val="000000"/>
                <w:sz w:val="20"/>
              </w:rPr>
              <w:t>ұйымдарында экстернат</w:t>
            </w:r>
            <w:r>
              <w:br/>
            </w:r>
            <w:r>
              <w:rPr>
                <w:rFonts w:ascii="Times New Roman"/>
                <w:b w:val="false"/>
                <w:i w:val="false"/>
                <w:color w:val="000000"/>
                <w:sz w:val="20"/>
              </w:rPr>
              <w:t>нысанында оқытуға рұқсат</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323" w:id="222"/>
    <w:p>
      <w:pPr>
        <w:spacing w:after="0"/>
        <w:ind w:left="0"/>
        <w:jc w:val="left"/>
      </w:pPr>
      <w:r>
        <w:rPr>
          <w:rFonts w:ascii="Times New Roman"/>
          <w:b/>
          <w:i w:val="false"/>
          <w:color w:val="000000"/>
        </w:rPr>
        <w:t xml:space="preserve"> Мемлекеттік қызметті көрсетудің бизнес-процестерінің анықтамалығы</w:t>
      </w:r>
    </w:p>
    <w:bookmarkEnd w:id="222"/>
    <w:p>
      <w:pPr>
        <w:spacing w:after="0"/>
        <w:ind w:left="0"/>
        <w:jc w:val="left"/>
      </w:pPr>
      <w:r>
        <w:br/>
      </w:r>
    </w:p>
    <w:p>
      <w:pPr>
        <w:spacing w:after="0"/>
        <w:ind w:left="0"/>
        <w:jc w:val="both"/>
      </w:pPr>
      <w:r>
        <w:drawing>
          <wp:inline distT="0" distB="0" distL="0" distR="0">
            <wp:extent cx="78105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23"/>
    <w:p>
      <w:pPr>
        <w:spacing w:after="0"/>
        <w:ind w:left="0"/>
        <w:jc w:val="left"/>
      </w:pPr>
      <w:r>
        <w:rPr>
          <w:rFonts w:ascii="Times New Roman"/>
          <w:b/>
          <w:i w:val="false"/>
          <w:color w:val="000000"/>
        </w:rPr>
        <w:t xml:space="preserve"> Шартты белгілер:</w:t>
      </w:r>
    </w:p>
    <w:bookmarkEnd w:id="223"/>
    <w:p>
      <w:pPr>
        <w:spacing w:after="0"/>
        <w:ind w:left="0"/>
        <w:jc w:val="left"/>
      </w:pPr>
      <w:r>
        <w:br/>
      </w:r>
    </w:p>
    <w:p>
      <w:pPr>
        <w:spacing w:after="0"/>
        <w:ind w:left="0"/>
        <w:jc w:val="both"/>
      </w:pPr>
      <w:r>
        <w:drawing>
          <wp:inline distT="0" distB="0" distL="0" distR="0">
            <wp:extent cx="7810500" cy="227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27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 28 " мамырдағы</w:t>
            </w:r>
            <w:r>
              <w:br/>
            </w:r>
            <w:r>
              <w:rPr>
                <w:rFonts w:ascii="Times New Roman"/>
                <w:b w:val="false"/>
                <w:i w:val="false"/>
                <w:color w:val="000000"/>
                <w:sz w:val="20"/>
              </w:rPr>
              <w:t>№ 153/5 қаулысымен</w:t>
            </w:r>
            <w:r>
              <w:br/>
            </w:r>
            <w:r>
              <w:rPr>
                <w:rFonts w:ascii="Times New Roman"/>
                <w:b w:val="false"/>
                <w:i w:val="false"/>
                <w:color w:val="000000"/>
                <w:sz w:val="20"/>
              </w:rPr>
              <w:t>бекітілді</w:t>
            </w:r>
          </w:p>
        </w:tc>
      </w:tr>
    </w:tbl>
    <w:bookmarkStart w:name="z294" w:id="224"/>
    <w:p>
      <w:pPr>
        <w:spacing w:after="0"/>
        <w:ind w:left="0"/>
        <w:jc w:val="left"/>
      </w:pPr>
      <w:r>
        <w:rPr>
          <w:rFonts w:ascii="Times New Roman"/>
          <w:b/>
          <w:i w:val="false"/>
          <w:color w:val="000000"/>
        </w:rPr>
        <w:t xml:space="preserve"> "Негізгі орта, жалпы орта білім беру туралы құжаттардың</w:t>
      </w:r>
      <w:r>
        <w:br/>
      </w:r>
      <w:r>
        <w:rPr>
          <w:rFonts w:ascii="Times New Roman"/>
          <w:b/>
          <w:i w:val="false"/>
          <w:color w:val="000000"/>
        </w:rPr>
        <w:t>телнұсқаларын беру" мемлекеттік көрсетілетін қызмет регламенті</w:t>
      </w:r>
    </w:p>
    <w:bookmarkEnd w:id="224"/>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10.07.2019 </w:t>
      </w:r>
      <w:r>
        <w:rPr>
          <w:rFonts w:ascii="Times New Roman"/>
          <w:b w:val="false"/>
          <w:i w:val="false"/>
          <w:color w:val="ff0000"/>
          <w:sz w:val="28"/>
        </w:rPr>
        <w:t>№ 203/2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қаулысымен.</w:t>
      </w:r>
    </w:p>
    <w:bookmarkStart w:name="z295" w:id="225"/>
    <w:p>
      <w:pPr>
        <w:spacing w:after="0"/>
        <w:ind w:left="0"/>
        <w:jc w:val="left"/>
      </w:pPr>
      <w:r>
        <w:rPr>
          <w:rFonts w:ascii="Times New Roman"/>
          <w:b/>
          <w:i w:val="false"/>
          <w:color w:val="000000"/>
        </w:rPr>
        <w:t xml:space="preserve"> 1-тарау. Жалпы ережелер</w:t>
      </w:r>
    </w:p>
    <w:bookmarkEnd w:id="225"/>
    <w:bookmarkStart w:name="z296" w:id="226"/>
    <w:p>
      <w:pPr>
        <w:spacing w:after="0"/>
        <w:ind w:left="0"/>
        <w:jc w:val="both"/>
      </w:pPr>
      <w:r>
        <w:rPr>
          <w:rFonts w:ascii="Times New Roman"/>
          <w:b w:val="false"/>
          <w:i w:val="false"/>
          <w:color w:val="000000"/>
          <w:sz w:val="28"/>
        </w:rPr>
        <w:t>
      1. "Негізгі орта, жалпы орта білім беру туралы құжаттардың телнұсқаларын беру" мемлекеттік көрсетілетін қызметін (бұдан әрі – мемлекеттік көрсетілетін қызмет) Павлодар облысының негізгі орта және жалпы орта білім беру ұйымдары (бұдан әрі – көрсетілетін қызметті беруші) көрсетеді.</w:t>
      </w:r>
    </w:p>
    <w:bookmarkEnd w:id="226"/>
    <w:p>
      <w:pPr>
        <w:spacing w:after="0"/>
        <w:ind w:left="0"/>
        <w:jc w:val="both"/>
      </w:pPr>
      <w:r>
        <w:rPr>
          <w:rFonts w:ascii="Times New Roman"/>
          <w:b w:val="false"/>
          <w:i w:val="false"/>
          <w:color w:val="000000"/>
          <w:sz w:val="28"/>
        </w:rPr>
        <w:t>
      Өтініштерді қабылдау және мемлекеттік қызметті көрсету нәтижесін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bookmarkStart w:name="z297" w:id="227"/>
    <w:p>
      <w:pPr>
        <w:spacing w:after="0"/>
        <w:ind w:left="0"/>
        <w:jc w:val="both"/>
      </w:pPr>
      <w:r>
        <w:rPr>
          <w:rFonts w:ascii="Times New Roman"/>
          <w:b w:val="false"/>
          <w:i w:val="false"/>
          <w:color w:val="000000"/>
          <w:sz w:val="28"/>
        </w:rPr>
        <w:t>
      2. Мемлекеттік қызметті көрсету нысаны: қағаз түрінде.</w:t>
      </w:r>
    </w:p>
    <w:bookmarkEnd w:id="227"/>
    <w:bookmarkStart w:name="z298" w:id="228"/>
    <w:p>
      <w:pPr>
        <w:spacing w:after="0"/>
        <w:ind w:left="0"/>
        <w:jc w:val="both"/>
      </w:pPr>
      <w:r>
        <w:rPr>
          <w:rFonts w:ascii="Times New Roman"/>
          <w:b w:val="false"/>
          <w:i w:val="false"/>
          <w:color w:val="000000"/>
          <w:sz w:val="28"/>
        </w:rPr>
        <w:t>
      3. Мемлекеттік қызметті көрсету нәтижесі – негізгі орта білім туралы аттестаттың телнұсқасын, жалпы орта білім туралы аттестаттың телнұсқасын беру болып табылады.</w:t>
      </w:r>
    </w:p>
    <w:bookmarkEnd w:id="228"/>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bookmarkStart w:name="z299" w:id="229"/>
    <w:p>
      <w:pPr>
        <w:spacing w:after="0"/>
        <w:ind w:left="0"/>
        <w:jc w:val="left"/>
      </w:pPr>
      <w:r>
        <w:rPr>
          <w:rFonts w:ascii="Times New Roman"/>
          <w:b/>
          <w:i w:val="false"/>
          <w:color w:val="000000"/>
        </w:rPr>
        <w:t xml:space="preserve"> 2-тарау. Мемлекеттік қызметті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29"/>
    <w:bookmarkStart w:name="z300" w:id="230"/>
    <w:p>
      <w:pPr>
        <w:spacing w:after="0"/>
        <w:ind w:left="0"/>
        <w:jc w:val="both"/>
      </w:pPr>
      <w:r>
        <w:rPr>
          <w:rFonts w:ascii="Times New Roman"/>
          <w:b w:val="false"/>
          <w:i w:val="false"/>
          <w:color w:val="000000"/>
          <w:sz w:val="28"/>
        </w:rPr>
        <w:t xml:space="preserve">
      4. Мемлекеттік қызметті көрсету бойынша рәсімді (іс-қимылды) бастау үшін Қазақстан Республикасы Білім және ғылым министрінің 2015 жылғы 8 сәуірдегі "Орта білім беру саласында жергілікті атқарушы органдармен мемлекеттік көрсетілетін қызметтер стандарттарын бекіту туралы" № 179 </w:t>
      </w:r>
      <w:r>
        <w:rPr>
          <w:rFonts w:ascii="Times New Roman"/>
          <w:b w:val="false"/>
          <w:i w:val="false"/>
          <w:color w:val="000000"/>
          <w:sz w:val="28"/>
        </w:rPr>
        <w:t>бұйрығымен</w:t>
      </w:r>
      <w:r>
        <w:rPr>
          <w:rFonts w:ascii="Times New Roman"/>
          <w:b w:val="false"/>
          <w:i w:val="false"/>
          <w:color w:val="000000"/>
          <w:sz w:val="28"/>
        </w:rPr>
        <w:t xml:space="preserve"> бекітілген "Негізгі орта, жалпы орта білім беру туралы құжаттардың телнұсқаларын беру"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құжаттармен қоса көрсетілетін қызметті алушының өтініші негіз болып табылады (Нормативтік құқықтық актілерді мемлекеттік тіркеу тізілімінде № 11057 болып тіркелген).</w:t>
      </w:r>
    </w:p>
    <w:bookmarkEnd w:id="230"/>
    <w:bookmarkStart w:name="z301" w:id="231"/>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(іс-қимылдың) мазмұны, оның орындалу ұзақтығы:</w:t>
      </w:r>
    </w:p>
    <w:bookmarkEnd w:id="231"/>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немесе Мемлекеттік корпорациядан алған құжаттарды қабылдауды және тіркеуді жүзеге асырады және көрсетілетін қызметті берушінің басшысына қарастыруға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қарастырады және жауапты орындаушыны анықтайды – 1 (бір) жұмыс күні;</w:t>
      </w:r>
    </w:p>
    <w:p>
      <w:pPr>
        <w:spacing w:after="0"/>
        <w:ind w:left="0"/>
        <w:jc w:val="both"/>
      </w:pPr>
      <w:r>
        <w:rPr>
          <w:rFonts w:ascii="Times New Roman"/>
          <w:b w:val="false"/>
          <w:i w:val="false"/>
          <w:color w:val="000000"/>
          <w:sz w:val="28"/>
        </w:rPr>
        <w:t>
      3) көрсетілетін қызметті берушінің жауапты орындаушысы негізгі орта білім туралы аттестаттың телнұсқасын, жалпы орта білім туралы аттестаттың телнұсқасын дайындайды - 11 (он бір) жұмыс күні;</w:t>
      </w:r>
    </w:p>
    <w:p>
      <w:pPr>
        <w:spacing w:after="0"/>
        <w:ind w:left="0"/>
        <w:jc w:val="both"/>
      </w:pPr>
      <w:r>
        <w:rPr>
          <w:rFonts w:ascii="Times New Roman"/>
          <w:b w:val="false"/>
          <w:i w:val="false"/>
          <w:color w:val="000000"/>
          <w:sz w:val="28"/>
        </w:rPr>
        <w:t>
      4) көрсетілетін қызметті берушінің басшысы мемлекеттік қызметті көрсету нәтижесін қарастырады және қол қояды - 1 (бір) жұмыс күні;</w:t>
      </w:r>
    </w:p>
    <w:p>
      <w:pPr>
        <w:spacing w:after="0"/>
        <w:ind w:left="0"/>
        <w:jc w:val="both"/>
      </w:pPr>
      <w:r>
        <w:rPr>
          <w:rFonts w:ascii="Times New Roman"/>
          <w:b w:val="false"/>
          <w:i w:val="false"/>
          <w:color w:val="000000"/>
          <w:sz w:val="28"/>
        </w:rPr>
        <w:t>
      5) көрсетілетін қызметті берушінің кеңсе қызметкері мемлекеттік қызметті көрсету нәтижесін тіркейді және көрсетілетін қызметті алушыға береді немесе Мемлекеттік корпорацияға жібереді – 15 (он бес) минут.</w:t>
      </w:r>
    </w:p>
    <w:bookmarkStart w:name="z302" w:id="232"/>
    <w:p>
      <w:pPr>
        <w:spacing w:after="0"/>
        <w:ind w:left="0"/>
        <w:jc w:val="both"/>
      </w:pPr>
      <w:r>
        <w:rPr>
          <w:rFonts w:ascii="Times New Roman"/>
          <w:b w:val="false"/>
          <w:i w:val="false"/>
          <w:color w:val="000000"/>
          <w:sz w:val="28"/>
        </w:rPr>
        <w:t>
      6. Мемлекеттік қызметті көрсету бойынша рәсімнің (іс-қимылдың) нәтижесі:</w:t>
      </w:r>
    </w:p>
    <w:bookmarkEnd w:id="232"/>
    <w:p>
      <w:pPr>
        <w:spacing w:after="0"/>
        <w:ind w:left="0"/>
        <w:jc w:val="both"/>
      </w:pPr>
      <w:r>
        <w:rPr>
          <w:rFonts w:ascii="Times New Roman"/>
          <w:b w:val="false"/>
          <w:i w:val="false"/>
          <w:color w:val="000000"/>
          <w:sz w:val="28"/>
        </w:rPr>
        <w:t>
      1) ұсынылған құжаттарды қабылдау және тіркеу;</w:t>
      </w:r>
    </w:p>
    <w:p>
      <w:pPr>
        <w:spacing w:after="0"/>
        <w:ind w:left="0"/>
        <w:jc w:val="both"/>
      </w:pPr>
      <w:r>
        <w:rPr>
          <w:rFonts w:ascii="Times New Roman"/>
          <w:b w:val="false"/>
          <w:i w:val="false"/>
          <w:color w:val="000000"/>
          <w:sz w:val="28"/>
        </w:rPr>
        <w:t>
      2) құжаттарды қарастыру және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құжаттарды қарастыру және негізгі орта білім туралы аттестаттың телнұсқасын, жалпы орта білім туралы аттестаттың телнұсқасын дайындау;</w:t>
      </w:r>
    </w:p>
    <w:p>
      <w:pPr>
        <w:spacing w:after="0"/>
        <w:ind w:left="0"/>
        <w:jc w:val="both"/>
      </w:pPr>
      <w:r>
        <w:rPr>
          <w:rFonts w:ascii="Times New Roman"/>
          <w:b w:val="false"/>
          <w:i w:val="false"/>
          <w:color w:val="000000"/>
          <w:sz w:val="28"/>
        </w:rPr>
        <w:t>
      4) мемлекеттік қызметті көрсету нәтижесіне қол қою;</w:t>
      </w:r>
    </w:p>
    <w:p>
      <w:pPr>
        <w:spacing w:after="0"/>
        <w:ind w:left="0"/>
        <w:jc w:val="both"/>
      </w:pPr>
      <w:r>
        <w:rPr>
          <w:rFonts w:ascii="Times New Roman"/>
          <w:b w:val="false"/>
          <w:i w:val="false"/>
          <w:color w:val="000000"/>
          <w:sz w:val="28"/>
        </w:rPr>
        <w:t>
      5) көрсетілетін қызметті алушыға мемлекеттік қызметті көрсету нәтижесін беру.</w:t>
      </w:r>
    </w:p>
    <w:bookmarkStart w:name="z303" w:id="233"/>
    <w:p>
      <w:pPr>
        <w:spacing w:after="0"/>
        <w:ind w:left="0"/>
        <w:jc w:val="left"/>
      </w:pPr>
      <w:r>
        <w:rPr>
          <w:rFonts w:ascii="Times New Roman"/>
          <w:b/>
          <w:i w:val="false"/>
          <w:color w:val="000000"/>
        </w:rPr>
        <w:t xml:space="preserve"> 3-тарау. Мемлекеттік қызметті көрсету процесіне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bookmarkEnd w:id="233"/>
    <w:bookmarkStart w:name="z304" w:id="234"/>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(қызметкерлердің) тізбесі:</w:t>
      </w:r>
    </w:p>
    <w:bookmarkEnd w:id="234"/>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305" w:id="235"/>
    <w:p>
      <w:pPr>
        <w:spacing w:after="0"/>
        <w:ind w:left="0"/>
        <w:jc w:val="both"/>
      </w:pPr>
      <w:r>
        <w:rPr>
          <w:rFonts w:ascii="Times New Roman"/>
          <w:b w:val="false"/>
          <w:i w:val="false"/>
          <w:color w:val="000000"/>
          <w:sz w:val="28"/>
        </w:rPr>
        <w:t xml:space="preserve">
      8. Әрбір рәсімнің (іс-қимылдың) ұзақтығын көрсете отырып, құрылымдық бөлімшелер (қызметкерлер) арасындағы рәсімдер (іс-қимылдар) реттілігін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235"/>
    <w:bookmarkStart w:name="z306" w:id="236"/>
    <w:p>
      <w:pPr>
        <w:spacing w:after="0"/>
        <w:ind w:left="0"/>
        <w:jc w:val="left"/>
      </w:pPr>
      <w:r>
        <w:rPr>
          <w:rFonts w:ascii="Times New Roman"/>
          <w:b/>
          <w:i w:val="false"/>
          <w:color w:val="000000"/>
        </w:rPr>
        <w:t xml:space="preserve"> 4-тарау. Мемлекеттік қызметті көрсету процесінде "Азаматтарға арналган үкімет"</w:t>
      </w:r>
      <w:r>
        <w:br/>
      </w:r>
      <w:r>
        <w:rPr>
          <w:rFonts w:ascii="Times New Roman"/>
          <w:b/>
          <w:i w:val="false"/>
          <w:color w:val="000000"/>
        </w:rPr>
        <w:t>мемлекеттік корпорациясымен және басқа да көрсетілетін қызметті берушілермен</w:t>
      </w:r>
      <w:r>
        <w:br/>
      </w:r>
      <w:r>
        <w:rPr>
          <w:rFonts w:ascii="Times New Roman"/>
          <w:b/>
          <w:i w:val="false"/>
          <w:color w:val="000000"/>
        </w:rPr>
        <w:t>өзара іс-қимыл тәртібін, сондай-ақ ақпараттық жүйелерді қолдану тәртібін сипаттау</w:t>
      </w:r>
    </w:p>
    <w:bookmarkEnd w:id="236"/>
    <w:bookmarkStart w:name="z307" w:id="237"/>
    <w:p>
      <w:pPr>
        <w:spacing w:after="0"/>
        <w:ind w:left="0"/>
        <w:jc w:val="both"/>
      </w:pPr>
      <w:r>
        <w:rPr>
          <w:rFonts w:ascii="Times New Roman"/>
          <w:b w:val="false"/>
          <w:i w:val="false"/>
          <w:color w:val="000000"/>
          <w:sz w:val="28"/>
        </w:rPr>
        <w:t>
      9. Әрбір рәсімді (іс-қимылды) көрсете отырып, Мемлекеттік корпорацияға жүгіну тәртібін сипаттау:</w:t>
      </w:r>
    </w:p>
    <w:bookmarkEnd w:id="237"/>
    <w:p>
      <w:pPr>
        <w:spacing w:after="0"/>
        <w:ind w:left="0"/>
        <w:jc w:val="both"/>
      </w:pPr>
      <w:r>
        <w:rPr>
          <w:rFonts w:ascii="Times New Roman"/>
          <w:b w:val="false"/>
          <w:i w:val="false"/>
          <w:color w:val="000000"/>
          <w:sz w:val="28"/>
        </w:rPr>
        <w:t xml:space="preserve">
      көрсетілетін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қажетті құжаттарды ұсынады.</w:t>
      </w:r>
    </w:p>
    <w:p>
      <w:pPr>
        <w:spacing w:after="0"/>
        <w:ind w:left="0"/>
        <w:jc w:val="both"/>
      </w:pPr>
      <w:r>
        <w:rPr>
          <w:rFonts w:ascii="Times New Roman"/>
          <w:b w:val="false"/>
          <w:i w:val="false"/>
          <w:color w:val="000000"/>
          <w:sz w:val="28"/>
        </w:rPr>
        <w:t>
      Мемлекеттік қызметті көрсету мерзімдері:</w:t>
      </w:r>
    </w:p>
    <w:p>
      <w:pPr>
        <w:spacing w:after="0"/>
        <w:ind w:left="0"/>
        <w:jc w:val="both"/>
      </w:pPr>
      <w:r>
        <w:rPr>
          <w:rFonts w:ascii="Times New Roman"/>
          <w:b w:val="false"/>
          <w:i w:val="false"/>
          <w:color w:val="000000"/>
          <w:sz w:val="28"/>
        </w:rPr>
        <w:t>
      1) көрсетілетін қызметті берушіге және Мемлекеттік корпорацияға құжаттар топтамасын тапсырған күннен бастап – 15 (он бес) жұмыс күні;</w:t>
      </w:r>
    </w:p>
    <w:p>
      <w:pPr>
        <w:spacing w:after="0"/>
        <w:ind w:left="0"/>
        <w:jc w:val="both"/>
      </w:pPr>
      <w:r>
        <w:rPr>
          <w:rFonts w:ascii="Times New Roman"/>
          <w:b w:val="false"/>
          <w:i w:val="false"/>
          <w:color w:val="000000"/>
          <w:sz w:val="28"/>
        </w:rPr>
        <w:t>
      2) көрсетілетін қызметті алушының көрсетілетін қызметті берушіге құжаттарды тапсыруы үшін күтудің рұқсат етілген ең ұзақ уақыты – 15 (он бес) минут, Мемлекеттік корпорацияда - 15 (он бес) минут;</w:t>
      </w:r>
    </w:p>
    <w:p>
      <w:pPr>
        <w:spacing w:after="0"/>
        <w:ind w:left="0"/>
        <w:jc w:val="both"/>
      </w:pPr>
      <w:r>
        <w:rPr>
          <w:rFonts w:ascii="Times New Roman"/>
          <w:b w:val="false"/>
          <w:i w:val="false"/>
          <w:color w:val="000000"/>
          <w:sz w:val="28"/>
        </w:rPr>
        <w:t>
      3) көрсетілген қызметті берушіде көрсетілген қызметті алушыға қызмет көрсетудің рұқсат етілген ең ұзақ уақыты – 15 (он бес) минут, Мемлекеттік корпорацияда – 15 (он бес) минут.</w:t>
      </w:r>
    </w:p>
    <w:p>
      <w:pPr>
        <w:spacing w:after="0"/>
        <w:ind w:left="0"/>
        <w:jc w:val="both"/>
      </w:pPr>
      <w:r>
        <w:rPr>
          <w:rFonts w:ascii="Times New Roman"/>
          <w:b w:val="false"/>
          <w:i w:val="false"/>
          <w:color w:val="000000"/>
          <w:sz w:val="28"/>
        </w:rPr>
        <w:t>
      Мемлекеттік корпорацияға жүгінген жағдайда қабылдау күні мемлекеттік қызметті көрсету мерзіміне кірмейді.</w:t>
      </w:r>
    </w:p>
    <w:p>
      <w:pPr>
        <w:spacing w:after="0"/>
        <w:ind w:left="0"/>
        <w:jc w:val="both"/>
      </w:pPr>
      <w:r>
        <w:rPr>
          <w:rFonts w:ascii="Times New Roman"/>
          <w:b w:val="false"/>
          <w:i w:val="false"/>
          <w:color w:val="000000"/>
          <w:sz w:val="28"/>
        </w:rPr>
        <w:t>
      Мемлекеттік корпорация қызметкері ұсынылған құжаттарды тексереді, қабылдайды және тіркейді, құжаттарды қабылдау күні мен уақытын көрсете отырып, құжаттардың қабылданғаны туралы қолхат береді.</w:t>
      </w:r>
    </w:p>
    <w:p>
      <w:pPr>
        <w:spacing w:after="0"/>
        <w:ind w:left="0"/>
        <w:jc w:val="both"/>
      </w:pPr>
      <w:r>
        <w:rPr>
          <w:rFonts w:ascii="Times New Roman"/>
          <w:b w:val="false"/>
          <w:i w:val="false"/>
          <w:color w:val="000000"/>
          <w:sz w:val="28"/>
        </w:rPr>
        <w:t xml:space="preserve">
      Көрсетілетін қызмет алушы Стандарттың </w:t>
      </w:r>
      <w:r>
        <w:rPr>
          <w:rFonts w:ascii="Times New Roman"/>
          <w:b w:val="false"/>
          <w:i w:val="false"/>
          <w:color w:val="000000"/>
          <w:sz w:val="28"/>
        </w:rPr>
        <w:t>10-тармағында</w:t>
      </w:r>
      <w:r>
        <w:rPr>
          <w:rFonts w:ascii="Times New Roman"/>
          <w:b w:val="false"/>
          <w:i w:val="false"/>
          <w:color w:val="000000"/>
          <w:sz w:val="28"/>
        </w:rPr>
        <w:t xml:space="preserve"> көрсетілген тізбеге сәйкес құжаттардың толық емес топтамасын ұсынған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қолхат береді.</w:t>
      </w:r>
    </w:p>
    <w:p>
      <w:pPr>
        <w:spacing w:after="0"/>
        <w:ind w:left="0"/>
        <w:jc w:val="both"/>
      </w:pPr>
      <w:r>
        <w:rPr>
          <w:rFonts w:ascii="Times New Roman"/>
          <w:b w:val="false"/>
          <w:i w:val="false"/>
          <w:color w:val="000000"/>
          <w:sz w:val="28"/>
        </w:rPr>
        <w:t>
      Көрсетілетін қызметті беруші мен Мемлекеттік корпорация қызметкері көрсетілетін қызметті алушыдан Қазақстан Республикасының заңдарында өзгеше көзделмесе, мемлекеттік қызметті көрсету кезінде ақпараттық жүйелерде заңмен қорғалған құпиядан тұратын мәліметтерді пайдалануға келісім алады.</w:t>
      </w:r>
    </w:p>
    <w:bookmarkStart w:name="z308" w:id="238"/>
    <w:p>
      <w:pPr>
        <w:spacing w:after="0"/>
        <w:ind w:left="0"/>
        <w:jc w:val="both"/>
      </w:pPr>
      <w:r>
        <w:rPr>
          <w:rFonts w:ascii="Times New Roman"/>
          <w:b w:val="false"/>
          <w:i w:val="false"/>
          <w:color w:val="000000"/>
          <w:sz w:val="28"/>
        </w:rPr>
        <w:t>
      10. Мемлекеттік корпорация арқылы мемлекеттік қызметті көрсету нәтижесін алу процесін, оның ұзақтығын сипаттау:</w:t>
      </w:r>
    </w:p>
    <w:bookmarkEnd w:id="238"/>
    <w:p>
      <w:pPr>
        <w:spacing w:after="0"/>
        <w:ind w:left="0"/>
        <w:jc w:val="both"/>
      </w:pPr>
      <w:r>
        <w:rPr>
          <w:rFonts w:ascii="Times New Roman"/>
          <w:b w:val="false"/>
          <w:i w:val="false"/>
          <w:color w:val="000000"/>
          <w:sz w:val="28"/>
        </w:rPr>
        <w:t>
      Мемлекеттік корпорацияда дайын құжаттарды беру жеке басын куәландыратын құжат (не нотариалды куәландыратын сенімхат бойынша оның өкілінің) ұсынған жағдайда, тиісті құжаттардың қабылданғаны туралы қолхат негізінде жүзеге асырылады.</w:t>
      </w:r>
    </w:p>
    <w:p>
      <w:pPr>
        <w:spacing w:after="0"/>
        <w:ind w:left="0"/>
        <w:jc w:val="both"/>
      </w:pPr>
      <w:r>
        <w:rPr>
          <w:rFonts w:ascii="Times New Roman"/>
          <w:b w:val="false"/>
          <w:i w:val="false"/>
          <w:color w:val="000000"/>
          <w:sz w:val="28"/>
        </w:rPr>
        <w:t>
      Көрсетілетін қызметті беруші Мемлекеттік корпорацияға мемлекеттік қызметті нәтижесін мемлекеттік қызметті көрсету мерзімі өтпестен бұрын бір тәуліктен кешіктірмей жеткізуді қамтамасыз етеді.</w:t>
      </w:r>
    </w:p>
    <w:p>
      <w:pPr>
        <w:spacing w:after="0"/>
        <w:ind w:left="0"/>
        <w:jc w:val="both"/>
      </w:pPr>
      <w:r>
        <w:rPr>
          <w:rFonts w:ascii="Times New Roman"/>
          <w:b w:val="false"/>
          <w:i w:val="false"/>
          <w:color w:val="000000"/>
          <w:sz w:val="28"/>
        </w:rPr>
        <w:t>
      Мемлекеттік корпорация мемлекеттік қызметті көрсету нәтижесін бір ай ішінде сақтауды қамтамасыз етеді, содан кейін оларды әрі қарай сақтау үшін көрсетілетін қызметті берушіге тапсырады. Көрсетілетін қызметті алушы бір ай өткеннен кейін жүгінген жағдайда Мемлекеттік корпорацияның сұрауы бойынша көрсетілетін қызметті беруші көрсетілетін қызметті алушыға беру үшін Мемлекеттік корпорацияға дайын құжаттарды жібереді.</w:t>
      </w:r>
    </w:p>
    <w:bookmarkStart w:name="z309" w:id="239"/>
    <w:p>
      <w:pPr>
        <w:spacing w:after="0"/>
        <w:ind w:left="0"/>
        <w:jc w:val="both"/>
      </w:pPr>
      <w:r>
        <w:rPr>
          <w:rFonts w:ascii="Times New Roman"/>
          <w:b w:val="false"/>
          <w:i w:val="false"/>
          <w:color w:val="000000"/>
          <w:sz w:val="28"/>
        </w:rPr>
        <w:t>
      11. Мемлекеттік қызмет www.egov.kz "электрондық үкіметтің" веб-порталы арқылы көрсетілмейді.</w:t>
      </w:r>
    </w:p>
    <w:bookmarkEnd w:id="239"/>
    <w:bookmarkStart w:name="z310" w:id="240"/>
    <w:p>
      <w:pPr>
        <w:spacing w:after="0"/>
        <w:ind w:left="0"/>
        <w:jc w:val="both"/>
      </w:pPr>
      <w:r>
        <w:rPr>
          <w:rFonts w:ascii="Times New Roman"/>
          <w:b w:val="false"/>
          <w:i w:val="false"/>
          <w:color w:val="000000"/>
          <w:sz w:val="28"/>
        </w:rPr>
        <w:t xml:space="preserve">
      12. Мемлекеттік қызметті көрсету процесінде рәсімдер (іс-қимылдар) реттілігінің, көрсетілетін қызметті берушінің құрылымдық бөлімшелерінің (қызметкерлерінің) өзара іс-қимылдарының толық сипаттамасы, сондай-ақ мемлекеттік қызметті көрсету процесінде көрсетілетін қызметті берушілермен және (немесе) Мемлекеттік корпорациямен өзара іс-қимыл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көрсетіледі.</w:t>
      </w:r>
    </w:p>
    <w:bookmarkEnd w:id="24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 білім</w:t>
            </w:r>
            <w:r>
              <w:br/>
            </w:r>
            <w:r>
              <w:rPr>
                <w:rFonts w:ascii="Times New Roman"/>
                <w:b w:val="false"/>
                <w:i w:val="false"/>
                <w:color w:val="000000"/>
                <w:sz w:val="20"/>
              </w:rPr>
              <w:t>беру 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312" w:id="241"/>
    <w:p>
      <w:pPr>
        <w:spacing w:after="0"/>
        <w:ind w:left="0"/>
        <w:jc w:val="left"/>
      </w:pPr>
      <w:r>
        <w:rPr>
          <w:rFonts w:ascii="Times New Roman"/>
          <w:b/>
          <w:i w:val="false"/>
          <w:color w:val="000000"/>
        </w:rPr>
        <w:t xml:space="preserve"> Әрбір рәсімнің (іс-қимылдың) ұзақтығын көрсете отырып,</w:t>
      </w:r>
      <w:r>
        <w:br/>
      </w:r>
      <w:r>
        <w:rPr>
          <w:rFonts w:ascii="Times New Roman"/>
          <w:b/>
          <w:i w:val="false"/>
          <w:color w:val="000000"/>
        </w:rPr>
        <w:t>құрылымдық бөлімшелердің (қызметкерлердің) арасындағы</w:t>
      </w:r>
      <w:r>
        <w:br/>
      </w:r>
      <w:r>
        <w:rPr>
          <w:rFonts w:ascii="Times New Roman"/>
          <w:b/>
          <w:i w:val="false"/>
          <w:color w:val="000000"/>
        </w:rPr>
        <w:t>рәсімдердің (іс-қимылдың) реттілігін сипаттау</w:t>
      </w:r>
    </w:p>
    <w:bookmarkEnd w:id="2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3"/>
        <w:gridCol w:w="2286"/>
        <w:gridCol w:w="1761"/>
        <w:gridCol w:w="1504"/>
        <w:gridCol w:w="2759"/>
        <w:gridCol w:w="1451"/>
        <w:gridCol w:w="1976"/>
      </w:tblGrid>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барысының, ағымының) №</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(қызметкерлер) атауы</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жауапты орындаушысы</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оны сипаттау</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және тіркеу</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қарастыру және көрсетілетін қызметті берушінің жауапты орындаушыны анықтау</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орта білім туралы куәліктің телнұсқасын және жалпы орта білім туралы куәлікті дайындау</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қарастыру және қол қою</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тіркеу</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басшысына қарастыруға беру</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 қою және көрсетілетін қызметті берушінің жауапты орындаушысына жіберу</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орта, жалпы орта білім беру туралы құжаттардың телнұсқалар жобасын басшысына қарастыруға және қол қоюға жіберу</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кеңсе қызметкеріне жіберу</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қызметті көрсету нәтижесін көрсетілетін қызметті алушыға беру немесе Мемлекеттік корпорацияға жіберу</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2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7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c>
          <w:tcPr>
            <w:tcW w:w="15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27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(он бір) жұмыс күні</w:t>
            </w:r>
          </w:p>
        </w:tc>
        <w:tc>
          <w:tcPr>
            <w:tcW w:w="14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w:t>
            </w:r>
          </w:p>
        </w:tc>
        <w:tc>
          <w:tcPr>
            <w:tcW w:w="19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w:t>
            </w:r>
          </w:p>
        </w:tc>
      </w:tr>
      <w:tr>
        <w:trPr>
          <w:trHeight w:val="30" w:hRule="atLeast"/>
        </w:trPr>
        <w:tc>
          <w:tcPr>
            <w:tcW w:w="5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жұмыс күні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"Негізгі орта, жалпы орта білім</w:t>
            </w:r>
            <w:r>
              <w:br/>
            </w:r>
            <w:r>
              <w:rPr>
                <w:rFonts w:ascii="Times New Roman"/>
                <w:b w:val="false"/>
                <w:i w:val="false"/>
                <w:color w:val="000000"/>
                <w:sz w:val="20"/>
              </w:rPr>
              <w:t>беру туралы құжаттардың</w:t>
            </w:r>
            <w:r>
              <w:br/>
            </w:r>
            <w:r>
              <w:rPr>
                <w:rFonts w:ascii="Times New Roman"/>
                <w:b w:val="false"/>
                <w:i w:val="false"/>
                <w:color w:val="000000"/>
                <w:sz w:val="20"/>
              </w:rPr>
              <w:t>телнұсқаларын беру"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314" w:id="242"/>
    <w:p>
      <w:pPr>
        <w:spacing w:after="0"/>
        <w:ind w:left="0"/>
        <w:jc w:val="left"/>
      </w:pPr>
      <w:r>
        <w:rPr>
          <w:rFonts w:ascii="Times New Roman"/>
          <w:b/>
          <w:i w:val="false"/>
          <w:color w:val="000000"/>
        </w:rPr>
        <w:t xml:space="preserve"> "Негізгі орта, жалпы орта білім беру туралы құжаттардың телнұсқаларын беру"</w:t>
      </w:r>
      <w:r>
        <w:br/>
      </w:r>
      <w:r>
        <w:rPr>
          <w:rFonts w:ascii="Times New Roman"/>
          <w:b/>
          <w:i w:val="false"/>
          <w:color w:val="000000"/>
        </w:rPr>
        <w:t xml:space="preserve">мемлекеттік көрсетілетін қызметтің бизнес-процестерінің анықтамалығы </w:t>
      </w:r>
    </w:p>
    <w:bookmarkEnd w:id="242"/>
    <w:p>
      <w:pPr>
        <w:spacing w:after="0"/>
        <w:ind w:left="0"/>
        <w:jc w:val="both"/>
      </w:pPr>
      <w:r>
        <w:drawing>
          <wp:inline distT="0" distB="0" distL="0" distR="0">
            <wp:extent cx="7810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873500"/>
                    </a:xfrm>
                    <a:prstGeom prst="rect">
                      <a:avLst/>
                    </a:prstGeom>
                  </pic:spPr>
                </pic:pic>
              </a:graphicData>
            </a:graphic>
          </wp:inline>
        </w:drawing>
      </w:r>
    </w:p>
    <w:p>
      <w:pPr>
        <w:spacing w:after="0"/>
        <w:ind w:left="0"/>
        <w:jc w:val="left"/>
      </w:pPr>
      <w:r>
        <w:br/>
      </w:r>
    </w:p>
    <w:bookmarkStart w:name="z315" w:id="243"/>
    <w:p>
      <w:pPr>
        <w:spacing w:after="0"/>
        <w:ind w:left="0"/>
        <w:jc w:val="left"/>
      </w:pPr>
      <w:r>
        <w:rPr>
          <w:rFonts w:ascii="Times New Roman"/>
          <w:b/>
          <w:i w:val="false"/>
          <w:color w:val="000000"/>
        </w:rPr>
        <w:t xml:space="preserve"> Шартты белгілер: </w:t>
      </w:r>
    </w:p>
    <w:bookmarkEnd w:id="243"/>
    <w:p>
      <w:pPr>
        <w:spacing w:after="0"/>
        <w:ind w:left="0"/>
        <w:jc w:val="both"/>
      </w:pPr>
      <w:r>
        <w:drawing>
          <wp:inline distT="0" distB="0" distL="0" distR="0">
            <wp:extent cx="6946900" cy="154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46900" cy="15494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1"/>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header.xml" Type="http://schemas.openxmlformats.org/officeDocument/2006/relationships/header" Id="rId31"/></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