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f005e" w14:textId="27f00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саласындағы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24 маусымдағы № 181/6 қаулысы. Павлодар облысының Әділет департаментінде 2015 жылғы 08 шілдеде № 4581 болып тіркелді. Күші жойылды - Павлодар облысы әкімдігінің 2020 жылғы 30 қазандағы № 231/5 (алғашқы ресми жарияланған күнінен кейін күнтізбелік он күн өткен соң қолданысқа енгізіледі) шешімімен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30.10.2020 № 231/5 (алғашқы ресми жарияланған күнінен кейін күнтізбелік он күн өткен соң қолданысқа енгізіледі) </w:t>
      </w:r>
      <w:r>
        <w:rPr>
          <w:rFonts w:ascii="Times New Roman"/>
          <w:b w:val="false"/>
          <w:i w:val="false"/>
          <w:color w:val="ff0000"/>
          <w:sz w:val="28"/>
        </w:rPr>
        <w:t>шешімімен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берілген мемлекеттік көрсетілетін қызметтер регламенттері бекітілсін:</w:t>
      </w:r>
    </w:p>
    <w:bookmarkEnd w:id="1"/>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9)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10)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12)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13)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14)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Павлодар облыстық әкімдігінің 03.08.2018 </w:t>
      </w:r>
      <w:r>
        <w:rPr>
          <w:rFonts w:ascii="Times New Roman"/>
          <w:b w:val="false"/>
          <w:i w:val="false"/>
          <w:color w:val="00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"Павлодар облысының білім беру басқармасы" мемлекеттік мекемесі заңнамамен белгіленген тәртіпте:</w:t>
      </w:r>
    </w:p>
    <w:bookmarkEnd w:id="2"/>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4" w:id="3"/>
    <w:p>
      <w:pPr>
        <w:spacing w:after="0"/>
        <w:ind w:left="0"/>
        <w:jc w:val="both"/>
      </w:pPr>
      <w:r>
        <w:rPr>
          <w:rFonts w:ascii="Times New Roman"/>
          <w:b w:val="false"/>
          <w:i w:val="false"/>
          <w:color w:val="000000"/>
          <w:sz w:val="28"/>
        </w:rPr>
        <w:t>
      3. Павлодар облысы әкімдігінің осы қаулының қосымшасына сәйкес кейбір қаулыларының күші жойылған деп танылсын.</w:t>
      </w:r>
    </w:p>
    <w:bookmarkEnd w:id="3"/>
    <w:bookmarkStart w:name="z5" w:id="4"/>
    <w:p>
      <w:pPr>
        <w:spacing w:after="0"/>
        <w:ind w:left="0"/>
        <w:jc w:val="both"/>
      </w:pPr>
      <w:r>
        <w:rPr>
          <w:rFonts w:ascii="Times New Roman"/>
          <w:b w:val="false"/>
          <w:i w:val="false"/>
          <w:color w:val="000000"/>
          <w:sz w:val="28"/>
        </w:rPr>
        <w:t>
      4. Осы қаулының орындалуын бақылау облыс әкімінің орынбасары Ғ.Қ. Сәдібековке жүктелсін.</w:t>
      </w:r>
    </w:p>
    <w:bookmarkEnd w:id="4"/>
    <w:bookmarkStart w:name="z6" w:id="5"/>
    <w:p>
      <w:pPr>
        <w:spacing w:after="0"/>
        <w:ind w:left="0"/>
        <w:jc w:val="both"/>
      </w:pPr>
      <w:r>
        <w:rPr>
          <w:rFonts w:ascii="Times New Roman"/>
          <w:b w:val="false"/>
          <w:i w:val="false"/>
          <w:color w:val="000000"/>
          <w:sz w:val="28"/>
        </w:rPr>
        <w:t>
      5. Осы қаулы алғаш ресми жарияланған күннен кейін он күнтізбелік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қаулысына</w:t>
            </w:r>
            <w:r>
              <w:br/>
            </w:r>
            <w:r>
              <w:rPr>
                <w:rFonts w:ascii="Times New Roman"/>
                <w:b w:val="false"/>
                <w:i w:val="false"/>
                <w:color w:val="000000"/>
                <w:sz w:val="20"/>
              </w:rPr>
              <w:t>қосымша</w:t>
            </w:r>
          </w:p>
        </w:tc>
      </w:tr>
    </w:tbl>
    <w:bookmarkStart w:name="z8" w:id="6"/>
    <w:p>
      <w:pPr>
        <w:spacing w:after="0"/>
        <w:ind w:left="0"/>
        <w:jc w:val="left"/>
      </w:pPr>
      <w:r>
        <w:rPr>
          <w:rFonts w:ascii="Times New Roman"/>
          <w:b/>
          <w:i w:val="false"/>
          <w:color w:val="000000"/>
        </w:rPr>
        <w:t xml:space="preserve"> Павлодар облысы әкімдігінің күші жойылған</w:t>
      </w:r>
      <w:r>
        <w:br/>
      </w:r>
      <w:r>
        <w:rPr>
          <w:rFonts w:ascii="Times New Roman"/>
          <w:b/>
          <w:i w:val="false"/>
          <w:color w:val="000000"/>
        </w:rPr>
        <w:t>кейбір қаулыларының тізбесі</w:t>
      </w:r>
    </w:p>
    <w:bookmarkEnd w:id="6"/>
    <w:bookmarkStart w:name="z9" w:id="7"/>
    <w:p>
      <w:pPr>
        <w:spacing w:after="0"/>
        <w:ind w:left="0"/>
        <w:jc w:val="both"/>
      </w:pPr>
      <w:r>
        <w:rPr>
          <w:rFonts w:ascii="Times New Roman"/>
          <w:b w:val="false"/>
          <w:i w:val="false"/>
          <w:color w:val="000000"/>
          <w:sz w:val="28"/>
        </w:rPr>
        <w:t xml:space="preserve">
      1. Павлодар облысы әкімдігінің 2014 жылғы 24 сәуірдегі "Білім беру саласындағы мемлекеттік қызмет көрсету регламенттерін бекіту туралы" № 120/4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3830 болып тіркелді, 2014 жылғы 7 маусымда "Сарыарқа самалы", "Звезда Прииртышья" газеттерінде жарияланды).</w:t>
      </w:r>
    </w:p>
    <w:bookmarkEnd w:id="7"/>
    <w:bookmarkStart w:name="z10" w:id="8"/>
    <w:p>
      <w:pPr>
        <w:spacing w:after="0"/>
        <w:ind w:left="0"/>
        <w:jc w:val="both"/>
      </w:pPr>
      <w:r>
        <w:rPr>
          <w:rFonts w:ascii="Times New Roman"/>
          <w:b w:val="false"/>
          <w:i w:val="false"/>
          <w:color w:val="000000"/>
          <w:sz w:val="28"/>
        </w:rPr>
        <w:t xml:space="preserve">
      2. Павлодар облысы әкімдігінің 2014 жылғы 17 маусымдағы "Павлодар облысының білім беру саласында мемлекеттік қызметтер көрсету регламенттерін бекіту туралы" № 207/6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3897 болып тіркелді, 2014 жылғы 5 тамызда "Сарыарқа самалы", "Звезда Прииртышья" газеттерінде жарияланды).</w:t>
      </w:r>
    </w:p>
    <w:bookmarkEnd w:id="8"/>
    <w:bookmarkStart w:name="z11" w:id="9"/>
    <w:p>
      <w:pPr>
        <w:spacing w:after="0"/>
        <w:ind w:left="0"/>
        <w:jc w:val="both"/>
      </w:pPr>
      <w:r>
        <w:rPr>
          <w:rFonts w:ascii="Times New Roman"/>
          <w:b w:val="false"/>
          <w:i w:val="false"/>
          <w:color w:val="000000"/>
          <w:sz w:val="28"/>
        </w:rPr>
        <w:t xml:space="preserve">
      3. Павлодар облысы әкімдігінің 2014 жылғы 26 маусымдағы "Білім беру саласындағы көрсетілетін мемлекеттік қызмет көрсету регламенттерін бекіту туралы" № 225/6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3899 тіркелді, 2014 жылғы 7 тамызда "Сарыарқа самалы", "Звезда Прииртышья" газеттерінде жарияланды).</w:t>
      </w:r>
    </w:p>
    <w:bookmarkEnd w:id="9"/>
    <w:bookmarkStart w:name="z12" w:id="10"/>
    <w:p>
      <w:pPr>
        <w:spacing w:after="0"/>
        <w:ind w:left="0"/>
        <w:jc w:val="both"/>
      </w:pPr>
      <w:r>
        <w:rPr>
          <w:rFonts w:ascii="Times New Roman"/>
          <w:b w:val="false"/>
          <w:i w:val="false"/>
          <w:color w:val="000000"/>
          <w:sz w:val="28"/>
        </w:rPr>
        <w:t xml:space="preserve">
      4. Павлодар облысы әкімдігінің 2014 жылғы 5 тамыздағы "Павлодар облысы әкімдігінің 2014 жылғы 24 сәуірдегі "Білім беру саласындағы мемлекеттік қызмет көрсету регламенттерін бекіту туралы" № 269/8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3979 тіркелді, 2014 жылғы 11 қыркүйекте "Сарыарқа самалы", "Звезда Прииртышья" газеттерінде жарияланды).</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2" w:id="11"/>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мемлекеттік көрсетілетін қызмет регламенті</w:t>
      </w:r>
    </w:p>
    <w:bookmarkEnd w:id="1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3" w:id="12"/>
    <w:p>
      <w:pPr>
        <w:spacing w:after="0"/>
        <w:ind w:left="0"/>
        <w:jc w:val="left"/>
      </w:pPr>
      <w:r>
        <w:rPr>
          <w:rFonts w:ascii="Times New Roman"/>
          <w:b/>
          <w:i w:val="false"/>
          <w:color w:val="000000"/>
        </w:rPr>
        <w:t xml:space="preserve"> 1-тарау. Жалпы ережелер</w:t>
      </w:r>
    </w:p>
    <w:bookmarkEnd w:id="12"/>
    <w:bookmarkStart w:name="z24" w:id="13"/>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 көрсетеді.</w:t>
      </w:r>
    </w:p>
    <w:bookmarkEnd w:id="1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5" w:id="14"/>
    <w:p>
      <w:pPr>
        <w:spacing w:after="0"/>
        <w:ind w:left="0"/>
        <w:jc w:val="both"/>
      </w:pPr>
      <w:r>
        <w:rPr>
          <w:rFonts w:ascii="Times New Roman"/>
          <w:b w:val="false"/>
          <w:i w:val="false"/>
          <w:color w:val="000000"/>
          <w:sz w:val="28"/>
        </w:rPr>
        <w:t>
      2. Мемлекеттік қызметті көрсету нысаны – электрондық (толықтай автоматтандырылған) және (немесе) қағаз түрінде.</w:t>
      </w:r>
    </w:p>
    <w:bookmarkEnd w:id="14"/>
    <w:bookmarkStart w:name="z26" w:id="15"/>
    <w:p>
      <w:pPr>
        <w:spacing w:after="0"/>
        <w:ind w:left="0"/>
        <w:jc w:val="both"/>
      </w:pPr>
      <w:r>
        <w:rPr>
          <w:rFonts w:ascii="Times New Roman"/>
          <w:b w:val="false"/>
          <w:i w:val="false"/>
          <w:color w:val="000000"/>
          <w:sz w:val="28"/>
        </w:rPr>
        <w:t xml:space="preserve">
      3. Мемлекеттік қызметті көрсетудің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туралы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w:t>
      </w:r>
    </w:p>
    <w:bookmarkEnd w:id="15"/>
    <w:p>
      <w:pPr>
        <w:spacing w:after="0"/>
        <w:ind w:left="0"/>
        <w:jc w:val="both"/>
      </w:pPr>
      <w:r>
        <w:rPr>
          <w:rFonts w:ascii="Times New Roman"/>
          <w:b w:val="false"/>
          <w:i w:val="false"/>
          <w:color w:val="000000"/>
          <w:sz w:val="28"/>
        </w:rPr>
        <w:t>
      Мемлекеттік қызметті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тасымалдағышта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куәладырылады.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bookmarkStart w:name="z27" w:id="16"/>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қызмет берушінің құрылымдық бөлімшелерінің</w:t>
      </w:r>
      <w:r>
        <w:br/>
      </w:r>
      <w:r>
        <w:rPr>
          <w:rFonts w:ascii="Times New Roman"/>
          <w:b/>
          <w:i w:val="false"/>
          <w:color w:val="000000"/>
        </w:rPr>
        <w:t>(қызметкерлерінің) іс-қимыл тәртібін сипаттау</w:t>
      </w:r>
    </w:p>
    <w:bookmarkEnd w:id="16"/>
    <w:bookmarkStart w:name="z28" w:id="1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17"/>
    <w:bookmarkStart w:name="z29" w:id="1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18"/>
    <w:p>
      <w:pPr>
        <w:spacing w:after="0"/>
        <w:ind w:left="0"/>
        <w:jc w:val="both"/>
      </w:pPr>
      <w:r>
        <w:rPr>
          <w:rFonts w:ascii="Times New Roman"/>
          <w:b w:val="false"/>
          <w:i w:val="false"/>
          <w:color w:val="000000"/>
          <w:sz w:val="28"/>
        </w:rPr>
        <w:t xml:space="preserve">
      1) көрсетілетін қызметті берушінің кеңсе қызметкері Мемлекеттік корпорацияданкөрсетілетін қызметті алушының қажетті құжаттары келіп түскен сәттен бастап қабылдауды және тіркеуді жүзеге асырады, құжаттарды жауапты көрсетілетін қызметті берушіге жібереді – 15 (он бес) минут; </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"Е-қамқоршылық" электрондық базасының тізіліміне қорғаншылар (қамқоршылар) және қамқорлықтағы тұлғалар туралы мәліметті енгізеді,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қарастырылған жағдайлар және негіздер бойынша мемлекеттік қызмет көрсетуден бас тарту туралы дәлелді жауап әзірлейді - 1 (бір) жұмыс күні;</w:t>
      </w:r>
    </w:p>
    <w:p>
      <w:pPr>
        <w:spacing w:after="0"/>
        <w:ind w:left="0"/>
        <w:jc w:val="both"/>
      </w:pPr>
      <w:r>
        <w:rPr>
          <w:rFonts w:ascii="Times New Roman"/>
          <w:b w:val="false"/>
          <w:i w:val="false"/>
          <w:color w:val="000000"/>
          <w:sz w:val="28"/>
        </w:rPr>
        <w:t>
      4) көрсетілетін қызметті берушінің басшылығы анықтаманы немесе бас тарту туралы дәлелді жауапты қарастырады және қол қояды – 30 (отыз) минут;</w:t>
      </w:r>
    </w:p>
    <w:p>
      <w:pPr>
        <w:spacing w:after="0"/>
        <w:ind w:left="0"/>
        <w:jc w:val="both"/>
      </w:pPr>
      <w:r>
        <w:rPr>
          <w:rFonts w:ascii="Times New Roman"/>
          <w:b w:val="false"/>
          <w:i w:val="false"/>
          <w:color w:val="000000"/>
          <w:sz w:val="28"/>
        </w:rPr>
        <w:t>
      5) көрсетілетін қызметті берушінің жауапты орындаушысы анықтаманы немесе бас тарту туралы дәлелді жауапты тіркейді және мемлекеттік қызмет көрсетудің нәтижесін Мемлекеттік корпорацияға жібереді – 30 (отыз) минут.</w:t>
      </w:r>
    </w:p>
    <w:bookmarkStart w:name="z30" w:id="19"/>
    <w:p>
      <w:pPr>
        <w:spacing w:after="0"/>
        <w:ind w:left="0"/>
        <w:jc w:val="both"/>
      </w:pPr>
      <w:r>
        <w:rPr>
          <w:rFonts w:ascii="Times New Roman"/>
          <w:b w:val="false"/>
          <w:i w:val="false"/>
          <w:color w:val="000000"/>
          <w:sz w:val="28"/>
        </w:rPr>
        <w:t xml:space="preserve">
      6. Мемлекеттік қызмет көрсету рәсімінің (іс-қимылдың)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туралы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қарастырылған негіздер бойынша мемлекеттік қызмет көрсетуден бас тарту туралы дәлелді жауап.</w:t>
      </w:r>
    </w:p>
    <w:bookmarkEnd w:id="19"/>
    <w:bookmarkStart w:name="z31" w:id="2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0"/>
    <w:bookmarkStart w:name="z32" w:id="2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2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3" w:id="2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22"/>
    <w:bookmarkStart w:name="z34" w:id="23"/>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23"/>
    <w:bookmarkStart w:name="z35" w:id="24"/>
    <w:p>
      <w:pPr>
        <w:spacing w:after="0"/>
        <w:ind w:left="0"/>
        <w:jc w:val="both"/>
      </w:pPr>
      <w:r>
        <w:rPr>
          <w:rFonts w:ascii="Times New Roman"/>
          <w:b w:val="false"/>
          <w:i w:val="false"/>
          <w:color w:val="000000"/>
          <w:sz w:val="28"/>
        </w:rPr>
        <w:t>
      9. Мемлекеттік корпорация арқылы мемлекеттік қызмет көрсету кезінде өтініш тәртібін сипаттау және көрсетілетін қызметті беруші мен көрсетілетін қызметті алушы рәсімдерінің (іс-қимылдарының) реттілігі:</w:t>
      </w:r>
    </w:p>
    <w:bookmarkEnd w:id="24"/>
    <w:p>
      <w:pPr>
        <w:spacing w:after="0"/>
        <w:ind w:left="0"/>
        <w:jc w:val="both"/>
      </w:pPr>
      <w:r>
        <w:rPr>
          <w:rFonts w:ascii="Times New Roman"/>
          <w:b w:val="false"/>
          <w:i w:val="false"/>
          <w:color w:val="000000"/>
          <w:sz w:val="28"/>
        </w:rPr>
        <w:t>
      1) көрсетілетін қызметті алушы электрондық кезек ретімен "кедергісіз" қызмет көрсету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логин мен құпия сөзді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xml:space="preserve">
      7) 5-процесс – ЭҮШ арқылы өңірлік электрондық үкімет шлюзінің автоматтандырылған жұмыс орнына (бұдан әрі – ӨЭҮШ АЖО) операторының ЭЦҚ-мен куәландырылған (қол қойылған) электрондық құжаттарды (көрсетілетін қызметті алушының сұрауын) жіберу. </w:t>
      </w:r>
    </w:p>
    <w:bookmarkStart w:name="z36" w:id="25"/>
    <w:p>
      <w:pPr>
        <w:spacing w:after="0"/>
        <w:ind w:left="0"/>
        <w:jc w:val="both"/>
      </w:pPr>
      <w:r>
        <w:rPr>
          <w:rFonts w:ascii="Times New Roman"/>
          <w:b w:val="false"/>
          <w:i w:val="false"/>
          <w:color w:val="000000"/>
          <w:sz w:val="28"/>
        </w:rPr>
        <w:t>
      10. Көрсетілетін қызметті беруші және көрсетілетін қызметті алушы рәсімнің (іс-қимылының) реттілігі мен Портал арқылы мемлекеттік қызметті көрсету кезінде өтініш беру тәртібін сипаттау:</w:t>
      </w:r>
    </w:p>
    <w:bookmarkEnd w:id="2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кірістірілген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37" w:id="26"/>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сондай-ақ мемлекеттік қызметкөрсету процесінде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9" w:id="27"/>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(іс-қимылдардың) реттілігін сипаттау</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1639"/>
        <w:gridCol w:w="1263"/>
        <w:gridCol w:w="1151"/>
        <w:gridCol w:w="3850"/>
        <w:gridCol w:w="1304"/>
        <w:gridCol w:w="268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корпорациядан алынған құжаттарды қабылдауды және тіркеуді жүзеге асырады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қарастырады және жауапты орындаушыны анықтайды</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Стандарттың </w:t>
            </w:r>
            <w:r>
              <w:rPr>
                <w:rFonts w:ascii="Times New Roman"/>
                <w:b w:val="false"/>
                <w:i w:val="false"/>
                <w:color w:val="000000"/>
                <w:sz w:val="20"/>
              </w:rPr>
              <w:t>1-қосымшасына</w:t>
            </w:r>
            <w:r>
              <w:rPr>
                <w:rFonts w:ascii="Times New Roman"/>
                <w:b w:val="false"/>
                <w:i w:val="false"/>
                <w:color w:val="000000"/>
                <w:sz w:val="20"/>
              </w:rPr>
              <w:t xml:space="preserve"> сәйкес қамқоршылық және қорғаншылық жөнінде анықтаманы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 және негіздер бойынша мемлекеттік қызмет көрсетуден бас тарту туралы дәлелді жауапты дайындайды</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немесе бас тарту туралы дәлелді жауапты қарастырады және қол қояды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тіркейді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жағдайларда және негіздер бойынша мемлекеттік қызметтен бас тарту туралы дәлелді жауап береді</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орындаушысына беру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1" w:id="2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кіріктірілген ақпараттық жүйелердің</w:t>
      </w:r>
      <w:r>
        <w:br/>
      </w:r>
      <w:r>
        <w:rPr>
          <w:rFonts w:ascii="Times New Roman"/>
          <w:b/>
          <w:i w:val="false"/>
          <w:color w:val="000000"/>
        </w:rPr>
        <w:t xml:space="preserve">өзара функционалдық іс-қимыл диаграммасы </w:t>
      </w:r>
    </w:p>
    <w:bookmarkEnd w:id="28"/>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3" w:id="29"/>
    <w:p>
      <w:pPr>
        <w:spacing w:after="0"/>
        <w:ind w:left="0"/>
        <w:jc w:val="left"/>
      </w:pPr>
      <w:r>
        <w:rPr>
          <w:rFonts w:ascii="Times New Roman"/>
          <w:b/>
          <w:i w:val="false"/>
          <w:color w:val="000000"/>
        </w:rPr>
        <w:t xml:space="preserve"> "Қорғаншылық және қамқоршылық жөнінде</w:t>
      </w:r>
      <w:r>
        <w:br/>
      </w:r>
      <w:r>
        <w:rPr>
          <w:rFonts w:ascii="Times New Roman"/>
          <w:b/>
          <w:i w:val="false"/>
          <w:color w:val="000000"/>
        </w:rPr>
        <w:t>анықтамалар беру" мемлекеттік қызмет көрсетудің</w:t>
      </w:r>
      <w:r>
        <w:br/>
      </w:r>
      <w:r>
        <w:rPr>
          <w:rFonts w:ascii="Times New Roman"/>
          <w:b/>
          <w:i w:val="false"/>
          <w:color w:val="000000"/>
        </w:rPr>
        <w:t xml:space="preserve">бизнес-процестерінің анықтамалығы </w:t>
      </w:r>
    </w:p>
    <w:bookmarkEnd w:id="29"/>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21200"/>
                    </a:xfrm>
                    <a:prstGeom prst="rect">
                      <a:avLst/>
                    </a:prstGeom>
                  </pic:spPr>
                </pic:pic>
              </a:graphicData>
            </a:graphic>
          </wp:inline>
        </w:drawing>
      </w:r>
    </w:p>
    <w:p>
      <w:pPr>
        <w:spacing w:after="0"/>
        <w:ind w:left="0"/>
        <w:jc w:val="left"/>
      </w:pPr>
      <w:r>
        <w:br/>
      </w:r>
    </w:p>
    <w:bookmarkStart w:name="z44" w:id="30"/>
    <w:p>
      <w:pPr>
        <w:spacing w:after="0"/>
        <w:ind w:left="0"/>
        <w:jc w:val="left"/>
      </w:pPr>
      <w:r>
        <w:rPr>
          <w:rFonts w:ascii="Times New Roman"/>
          <w:b/>
          <w:i w:val="false"/>
          <w:color w:val="000000"/>
        </w:rPr>
        <w:t xml:space="preserve"> Шартты белгілер: </w:t>
      </w:r>
    </w:p>
    <w:bookmarkEnd w:id="30"/>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66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46" w:id="31"/>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 немесе</w:t>
      </w:r>
      <w:r>
        <w:br/>
      </w:r>
      <w:r>
        <w:rPr>
          <w:rFonts w:ascii="Times New Roman"/>
          <w:b/>
          <w:i w:val="false"/>
          <w:color w:val="000000"/>
        </w:rPr>
        <w:t>қорғаншылық белгілеу" мемлекеттік көрсетілетін қызмет регламенті</w:t>
      </w:r>
    </w:p>
    <w:bookmarkEnd w:id="3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7" w:id="32"/>
    <w:p>
      <w:pPr>
        <w:spacing w:after="0"/>
        <w:ind w:left="0"/>
        <w:jc w:val="left"/>
      </w:pPr>
      <w:r>
        <w:rPr>
          <w:rFonts w:ascii="Times New Roman"/>
          <w:b/>
          <w:i w:val="false"/>
          <w:color w:val="000000"/>
        </w:rPr>
        <w:t xml:space="preserve"> 1-тарау. Жалпы ережелер</w:t>
      </w:r>
    </w:p>
    <w:bookmarkEnd w:id="32"/>
    <w:bookmarkStart w:name="z48" w:id="33"/>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 көрсетеді.</w:t>
      </w:r>
    </w:p>
    <w:bookmarkEnd w:id="33"/>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49" w:id="34"/>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34"/>
    <w:bookmarkStart w:name="z50" w:id="35"/>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қала немесе аудан әкімдігінің қорғаншылық немесе қамқоршылық белгілеу туралы қаулысы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негіздер бойынша мемлекеттік қызмет көрсетуден бас тарту туралы дәлелді жауап.</w:t>
      </w:r>
    </w:p>
    <w:bookmarkEnd w:id="35"/>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тасымалдағышта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куаландырылады.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bookmarkStart w:name="z51" w:id="36"/>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6"/>
    <w:bookmarkStart w:name="z52" w:id="37"/>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37"/>
    <w:bookmarkStart w:name="z53" w:id="3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38"/>
    <w:p>
      <w:pPr>
        <w:spacing w:after="0"/>
        <w:ind w:left="0"/>
        <w:jc w:val="both"/>
      </w:pPr>
      <w:r>
        <w:rPr>
          <w:rFonts w:ascii="Times New Roman"/>
          <w:b w:val="false"/>
          <w:i w:val="false"/>
          <w:color w:val="000000"/>
          <w:sz w:val="28"/>
        </w:rPr>
        <w:t xml:space="preserve">
      1) көрсетілетін қызметті берушінің кеңсе қызметкері алынған құжаттарды қабылдауды және тіркеуді жүзеге асырады, құжаттарды көрсетілетін қызметті берушінің басшысына қарау үшін жібереді – 15 (он бес) минут; </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қаланың немесе ауданның жергілікті атқарушы органының қорғаншылық және қамқоршылықты белгілеу туралы қаулыны дайындайды, әкімдік қаулыны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жағдайларда және негіздер бойынша бас тарту туралы дәлелді жауапты шығарады және тіркейді –27 (жиырма жеті) күнтізбелік күн;</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қаулыны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дәлелді жауапты есепке алу журналына тіркейді және көрсетілетін қыметті алушыға мемлекеттік қызметті алу нәтижесін береді – 2 (екі) күнтізбелік күн. </w:t>
      </w:r>
    </w:p>
    <w:bookmarkStart w:name="z54" w:id="39"/>
    <w:p>
      <w:pPr>
        <w:spacing w:after="0"/>
        <w:ind w:left="0"/>
        <w:jc w:val="both"/>
      </w:pPr>
      <w:r>
        <w:rPr>
          <w:rFonts w:ascii="Times New Roman"/>
          <w:b w:val="false"/>
          <w:i w:val="false"/>
          <w:color w:val="000000"/>
          <w:sz w:val="28"/>
        </w:rPr>
        <w:t xml:space="preserve">
      6. Мемлекеттік қызмет көрсету рәсімінің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қорғаншылықты белгілеу туралы аудан немесе қала әкімдіктерінің қаулысы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негіздер бойынша мемлекеттік қызмет көрсетуден бас тарту туралы дәлелді жауап.</w:t>
      </w:r>
    </w:p>
    <w:bookmarkEnd w:id="39"/>
    <w:bookmarkStart w:name="z55" w:id="4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0"/>
    <w:bookmarkStart w:name="z56" w:id="4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4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7" w:id="4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42"/>
    <w:bookmarkStart w:name="z58" w:id="43"/>
    <w:p>
      <w:pPr>
        <w:spacing w:after="0"/>
        <w:ind w:left="0"/>
        <w:jc w:val="left"/>
      </w:pPr>
      <w:r>
        <w:rPr>
          <w:rFonts w:ascii="Times New Roman"/>
          <w:b/>
          <w:i w:val="false"/>
          <w:color w:val="000000"/>
        </w:rPr>
        <w:t xml:space="preserve"> 4-тарау. Мемлекеттік корпорациямен өзара іс-қимыл тәртібін,</w:t>
      </w:r>
      <w:r>
        <w:br/>
      </w:r>
      <w:r>
        <w:rPr>
          <w:rFonts w:ascii="Times New Roman"/>
          <w:b/>
          <w:i w:val="false"/>
          <w:color w:val="000000"/>
        </w:rPr>
        <w:t>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43"/>
    <w:bookmarkStart w:name="z59" w:id="44"/>
    <w:p>
      <w:pPr>
        <w:spacing w:after="0"/>
        <w:ind w:left="0"/>
        <w:jc w:val="both"/>
      </w:pPr>
      <w:r>
        <w:rPr>
          <w:rFonts w:ascii="Times New Roman"/>
          <w:b w:val="false"/>
          <w:i w:val="false"/>
          <w:color w:val="000000"/>
          <w:sz w:val="28"/>
        </w:rPr>
        <w:t xml:space="preserve">
      9. Қызмет берушінің кеңсесі арқылы мемлекеттік қызмет көрсетілмейді. </w:t>
      </w:r>
    </w:p>
    <w:bookmarkEnd w:id="44"/>
    <w:bookmarkStart w:name="z60" w:id="45"/>
    <w:p>
      <w:pPr>
        <w:spacing w:after="0"/>
        <w:ind w:left="0"/>
        <w:jc w:val="both"/>
      </w:pPr>
      <w:r>
        <w:rPr>
          <w:rFonts w:ascii="Times New Roman"/>
          <w:b w:val="false"/>
          <w:i w:val="false"/>
          <w:color w:val="000000"/>
          <w:sz w:val="28"/>
        </w:rPr>
        <w:t>
      10. Мемлекеттік корпорация арқылы мемлекеттік қызмет көрсету кезінде өтініш тәртібін және көрсетілетін қызметті беруші мен көрсетілетін қызметті алушы рәсімдерінің (іс-қимылының) реттілігін сипаттау:</w:t>
      </w:r>
    </w:p>
    <w:bookmarkEnd w:id="45"/>
    <w:p>
      <w:pPr>
        <w:spacing w:after="0"/>
        <w:ind w:left="0"/>
        <w:jc w:val="both"/>
      </w:pPr>
      <w:r>
        <w:rPr>
          <w:rFonts w:ascii="Times New Roman"/>
          <w:b w:val="false"/>
          <w:i w:val="false"/>
          <w:color w:val="000000"/>
          <w:sz w:val="28"/>
        </w:rPr>
        <w:t>
      1) мемлекеттік көрсетілетін қызметті алушы электрондық кезек ретімен "кедергісіз" қызмет көрсету құралы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xml:space="preserve">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 </w:t>
      </w:r>
    </w:p>
    <w:bookmarkStart w:name="z61" w:id="46"/>
    <w:p>
      <w:pPr>
        <w:spacing w:after="0"/>
        <w:ind w:left="0"/>
        <w:jc w:val="both"/>
      </w:pPr>
      <w:r>
        <w:rPr>
          <w:rFonts w:ascii="Times New Roman"/>
          <w:b w:val="false"/>
          <w:i w:val="false"/>
          <w:color w:val="000000"/>
          <w:sz w:val="28"/>
        </w:rPr>
        <w:t xml:space="preserve">
      11.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Портал арқылы мемлекеттік қызметті көрсету кезінде өтініш беру тәртібін және көрсетілетін қызметті беруші және көрсетілетін қызметті алушы рәсімінің (іс-қимылының) реттілігін сипаттау:</w:t>
      </w:r>
    </w:p>
    <w:bookmarkEnd w:id="4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bookmarkStart w:name="z62" w:id="47"/>
    <w:p>
      <w:pPr>
        <w:spacing w:after="0"/>
        <w:ind w:left="0"/>
        <w:jc w:val="both"/>
      </w:pPr>
      <w:r>
        <w:rPr>
          <w:rFonts w:ascii="Times New Roman"/>
          <w:b w:val="false"/>
          <w:i w:val="false"/>
          <w:color w:val="000000"/>
          <w:sz w:val="28"/>
        </w:rPr>
        <w:t xml:space="preserve">
      12.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4" w:id="48"/>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
        <w:gridCol w:w="992"/>
        <w:gridCol w:w="765"/>
        <w:gridCol w:w="697"/>
        <w:gridCol w:w="2717"/>
        <w:gridCol w:w="2240"/>
        <w:gridCol w:w="244"/>
        <w:gridCol w:w="176"/>
        <w:gridCol w:w="245"/>
        <w:gridCol w:w="108"/>
        <w:gridCol w:w="2106"/>
        <w:gridCol w:w="1766"/>
      </w:tblGrid>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w:t>
            </w:r>
            <w:r>
              <w:br/>
            </w:r>
            <w:r>
              <w:rPr>
                <w:rFonts w:ascii="Times New Roman"/>
                <w:b w:val="false"/>
                <w:i w:val="false"/>
                <w:color w:val="000000"/>
                <w:sz w:val="20"/>
              </w:rPr>
              <w:t>
дық бөлімшелер (қызметкер</w:t>
            </w:r>
            <w:r>
              <w:br/>
            </w:r>
            <w:r>
              <w:rPr>
                <w:rFonts w:ascii="Times New Roman"/>
                <w:b w:val="false"/>
                <w:i w:val="false"/>
                <w:color w:val="000000"/>
                <w:sz w:val="20"/>
              </w:rPr>
              <w:t xml:space="preserve">
лер)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c>
          <w:tcPr>
            <w:tcW w:w="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ресімнің, операцияның) атауы және оны сипаттау</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 алынған құжаттарды қабылдауды және тіркеуді жүзеге асырады</w:t>
            </w:r>
          </w:p>
        </w:tc>
        <w:tc>
          <w:tcPr>
            <w:tcW w:w="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Қарастырады және жауапты орындаушыны анықтайды</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құжаттарды қарастырады, ауданның немесе қаланың жергілікті атқарушы органының қамқоршылықты және қорғаншылықты белгілеу туралы қаулысын дайындайды, әкімдік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қаулыны немесе дәлелді жауапты шығарады және тіркейді</w:t>
            </w:r>
          </w:p>
        </w:tc>
        <w:tc>
          <w:tcPr>
            <w:tcW w:w="2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Есепке алу журналында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қаулыны немесе бас тарту туралы дәлелді жауапты тіркейді және көрсетілетін қызметті алушыға мемлекеттік қызмет көрсету нәтижесін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Әкімдіктің қамқоршылық немесе қорғаншылық белгілеу туралы қаулысы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жағдайларда және негіздер бойынша бас тарту туралы дәлелді жауабы, және басшының қол қоюы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Әкімдіктің қамқоршылық немесе қорғаншылық белгілеу туралы қаулысы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жағдайларда және негіздер бойынша бас тарту туралы дәлелді жауабы</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(жиырма жеті) күнтізбелік күн</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күнтізбелік күн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6" w:id="49"/>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кіріктірілген ақпараттық жүйелердің</w:t>
      </w:r>
      <w:r>
        <w:br/>
      </w:r>
      <w:r>
        <w:rPr>
          <w:rFonts w:ascii="Times New Roman"/>
          <w:b/>
          <w:i w:val="false"/>
          <w:color w:val="000000"/>
        </w:rPr>
        <w:t xml:space="preserve">функционалдық өзара іс-қимыл диаграммасы </w:t>
      </w:r>
    </w:p>
    <w:bookmarkEnd w:id="49"/>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0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8" w:id="50"/>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w:t>
      </w:r>
      <w:r>
        <w:br/>
      </w:r>
      <w:r>
        <w:rPr>
          <w:rFonts w:ascii="Times New Roman"/>
          <w:b/>
          <w:i w:val="false"/>
          <w:color w:val="000000"/>
        </w:rPr>
        <w:t>немесе қорғаншылық белгілеу" мемлекеттік қызмет</w:t>
      </w:r>
      <w:r>
        <w:br/>
      </w:r>
      <w:r>
        <w:rPr>
          <w:rFonts w:ascii="Times New Roman"/>
          <w:b/>
          <w:i w:val="false"/>
          <w:color w:val="000000"/>
        </w:rPr>
        <w:t xml:space="preserve">көрсетудің бизнес-процестерінің анықтамалығы </w:t>
      </w:r>
    </w:p>
    <w:bookmarkEnd w:id="50"/>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67200"/>
                    </a:xfrm>
                    <a:prstGeom prst="rect">
                      <a:avLst/>
                    </a:prstGeom>
                  </pic:spPr>
                </pic:pic>
              </a:graphicData>
            </a:graphic>
          </wp:inline>
        </w:drawing>
      </w:r>
    </w:p>
    <w:p>
      <w:pPr>
        <w:spacing w:after="0"/>
        <w:ind w:left="0"/>
        <w:jc w:val="left"/>
      </w:pPr>
      <w:r>
        <w:br/>
      </w:r>
    </w:p>
    <w:bookmarkStart w:name="z69" w:id="51"/>
    <w:p>
      <w:pPr>
        <w:spacing w:after="0"/>
        <w:ind w:left="0"/>
        <w:jc w:val="left"/>
      </w:pPr>
      <w:r>
        <w:rPr>
          <w:rFonts w:ascii="Times New Roman"/>
          <w:b/>
          <w:i w:val="false"/>
          <w:color w:val="000000"/>
        </w:rPr>
        <w:t xml:space="preserve"> Шартты белгілер: </w:t>
      </w:r>
    </w:p>
    <w:bookmarkEnd w:id="51"/>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71" w:id="52"/>
    <w:p>
      <w:pPr>
        <w:spacing w:after="0"/>
        <w:ind w:left="0"/>
        <w:jc w:val="left"/>
      </w:pPr>
      <w:r>
        <w:rPr>
          <w:rFonts w:ascii="Times New Roman"/>
          <w:b/>
          <w:i w:val="false"/>
          <w:color w:val="000000"/>
        </w:rPr>
        <w:t xml:space="preserve"> "Кәмелетке толмаған балалардың мүлкіне иелік</w:t>
      </w:r>
      <w:r>
        <w:br/>
      </w:r>
      <w:r>
        <w:rPr>
          <w:rFonts w:ascii="Times New Roman"/>
          <w:b/>
          <w:i w:val="false"/>
          <w:color w:val="000000"/>
        </w:rPr>
        <w:t>ету және кәмелетке толмаған балаларға мұра ресімдеу үшін</w:t>
      </w:r>
      <w:r>
        <w:br/>
      </w:r>
      <w:r>
        <w:rPr>
          <w:rFonts w:ascii="Times New Roman"/>
          <w:b/>
          <w:i w:val="false"/>
          <w:color w:val="000000"/>
        </w:rPr>
        <w:t>анықтамалар беру" мемлекеттік көрсетілетін қызмет регламенті</w:t>
      </w:r>
    </w:p>
    <w:bookmarkEnd w:id="5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2" w:id="53"/>
    <w:p>
      <w:pPr>
        <w:spacing w:after="0"/>
        <w:ind w:left="0"/>
        <w:jc w:val="left"/>
      </w:pPr>
      <w:r>
        <w:rPr>
          <w:rFonts w:ascii="Times New Roman"/>
          <w:b/>
          <w:i w:val="false"/>
          <w:color w:val="000000"/>
        </w:rPr>
        <w:t xml:space="preserve"> 1-тарау. Жалпы ережелер</w:t>
      </w:r>
    </w:p>
    <w:bookmarkEnd w:id="53"/>
    <w:bookmarkStart w:name="z73" w:id="54"/>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қызметін (бұдан әрі – мемлекеттік көрсетілетін қызмет) Павлодар облысы қалаларының, аудандарының жергілікті атқарушы органдары (бұдан әрі – көрсетілетін қызметті беруші) көрсетеді.</w:t>
      </w:r>
    </w:p>
    <w:bookmarkEnd w:id="5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74" w:id="5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5"/>
    <w:bookmarkStart w:name="z75" w:id="56"/>
    <w:p>
      <w:pPr>
        <w:spacing w:after="0"/>
        <w:ind w:left="0"/>
        <w:jc w:val="both"/>
      </w:pPr>
      <w:r>
        <w:rPr>
          <w:rFonts w:ascii="Times New Roman"/>
          <w:b w:val="false"/>
          <w:i w:val="false"/>
          <w:color w:val="000000"/>
          <w:sz w:val="28"/>
        </w:rPr>
        <w:t>
      3. Мемлекеттік қызмет көрсету нәтижесі:</w:t>
      </w:r>
    </w:p>
    <w:bookmarkEnd w:id="56"/>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 </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тасымалдағышта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куәландырылады.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bookmarkStart w:name="z76" w:id="57"/>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57"/>
    <w:bookmarkStart w:name="z77" w:id="58"/>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-қосымшаларына сәйкес нысан бойынша көрсетілетін қызметті алушының өтініші негіз болып табылады.</w:t>
      </w:r>
    </w:p>
    <w:bookmarkEnd w:id="58"/>
    <w:bookmarkStart w:name="z78" w:id="5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59"/>
    <w:p>
      <w:pPr>
        <w:spacing w:after="0"/>
        <w:ind w:left="0"/>
        <w:jc w:val="both"/>
      </w:pPr>
      <w:r>
        <w:rPr>
          <w:rFonts w:ascii="Times New Roman"/>
          <w:b w:val="false"/>
          <w:i w:val="false"/>
          <w:color w:val="000000"/>
          <w:sz w:val="28"/>
        </w:rPr>
        <w:t xml:space="preserve">
      1)көрсетілетін қызметті берушінің кеңсе қызметкері Мемлекеттік корпорациядан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көрсетілгенқажетті құжаттары келіп түскен сәттен бастап қабылдауды және тіркеуді жүзеге асырады – 30 (отыз) минут;</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мүлкіне иелік ету және кәмелетке толмаған балаларға мұра ресімдеу үшін берiлетiн анықтаманы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жауапты дайындайды– 2 (екі) жұмыс күні;</w:t>
      </w:r>
    </w:p>
    <w:p>
      <w:pPr>
        <w:spacing w:after="0"/>
        <w:ind w:left="0"/>
        <w:jc w:val="both"/>
      </w:pPr>
      <w:r>
        <w:rPr>
          <w:rFonts w:ascii="Times New Roman"/>
          <w:b w:val="false"/>
          <w:i w:val="false"/>
          <w:color w:val="000000"/>
          <w:sz w:val="28"/>
        </w:rPr>
        <w:t>
      4) көрсетілетін қызметті берушінің басшылығы анықтаманы немесе бас тарту туралы дәлелді жауапты қарастырады және қол қояды – 30 (отыз) минут;</w:t>
      </w:r>
    </w:p>
    <w:p>
      <w:pPr>
        <w:spacing w:after="0"/>
        <w:ind w:left="0"/>
        <w:jc w:val="both"/>
      </w:pPr>
      <w:r>
        <w:rPr>
          <w:rFonts w:ascii="Times New Roman"/>
          <w:b w:val="false"/>
          <w:i w:val="false"/>
          <w:color w:val="000000"/>
          <w:sz w:val="28"/>
        </w:rPr>
        <w:t>
      5) көрсетілетін қызметті берушінің жауапты орындаушысы есепке алу журналына анықтаманы немесе бас тарту туралы дәлелді жауапты тіркейді және мемлекеттік қызмет көрсетудің нәтижесін Мемлекеттік корпорацияға жібереді – 1 (бір) жұмыс күні.</w:t>
      </w:r>
    </w:p>
    <w:bookmarkStart w:name="z79" w:id="60"/>
    <w:p>
      <w:pPr>
        <w:spacing w:after="0"/>
        <w:ind w:left="0"/>
        <w:jc w:val="both"/>
      </w:pPr>
      <w:r>
        <w:rPr>
          <w:rFonts w:ascii="Times New Roman"/>
          <w:b w:val="false"/>
          <w:i w:val="false"/>
          <w:color w:val="000000"/>
          <w:sz w:val="28"/>
        </w:rPr>
        <w:t>
      6. Мемлекеттік қызмет көрсету рәсімінің (іс-қимылының) нәтижесі:</w:t>
      </w:r>
    </w:p>
    <w:bookmarkEnd w:id="60"/>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Start w:name="z80" w:id="61"/>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61"/>
    <w:bookmarkStart w:name="z81" w:id="62"/>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6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82" w:id="63"/>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63"/>
    <w:bookmarkStart w:name="z83" w:id="64"/>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64"/>
    <w:bookmarkStart w:name="z84" w:id="65"/>
    <w:p>
      <w:pPr>
        <w:spacing w:after="0"/>
        <w:ind w:left="0"/>
        <w:jc w:val="both"/>
      </w:pPr>
      <w:r>
        <w:rPr>
          <w:rFonts w:ascii="Times New Roman"/>
          <w:b w:val="false"/>
          <w:i w:val="false"/>
          <w:color w:val="000000"/>
          <w:sz w:val="28"/>
        </w:rPr>
        <w:t>
      9. Мемлекеттік корпорация арқылы мемлекеттік қызмет көрсету кезінде өтініш тәртібін және көрсетілетін қызметті беруші мен көрсетілетін қызметті алушы рәсімдерінің (іс-қимылдарының) реттілігін сипаттау:</w:t>
      </w:r>
    </w:p>
    <w:bookmarkEnd w:id="65"/>
    <w:p>
      <w:pPr>
        <w:spacing w:after="0"/>
        <w:ind w:left="0"/>
        <w:jc w:val="both"/>
      </w:pPr>
      <w:r>
        <w:rPr>
          <w:rFonts w:ascii="Times New Roman"/>
          <w:b w:val="false"/>
          <w:i w:val="false"/>
          <w:color w:val="000000"/>
          <w:sz w:val="28"/>
        </w:rPr>
        <w:t>
      1) мемлекеттік көрсетілетін қызметті алушы электрондық кезек ретімен "кедергісіз" қызмет көрсету құралы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Мемлекеттік корпорациясы операторының қызмет көрсету үшін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Start w:name="z85" w:id="66"/>
    <w:p>
      <w:pPr>
        <w:spacing w:after="0"/>
        <w:ind w:left="0"/>
        <w:jc w:val="both"/>
      </w:pPr>
      <w:r>
        <w:rPr>
          <w:rFonts w:ascii="Times New Roman"/>
          <w:b w:val="false"/>
          <w:i w:val="false"/>
          <w:color w:val="000000"/>
          <w:sz w:val="28"/>
        </w:rPr>
        <w:t>
      10. Портал арқылы мемлекеттік қызметті көрсету кезінде өтініш беру тәртібін және сәйкес көрсетілетін қызметті беруші және көрсетілетін қызметті алушы рәсімінің (іс-қимылының) реттілігін сипаттау:</w:t>
      </w:r>
    </w:p>
    <w:bookmarkEnd w:id="6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86" w:id="67"/>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8" w:id="68"/>
    <w:p>
      <w:pPr>
        <w:spacing w:after="0"/>
        <w:ind w:left="0"/>
        <w:jc w:val="left"/>
      </w:pPr>
      <w:r>
        <w:rPr>
          <w:rFonts w:ascii="Times New Roman"/>
          <w:b/>
          <w:i w:val="false"/>
          <w:color w:val="000000"/>
        </w:rPr>
        <w:t xml:space="preserve"> Рәсімдердің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124"/>
        <w:gridCol w:w="789"/>
        <w:gridCol w:w="789"/>
        <w:gridCol w:w="2074"/>
        <w:gridCol w:w="2151"/>
        <w:gridCol w:w="1843"/>
        <w:gridCol w:w="277"/>
        <w:gridCol w:w="200"/>
        <w:gridCol w:w="277"/>
        <w:gridCol w:w="123"/>
        <w:gridCol w:w="1126"/>
        <w:gridCol w:w="586"/>
        <w:gridCol w:w="664"/>
      </w:tblGrid>
      <w:tr>
        <w:trPr>
          <w:trHeight w:val="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бөлімшелер (қызметкерлер)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c>
          <w:tcPr>
            <w:tcW w:w="2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ресімнің, операцияның) атауы және оны сипаттау</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құжаттарды қабылдауды және тіркеуді жүзеге асырады</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Қарастырады және жауапты орындаушыны анықтайды</w:t>
            </w:r>
          </w:p>
        </w:tc>
        <w:tc>
          <w:tcPr>
            <w:tcW w:w="2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зерделейді, анықтаманы ресімдейді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жағдайларда және негіздер бойынша мемлекеттік қызметтен бас тарту туралы дәлелді жауап береді</w:t>
            </w:r>
          </w:p>
        </w:tc>
        <w:tc>
          <w:tcPr>
            <w:tcW w:w="21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қарастырады және оған қол қояды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жағдайларда және негіздер бойынша мемлекеттік қызметтен бас тарту туралы дәлелді жауап береді</w:t>
            </w:r>
          </w:p>
        </w:tc>
        <w:tc>
          <w:tcPr>
            <w:tcW w:w="1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тіркейді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жағдайларда және негіздер бойынша мемлекеттік қызметтен бас тарту туралы дәлелді жауап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басшыға қарастыруға және қол қоюға жібереді немесе бас тарту туралы дәлелді жауап береді</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немесе бас тарту туралы дәлелді жауап</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 мемлекеттік корпорациясынанемесе Портал арқылы жібереді</w:t>
            </w:r>
          </w:p>
        </w:tc>
      </w:tr>
      <w:tr>
        <w:trPr>
          <w:trHeight w:val="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(отыз) минут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жұмыс күні </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0" w:id="69"/>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 xml:space="preserve">функционалдық өзара іс-қимыл диаграммасы </w:t>
      </w:r>
    </w:p>
    <w:bookmarkEnd w:id="69"/>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3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92" w:id="70"/>
    <w:p>
      <w:pPr>
        <w:spacing w:after="0"/>
        <w:ind w:left="0"/>
        <w:jc w:val="left"/>
      </w:pPr>
      <w:r>
        <w:rPr>
          <w:rFonts w:ascii="Times New Roman"/>
          <w:b/>
          <w:i w:val="false"/>
          <w:color w:val="000000"/>
        </w:rPr>
        <w:t xml:space="preserve"> "Кәмелетке толмаған балалардың мүлкіне иелік ету</w:t>
      </w:r>
      <w:r>
        <w:br/>
      </w:r>
      <w:r>
        <w:rPr>
          <w:rFonts w:ascii="Times New Roman"/>
          <w:b/>
          <w:i w:val="false"/>
          <w:color w:val="000000"/>
        </w:rPr>
        <w:t>және кәмелетке толмаған балаларға мұра ресімдеу үшін</w:t>
      </w:r>
      <w:r>
        <w:br/>
      </w:r>
      <w:r>
        <w:rPr>
          <w:rFonts w:ascii="Times New Roman"/>
          <w:b/>
          <w:i w:val="false"/>
          <w:color w:val="000000"/>
        </w:rPr>
        <w:t>қамқоршылық және қорғаншылық бойынша функцияларды</w:t>
      </w:r>
      <w:r>
        <w:br/>
      </w:r>
      <w:r>
        <w:rPr>
          <w:rFonts w:ascii="Times New Roman"/>
          <w:b/>
          <w:i w:val="false"/>
          <w:color w:val="000000"/>
        </w:rPr>
        <w:t>іске асыратын органдардың анықтамалар беруі" мемлекеттік</w:t>
      </w:r>
      <w:r>
        <w:br/>
      </w:r>
      <w:r>
        <w:rPr>
          <w:rFonts w:ascii="Times New Roman"/>
          <w:b/>
          <w:i w:val="false"/>
          <w:color w:val="000000"/>
        </w:rPr>
        <w:t xml:space="preserve">қызмет көрсетудің бизнес-процестерінің анықтамалығы </w:t>
      </w:r>
    </w:p>
    <w:bookmarkEnd w:id="70"/>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45000"/>
                    </a:xfrm>
                    <a:prstGeom prst="rect">
                      <a:avLst/>
                    </a:prstGeom>
                  </pic:spPr>
                </pic:pic>
              </a:graphicData>
            </a:graphic>
          </wp:inline>
        </w:drawing>
      </w:r>
    </w:p>
    <w:p>
      <w:pPr>
        <w:spacing w:after="0"/>
        <w:ind w:left="0"/>
        <w:jc w:val="left"/>
      </w:pPr>
      <w:r>
        <w:br/>
      </w:r>
    </w:p>
    <w:bookmarkStart w:name="z93" w:id="71"/>
    <w:p>
      <w:pPr>
        <w:spacing w:after="0"/>
        <w:ind w:left="0"/>
        <w:jc w:val="left"/>
      </w:pPr>
      <w:r>
        <w:rPr>
          <w:rFonts w:ascii="Times New Roman"/>
          <w:b/>
          <w:i w:val="false"/>
          <w:color w:val="000000"/>
        </w:rPr>
        <w:t xml:space="preserve"> Шартты белгілер: </w:t>
      </w:r>
    </w:p>
    <w:bookmarkEnd w:id="71"/>
    <w:p>
      <w:pPr>
        <w:spacing w:after="0"/>
        <w:ind w:left="0"/>
        <w:jc w:val="both"/>
      </w:pPr>
      <w:r>
        <w:drawing>
          <wp:inline distT="0" distB="0" distL="0" distR="0">
            <wp:extent cx="7810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30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95" w:id="72"/>
    <w:p>
      <w:pPr>
        <w:spacing w:after="0"/>
        <w:ind w:left="0"/>
        <w:jc w:val="left"/>
      </w:pPr>
      <w:r>
        <w:rPr>
          <w:rFonts w:ascii="Times New Roman"/>
          <w:b/>
          <w:i w:val="false"/>
          <w:color w:val="000000"/>
        </w:rPr>
        <w:t xml:space="preserve"> "Кәмелетке толмаған балаларға меншік құқығында</w:t>
      </w:r>
      <w:r>
        <w:br/>
      </w:r>
      <w:r>
        <w:rPr>
          <w:rFonts w:ascii="Times New Roman"/>
          <w:b/>
          <w:i w:val="false"/>
          <w:color w:val="000000"/>
        </w:rPr>
        <w:t>тиесілі мүлікпен жасалатын мәмілелерді ресімдеу үшін</w:t>
      </w:r>
      <w:r>
        <w:br/>
      </w:r>
      <w:r>
        <w:rPr>
          <w:rFonts w:ascii="Times New Roman"/>
          <w:b/>
          <w:i w:val="false"/>
          <w:color w:val="000000"/>
        </w:rPr>
        <w:t>қорғаншылық немесе қамқоршылық бойынша функцияларды</w:t>
      </w:r>
      <w:r>
        <w:br/>
      </w:r>
      <w:r>
        <w:rPr>
          <w:rFonts w:ascii="Times New Roman"/>
          <w:b/>
          <w:i w:val="false"/>
          <w:color w:val="000000"/>
        </w:rPr>
        <w:t>жүзеге асыратын органдардың анықтамаларын беру"</w:t>
      </w:r>
      <w:r>
        <w:br/>
      </w:r>
      <w:r>
        <w:rPr>
          <w:rFonts w:ascii="Times New Roman"/>
          <w:b/>
          <w:i w:val="false"/>
          <w:color w:val="000000"/>
        </w:rPr>
        <w:t>мемлекеттік көрсетілетін қызмет регламенті</w:t>
      </w:r>
    </w:p>
    <w:bookmarkEnd w:id="7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96" w:id="73"/>
    <w:p>
      <w:pPr>
        <w:spacing w:after="0"/>
        <w:ind w:left="0"/>
        <w:jc w:val="left"/>
      </w:pPr>
      <w:r>
        <w:rPr>
          <w:rFonts w:ascii="Times New Roman"/>
          <w:b/>
          <w:i w:val="false"/>
          <w:color w:val="000000"/>
        </w:rPr>
        <w:t xml:space="preserve"> 1-тарау. Жалпы ережелер</w:t>
      </w:r>
    </w:p>
    <w:bookmarkEnd w:id="73"/>
    <w:bookmarkStart w:name="z97" w:id="74"/>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Павлодар облысының қалаларының, аудандарының жергілікті атқарушы органдары (бұдан әрі – көрсетілетін қызметті беруші) көрсетеді.</w:t>
      </w:r>
    </w:p>
    <w:bookmarkEnd w:id="7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98" w:id="7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75"/>
    <w:bookmarkStart w:name="z99" w:id="7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76"/>
    <w:p>
      <w:pPr>
        <w:spacing w:after="0"/>
        <w:ind w:left="0"/>
        <w:jc w:val="both"/>
      </w:pPr>
      <w:r>
        <w:rPr>
          <w:rFonts w:ascii="Times New Roman"/>
          <w:b w:val="false"/>
          <w:i w:val="false"/>
          <w:color w:val="000000"/>
          <w:sz w:val="28"/>
        </w:rPr>
        <w:t>
      Мемлекеттік қызмет көрсету нәтижесін ұсыну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100" w:id="77"/>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77"/>
    <w:bookmarkStart w:name="z101" w:id="78"/>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-қосымшасына сәйкес нысан бойынша көрсетілетін қызметті алушының өтініші негіз болып табылады.</w:t>
      </w:r>
    </w:p>
    <w:bookmarkEnd w:id="78"/>
    <w:bookmarkStart w:name="z102" w:id="7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bookmarkEnd w:id="79"/>
    <w:p>
      <w:pPr>
        <w:spacing w:after="0"/>
        <w:ind w:left="0"/>
        <w:jc w:val="both"/>
      </w:pPr>
      <w:r>
        <w:rPr>
          <w:rFonts w:ascii="Times New Roman"/>
          <w:b w:val="false"/>
          <w:i w:val="false"/>
          <w:color w:val="000000"/>
          <w:sz w:val="28"/>
        </w:rPr>
        <w:t xml:space="preserve">
      1)көрсетілетін қызметті берушініңкеңсе қызметкері Мемлекеттік корпорациядан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құжатты берген сәттен бастап қабылдауды және тіркеуді жүзеге асырады – 15 (он бес) минут;</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органдарға анықтама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дәлелді жауап дайындайды – 2 (екі) жұмыс күні;</w:t>
      </w:r>
    </w:p>
    <w:p>
      <w:pPr>
        <w:spacing w:after="0"/>
        <w:ind w:left="0"/>
        <w:jc w:val="both"/>
      </w:pPr>
      <w:r>
        <w:rPr>
          <w:rFonts w:ascii="Times New Roman"/>
          <w:b w:val="false"/>
          <w:i w:val="false"/>
          <w:color w:val="000000"/>
          <w:sz w:val="28"/>
        </w:rPr>
        <w:t xml:space="preserve">
      4) көрсетілетін қызметті берушінің басшылығы анықтаманы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дәлелді жауапты қарастырады және қол қояды – 1 (бір) жұмыс күні;</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есепке алу журналына көшірмені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дәлелді жауапты тіркейді және мемлекеттік қызметті көрсетудің нәтижесін Мемлекеттік корпорацияға береді – 1 (бір) жұмыс күні.</w:t>
      </w:r>
    </w:p>
    <w:bookmarkStart w:name="z103" w:id="80"/>
    <w:p>
      <w:pPr>
        <w:spacing w:after="0"/>
        <w:ind w:left="0"/>
        <w:jc w:val="both"/>
      </w:pPr>
      <w:r>
        <w:rPr>
          <w:rFonts w:ascii="Times New Roman"/>
          <w:b w:val="false"/>
          <w:i w:val="false"/>
          <w:color w:val="000000"/>
          <w:sz w:val="28"/>
        </w:rPr>
        <w:t xml:space="preserve">
      6. Мемлекеттік қызмет көрсету рәсімінің (іс-қимылының) нәтижесі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беретін анықтамасы немесе Стандартының </w:t>
      </w:r>
      <w:r>
        <w:rPr>
          <w:rFonts w:ascii="Times New Roman"/>
          <w:b w:val="false"/>
          <w:i w:val="false"/>
          <w:color w:val="000000"/>
          <w:sz w:val="28"/>
        </w:rPr>
        <w:t>10-тармағына</w:t>
      </w:r>
      <w:r>
        <w:rPr>
          <w:rFonts w:ascii="Times New Roman"/>
          <w:b w:val="false"/>
          <w:i w:val="false"/>
          <w:color w:val="000000"/>
          <w:sz w:val="28"/>
        </w:rPr>
        <w:t xml:space="preserve"> сәйкес жағдайларда және негіздер бойынша мемлекеттік қызмет көрсетуден бас тарту туралы дәлелді жауап.</w:t>
      </w:r>
    </w:p>
    <w:bookmarkEnd w:id="80"/>
    <w:bookmarkStart w:name="z104" w:id="81"/>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81"/>
    <w:bookmarkStart w:name="z105" w:id="8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құрылымдық бөлімшелерінің (қызметкерлердің) тізбесі:</w:t>
      </w:r>
    </w:p>
    <w:bookmarkEnd w:id="8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06" w:id="83"/>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83"/>
    <w:bookmarkStart w:name="z107" w:id="84"/>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84"/>
    <w:bookmarkStart w:name="z108" w:id="85"/>
    <w:p>
      <w:pPr>
        <w:spacing w:after="0"/>
        <w:ind w:left="0"/>
        <w:jc w:val="both"/>
      </w:pPr>
      <w:r>
        <w:rPr>
          <w:rFonts w:ascii="Times New Roman"/>
          <w:b w:val="false"/>
          <w:i w:val="false"/>
          <w:color w:val="000000"/>
          <w:sz w:val="28"/>
        </w:rPr>
        <w:t>
      9. Мемлекеттік корпорация арқылы мемлекеттік қызмет көрсету кезінде өтініш тәртібін және көрсетілетін қызметті беруші мен көрсетілетін қызметті алушы рәсімдерінің (іс-қимылының) реттілігін сипаттау:</w:t>
      </w:r>
    </w:p>
    <w:bookmarkEnd w:id="85"/>
    <w:p>
      <w:pPr>
        <w:spacing w:after="0"/>
        <w:ind w:left="0"/>
        <w:jc w:val="both"/>
      </w:pPr>
      <w:r>
        <w:rPr>
          <w:rFonts w:ascii="Times New Roman"/>
          <w:b w:val="false"/>
          <w:i w:val="false"/>
          <w:color w:val="000000"/>
          <w:sz w:val="28"/>
        </w:rPr>
        <w:t>
      1) мемлекеттік көрсетілетін қызметті алушы электрондық кезек ретімен "кедергісіз" қызмет көрсету құралы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Start w:name="z109" w:id="86"/>
    <w:p>
      <w:pPr>
        <w:spacing w:after="0"/>
        <w:ind w:left="0"/>
        <w:jc w:val="both"/>
      </w:pPr>
      <w:r>
        <w:rPr>
          <w:rFonts w:ascii="Times New Roman"/>
          <w:b w:val="false"/>
          <w:i w:val="false"/>
          <w:color w:val="000000"/>
          <w:sz w:val="28"/>
        </w:rPr>
        <w:t>
      10. Портал арқылы мемлекеттік қызметті көрсету кезінде өтініш беру тәртібін және сәйкес көрсетілетін қызметті беруші және көрсетілетін қызметті алушы рәсімінің (іс-қимылының) реттілігін сипаттау:</w:t>
      </w:r>
    </w:p>
    <w:bookmarkEnd w:id="8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110" w:id="87"/>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2" w:id="88"/>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 арасындағы</w:t>
      </w:r>
      <w:r>
        <w:br/>
      </w:r>
      <w:r>
        <w:rPr>
          <w:rFonts w:ascii="Times New Roman"/>
          <w:b/>
          <w:i w:val="false"/>
          <w:color w:val="000000"/>
        </w:rPr>
        <w:t>рәсімдердің (іс-қимылдар) реттілігін сипаттау</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952"/>
        <w:gridCol w:w="734"/>
        <w:gridCol w:w="668"/>
        <w:gridCol w:w="1758"/>
        <w:gridCol w:w="1627"/>
        <w:gridCol w:w="1627"/>
        <w:gridCol w:w="241"/>
        <w:gridCol w:w="169"/>
        <w:gridCol w:w="234"/>
        <w:gridCol w:w="107"/>
        <w:gridCol w:w="1951"/>
        <w:gridCol w:w="1495"/>
        <w:gridCol w:w="496"/>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(қызметкер) атауы</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құжаттарды қабылдауды және тіркеуді жүзеге асырады</w:t>
            </w:r>
          </w:p>
        </w:tc>
        <w:tc>
          <w:tcPr>
            <w:tcW w:w="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Қарастырады және жауапты орындаушыны анықтайды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зерделейді, анықтаманы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жауапты рәсімдейді</w:t>
            </w:r>
          </w:p>
        </w:tc>
        <w:tc>
          <w:tcPr>
            <w:tcW w:w="1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қарастырады және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 береді</w:t>
            </w:r>
          </w:p>
        </w:tc>
        <w:tc>
          <w:tcPr>
            <w:tcW w:w="1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тіркейді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басшыға қарауға және қол қоюға жібереді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 береді</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Мемлекеттік корпорацияға жібереді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4" w:id="89"/>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89"/>
    <w:p>
      <w:pPr>
        <w:spacing w:after="0"/>
        <w:ind w:left="0"/>
        <w:jc w:val="left"/>
      </w:pP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6" w:id="90"/>
    <w:p>
      <w:pPr>
        <w:spacing w:after="0"/>
        <w:ind w:left="0"/>
        <w:jc w:val="left"/>
      </w:pPr>
      <w:r>
        <w:rPr>
          <w:rFonts w:ascii="Times New Roman"/>
          <w:b/>
          <w:i w:val="false"/>
          <w:color w:val="000000"/>
        </w:rPr>
        <w:t xml:space="preserve"> "Кәмелетке толмаған балаларға меншік құқығында тиесілі</w:t>
      </w:r>
      <w:r>
        <w:br/>
      </w:r>
      <w:r>
        <w:rPr>
          <w:rFonts w:ascii="Times New Roman"/>
          <w:b/>
          <w:i w:val="false"/>
          <w:color w:val="000000"/>
        </w:rPr>
        <w:t>мүлікпен жасалатын мәмілелерді ресімдеу үшін қорғаншылық</w:t>
      </w:r>
      <w:r>
        <w:br/>
      </w:r>
      <w:r>
        <w:rPr>
          <w:rFonts w:ascii="Times New Roman"/>
          <w:b/>
          <w:i w:val="false"/>
          <w:color w:val="000000"/>
        </w:rPr>
        <w:t>немесе қамқоршылық бойынша функцияларды жүзеге</w:t>
      </w:r>
      <w:r>
        <w:br/>
      </w:r>
      <w:r>
        <w:rPr>
          <w:rFonts w:ascii="Times New Roman"/>
          <w:b/>
          <w:i w:val="false"/>
          <w:color w:val="000000"/>
        </w:rPr>
        <w:t>асыратын органдардың анықтамаларын беру" мемлекеттік</w:t>
      </w:r>
      <w:r>
        <w:br/>
      </w:r>
      <w:r>
        <w:rPr>
          <w:rFonts w:ascii="Times New Roman"/>
          <w:b/>
          <w:i w:val="false"/>
          <w:color w:val="000000"/>
        </w:rPr>
        <w:t>қызмет көрсетудің бизнес-процестерінің анықтамалығы</w:t>
      </w:r>
    </w:p>
    <w:bookmarkEnd w:id="90"/>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1"/>
    <w:p>
      <w:pPr>
        <w:spacing w:after="0"/>
        <w:ind w:left="0"/>
        <w:jc w:val="left"/>
      </w:pPr>
      <w:r>
        <w:rPr>
          <w:rFonts w:ascii="Times New Roman"/>
          <w:b/>
          <w:i w:val="false"/>
          <w:color w:val="000000"/>
        </w:rPr>
        <w:t xml:space="preserve"> Шартты белгілер:</w:t>
      </w:r>
    </w:p>
    <w:bookmarkEnd w:id="91"/>
    <w:p>
      <w:pPr>
        <w:spacing w:after="0"/>
        <w:ind w:left="0"/>
        <w:jc w:val="left"/>
      </w:pPr>
      <w:r>
        <w:br/>
      </w:r>
    </w:p>
    <w:p>
      <w:pPr>
        <w:spacing w:after="0"/>
        <w:ind w:left="0"/>
        <w:jc w:val="both"/>
      </w:pPr>
      <w:r>
        <w:drawing>
          <wp:inline distT="0" distB="0" distL="0" distR="0">
            <wp:extent cx="7810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119" w:id="92"/>
    <w:p>
      <w:pPr>
        <w:spacing w:after="0"/>
        <w:ind w:left="0"/>
        <w:jc w:val="left"/>
      </w:pPr>
      <w:r>
        <w:rPr>
          <w:rFonts w:ascii="Times New Roman"/>
          <w:b/>
          <w:i w:val="false"/>
          <w:color w:val="000000"/>
        </w:rPr>
        <w:t xml:space="preserve"> "Шалғайдағы ауылдық елді мекендерде тұратын</w:t>
      </w:r>
      <w:r>
        <w:br/>
      </w:r>
      <w:r>
        <w:rPr>
          <w:rFonts w:ascii="Times New Roman"/>
          <w:b/>
          <w:i w:val="false"/>
          <w:color w:val="000000"/>
        </w:rPr>
        <w:t>балаларды жалпы білім беру ұйымдарына және кері</w:t>
      </w:r>
      <w:r>
        <w:br/>
      </w:r>
      <w:r>
        <w:rPr>
          <w:rFonts w:ascii="Times New Roman"/>
          <w:b/>
          <w:i w:val="false"/>
          <w:color w:val="000000"/>
        </w:rPr>
        <w:t>қарай үйлеріне тегін тасымалдауды ұсыну"</w:t>
      </w:r>
      <w:r>
        <w:br/>
      </w:r>
      <w:r>
        <w:rPr>
          <w:rFonts w:ascii="Times New Roman"/>
          <w:b/>
          <w:i w:val="false"/>
          <w:color w:val="000000"/>
        </w:rPr>
        <w:t>мемлекеттік көрсетілетін қызмет регламенті</w:t>
      </w:r>
    </w:p>
    <w:bookmarkEnd w:id="9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20" w:id="93"/>
    <w:p>
      <w:pPr>
        <w:spacing w:after="0"/>
        <w:ind w:left="0"/>
        <w:jc w:val="left"/>
      </w:pPr>
      <w:r>
        <w:rPr>
          <w:rFonts w:ascii="Times New Roman"/>
          <w:b/>
          <w:i w:val="false"/>
          <w:color w:val="000000"/>
        </w:rPr>
        <w:t xml:space="preserve"> 1-тарау. Жалпы ережелер</w:t>
      </w:r>
    </w:p>
    <w:bookmarkEnd w:id="93"/>
    <w:bookmarkStart w:name="z121" w:id="94"/>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қызметін (бұдан әрі – мемлекеттік көрсетілетін қызмет) Павлодар облысының кент, ауыл, ауылдық округтің әкімі (бұдан әрі – көрсетілетін қызметті беруші) көрсетеді.</w:t>
      </w:r>
    </w:p>
    <w:bookmarkEnd w:id="9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Start w:name="z122" w:id="95"/>
    <w:p>
      <w:pPr>
        <w:spacing w:after="0"/>
        <w:ind w:left="0"/>
        <w:jc w:val="both"/>
      </w:pPr>
      <w:r>
        <w:rPr>
          <w:rFonts w:ascii="Times New Roman"/>
          <w:b w:val="false"/>
          <w:i w:val="false"/>
          <w:color w:val="000000"/>
          <w:sz w:val="28"/>
        </w:rPr>
        <w:t>
      2. Мемлекеттік қызмет көрсету нысаны: қағаз түрінде.</w:t>
      </w:r>
    </w:p>
    <w:bookmarkEnd w:id="95"/>
    <w:bookmarkStart w:name="z123" w:id="9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қамтамасыз ету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96"/>
    <w:p>
      <w:pPr>
        <w:spacing w:after="0"/>
        <w:ind w:left="0"/>
        <w:jc w:val="both"/>
      </w:pPr>
      <w:r>
        <w:rPr>
          <w:rFonts w:ascii="Times New Roman"/>
          <w:b w:val="false"/>
          <w:i w:val="false"/>
          <w:color w:val="000000"/>
          <w:sz w:val="28"/>
        </w:rPr>
        <w:t>
      Мемлекеттік қызмет көрсетудің нәтижесін ұсыну нысаны: қағаз түрінде.</w:t>
      </w:r>
    </w:p>
    <w:bookmarkStart w:name="z124" w:id="97"/>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7"/>
    <w:bookmarkStart w:name="z125" w:id="98"/>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w:t>
      </w:r>
    </w:p>
    <w:bookmarkEnd w:id="98"/>
    <w:bookmarkStart w:name="z126" w:id="9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bookmarkEnd w:id="99"/>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жүзеге асырады, тиісті құжаттарды қабылдау туралы қолхат береді және көрсетілетін қызметті берушінің басшысына қарауға береді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қарайды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анықтама жобасын ресімдейді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және басшыға қарастыруға және қол қоюға жібереді – 1 (бір)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анықтама жобасын қарастырады, қол қояды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және көрсетілетін қызметті берушінің кеңсе қызметкеріне жібереді – 1 (бір) жұмыс күні;</w:t>
      </w:r>
    </w:p>
    <w:p>
      <w:pPr>
        <w:spacing w:after="0"/>
        <w:ind w:left="0"/>
        <w:jc w:val="both"/>
      </w:pPr>
      <w:r>
        <w:rPr>
          <w:rFonts w:ascii="Times New Roman"/>
          <w:b w:val="false"/>
          <w:i w:val="false"/>
          <w:color w:val="000000"/>
          <w:sz w:val="28"/>
        </w:rPr>
        <w:t xml:space="preserve">
      5) көрсетілетін қызметті берушінің кеңсе қызметкері анықтаманы тіркейді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және көрсетілетін қызметті алушыға береді – 30 (отыз) минут.</w:t>
      </w:r>
    </w:p>
    <w:bookmarkStart w:name="z127" w:id="100"/>
    <w:p>
      <w:pPr>
        <w:spacing w:after="0"/>
        <w:ind w:left="0"/>
        <w:jc w:val="both"/>
      </w:pPr>
      <w:r>
        <w:rPr>
          <w:rFonts w:ascii="Times New Roman"/>
          <w:b w:val="false"/>
          <w:i w:val="false"/>
          <w:color w:val="000000"/>
          <w:sz w:val="28"/>
        </w:rPr>
        <w:t xml:space="preserve">
      6. Мемлекеттік қызмет көрсету рәсімнің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көрсетілетін негіздер бойынша мемлекеттік қызмет көрсетуден бас тарту туралы дәлелді жауап.</w:t>
      </w:r>
    </w:p>
    <w:bookmarkEnd w:id="100"/>
    <w:bookmarkStart w:name="z128" w:id="101"/>
    <w:p>
      <w:pPr>
        <w:spacing w:after="0"/>
        <w:ind w:left="0"/>
        <w:jc w:val="left"/>
      </w:pPr>
      <w:r>
        <w:rPr>
          <w:rFonts w:ascii="Times New Roman"/>
          <w:b/>
          <w:i w:val="false"/>
          <w:color w:val="000000"/>
        </w:rPr>
        <w:t xml:space="preserve"> 3-тарау.Мемлекеттік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01"/>
    <w:bookmarkStart w:name="z129" w:id="10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10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30" w:id="103"/>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 қоса беріледі.</w:t>
      </w:r>
    </w:p>
    <w:bookmarkEnd w:id="103"/>
    <w:bookmarkStart w:name="z131" w:id="104"/>
    <w:p>
      <w:pPr>
        <w:spacing w:after="0"/>
        <w:ind w:left="0"/>
        <w:jc w:val="left"/>
      </w:pPr>
      <w:r>
        <w:rPr>
          <w:rFonts w:ascii="Times New Roman"/>
          <w:b/>
          <w:i w:val="false"/>
          <w:color w:val="000000"/>
        </w:rPr>
        <w:t xml:space="preserve"> 4-тарау. Мемлекеттік корпорациясымен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104"/>
    <w:bookmarkStart w:name="z132" w:id="105"/>
    <w:p>
      <w:pPr>
        <w:spacing w:after="0"/>
        <w:ind w:left="0"/>
        <w:jc w:val="both"/>
      </w:pPr>
      <w:r>
        <w:rPr>
          <w:rFonts w:ascii="Times New Roman"/>
          <w:b w:val="false"/>
          <w:i w:val="false"/>
          <w:color w:val="000000"/>
          <w:sz w:val="28"/>
        </w:rPr>
        <w:t>
      9. Мемлекеттік қызмет "электрондық үкімет" веб – порталы арқылы көрсетілмейді.</w:t>
      </w:r>
    </w:p>
    <w:bookmarkEnd w:id="105"/>
    <w:bookmarkStart w:name="z133" w:id="106"/>
    <w:p>
      <w:pPr>
        <w:spacing w:after="0"/>
        <w:ind w:left="0"/>
        <w:jc w:val="both"/>
      </w:pPr>
      <w:r>
        <w:rPr>
          <w:rFonts w:ascii="Times New Roman"/>
          <w:b w:val="false"/>
          <w:i w:val="false"/>
          <w:color w:val="000000"/>
          <w:sz w:val="28"/>
        </w:rPr>
        <w:t>
      10. Мемлекеттік корпорация арқылы мемлекеттік қызметті көрсету кезінде жүгіну тәртібін және көрсетілетін қызметті беруші мен көрсетілетін қызметті алушы рәсімдерінің (іс-қимылының) реттілігін сипаттау:</w:t>
      </w:r>
    </w:p>
    <w:bookmarkEnd w:id="106"/>
    <w:p>
      <w:pPr>
        <w:spacing w:after="0"/>
        <w:ind w:left="0"/>
        <w:jc w:val="both"/>
      </w:pPr>
      <w:r>
        <w:rPr>
          <w:rFonts w:ascii="Times New Roman"/>
          <w:b w:val="false"/>
          <w:i w:val="false"/>
          <w:color w:val="000000"/>
          <w:sz w:val="28"/>
        </w:rPr>
        <w:t>
      1) көрсетілетін қызметті алушы "электронды" кезек тәртібінде жүзеге асырылатын жедел көрсетуінсіз қызмет көрсетілетін қызметті алушының тіркеу орны бойынша"электронды" кезекті портал арқылы "брондауға" болатын мемлекеттік қызметті алу үшін Мемлекеттік корпорация операторына қажетті құжаттар мен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және (немесе) қолданылу мерзімі өтіп кеткен құжаттарды ұсынған жағдайларда,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 қорына (бұдан әрі – ЖТ МДҚ) көрсетілетін қызметті алушының деректері (ата-аналардың немесе заңды тұлғалардың бірінен) туралы сауалды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xml:space="preserve">
      7) 5-процесс – ЭҮШ арқылы өңірлік электрондық үкімет шлюзінің автоматтандырылған жұмыс орнына (бұдан әрі – ӨЭҮШ АЖО) операторының ЭЦҚ-мен куәландырылған (қол қойылған) электрондық құжаттарды (көрсетілетін қызметті алушының сұрауын) жіберу. </w:t>
      </w:r>
    </w:p>
    <w:bookmarkStart w:name="z134" w:id="107"/>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 көрсету процесінде өзге де көрсетілетін қызметті берушілермен және (немесе) Мемлекеттік корпорациясымен өзара іс-қимыл және ақпараттық жүйелерді қолдану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бизнес-процестердің анықтамалығында көрсетіледі.</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36" w:id="108"/>
    <w:p>
      <w:pPr>
        <w:spacing w:after="0"/>
        <w:ind w:left="0"/>
        <w:jc w:val="left"/>
      </w:pPr>
      <w:r>
        <w:rPr>
          <w:rFonts w:ascii="Times New Roman"/>
          <w:b/>
          <w:i w:val="false"/>
          <w:color w:val="000000"/>
        </w:rPr>
        <w:t xml:space="preserve"> "Шалғайдағы ауылдық елді мекендерде тұратын</w:t>
      </w:r>
      <w:r>
        <w:br/>
      </w:r>
      <w:r>
        <w:rPr>
          <w:rFonts w:ascii="Times New Roman"/>
          <w:b/>
          <w:i w:val="false"/>
          <w:color w:val="000000"/>
        </w:rPr>
        <w:t>балаларды жалпы білім беру ұйымдарына және кері қарай</w:t>
      </w:r>
      <w:r>
        <w:br/>
      </w:r>
      <w:r>
        <w:rPr>
          <w:rFonts w:ascii="Times New Roman"/>
          <w:b/>
          <w:i w:val="false"/>
          <w:color w:val="000000"/>
        </w:rPr>
        <w:t>үйлеріне тегін тасымалдауды ұсыну" мемлекеттік қызмет</w:t>
      </w:r>
      <w:r>
        <w:br/>
      </w:r>
      <w:r>
        <w:rPr>
          <w:rFonts w:ascii="Times New Roman"/>
          <w:b/>
          <w:i w:val="false"/>
          <w:color w:val="000000"/>
        </w:rPr>
        <w:t>көрсету процесінде көрсетілетін қызметті берушінің құрылымдық</w:t>
      </w:r>
      <w:r>
        <w:br/>
      </w:r>
      <w:r>
        <w:rPr>
          <w:rFonts w:ascii="Times New Roman"/>
          <w:b/>
          <w:i w:val="false"/>
          <w:color w:val="000000"/>
        </w:rPr>
        <w:t>бөлімшелерінің (қызметкерлерінің) өзара іс-қимыл тәртібін сипаттау</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
        <w:gridCol w:w="1132"/>
        <w:gridCol w:w="3306"/>
        <w:gridCol w:w="1779"/>
        <w:gridCol w:w="1934"/>
        <w:gridCol w:w="2323"/>
        <w:gridCol w:w="1470"/>
      </w:tblGrid>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 №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операциялардың атауы)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алған құжаттарды қабылдау және тіркеу. 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 және жауапты орындаушыны анықтау</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рәсімдеу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қарау және қол қою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және көрсетілетін қызметті берушінің кеңсе қызметкеріне жіберу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туралы қолхат беру және басшыға қарауға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қарау және қол қою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басшыға қарастыруға және қол қоюға жіберу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38" w:id="109"/>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қызметті көрсетудің бизнес-процестерінің анықтамалығы</w:t>
      </w:r>
    </w:p>
    <w:bookmarkEnd w:id="109"/>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10"/>
    <w:p>
      <w:pPr>
        <w:spacing w:after="0"/>
        <w:ind w:left="0"/>
        <w:jc w:val="left"/>
      </w:pPr>
      <w:r>
        <w:rPr>
          <w:rFonts w:ascii="Times New Roman"/>
          <w:b/>
          <w:i w:val="false"/>
          <w:color w:val="000000"/>
        </w:rPr>
        <w:t xml:space="preserve"> Шартты белгілер:</w:t>
      </w:r>
    </w:p>
    <w:bookmarkEnd w:id="110"/>
    <w:p>
      <w:pPr>
        <w:spacing w:after="0"/>
        <w:ind w:left="0"/>
        <w:jc w:val="left"/>
      </w:pPr>
      <w:r>
        <w:br/>
      </w:r>
    </w:p>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141" w:id="111"/>
    <w:p>
      <w:pPr>
        <w:spacing w:after="0"/>
        <w:ind w:left="0"/>
        <w:jc w:val="left"/>
      </w:pPr>
      <w:r>
        <w:rPr>
          <w:rFonts w:ascii="Times New Roman"/>
          <w:b/>
          <w:i w:val="false"/>
          <w:color w:val="000000"/>
        </w:rPr>
        <w:t xml:space="preserve"> "Жалпы білім беретін мектептердегі білім</w:t>
      </w:r>
      <w:r>
        <w:br/>
      </w:r>
      <w:r>
        <w:rPr>
          <w:rFonts w:ascii="Times New Roman"/>
          <w:b/>
          <w:i w:val="false"/>
          <w:color w:val="000000"/>
        </w:rPr>
        <w:t>алушылар мен тәрбиеленушілердің жекелеген санаттарына</w:t>
      </w:r>
      <w:r>
        <w:br/>
      </w:r>
      <w:r>
        <w:rPr>
          <w:rFonts w:ascii="Times New Roman"/>
          <w:b/>
          <w:i w:val="false"/>
          <w:color w:val="000000"/>
        </w:rPr>
        <w:t>тегін және жеңілдетілген тамақтандыруды ұсыну"</w:t>
      </w:r>
      <w:r>
        <w:br/>
      </w:r>
      <w:r>
        <w:rPr>
          <w:rFonts w:ascii="Times New Roman"/>
          <w:b/>
          <w:i w:val="false"/>
          <w:color w:val="000000"/>
        </w:rPr>
        <w:t>мемлекеттік көрсетілетін қызмет регламенті</w:t>
      </w:r>
    </w:p>
    <w:bookmarkEnd w:id="11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42" w:id="112"/>
    <w:p>
      <w:pPr>
        <w:spacing w:after="0"/>
        <w:ind w:left="0"/>
        <w:jc w:val="left"/>
      </w:pPr>
      <w:r>
        <w:rPr>
          <w:rFonts w:ascii="Times New Roman"/>
          <w:b/>
          <w:i w:val="false"/>
          <w:color w:val="000000"/>
        </w:rPr>
        <w:t xml:space="preserve"> 1-тарау. Жалпы ережелер</w:t>
      </w:r>
    </w:p>
    <w:bookmarkEnd w:id="112"/>
    <w:bookmarkStart w:name="z143" w:id="113"/>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қызметін (бұдан әрі – мемлекеттік көрсетілетін қызмет) білім беру ұйымдары, Павлодар облысы қалаларының, аудандарының жергілікті атқарушы органдары (бұдан әрі – көрсетілетін қызметті беруші) көрсетеді.</w:t>
      </w:r>
    </w:p>
    <w:bookmarkEnd w:id="113"/>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44" w:id="114"/>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bookmarkEnd w:id="114"/>
    <w:bookmarkStart w:name="z145" w:id="115"/>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15"/>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Start w:name="z146" w:id="116"/>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6"/>
    <w:bookmarkStart w:name="z147" w:id="11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w:t>
      </w:r>
    </w:p>
    <w:bookmarkEnd w:id="117"/>
    <w:bookmarkStart w:name="z148" w:id="11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bookmarkEnd w:id="11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жүзеге асырады, құжаттардың көшірмелерін құжаттардың түпнұсқаларымен салыстырады, құжаттарды қабылдау туралы қолхат берумен түпнұсқаларды көрсетілетін қызметті алушыға қайтарады және көрсетілетін қызметті берушінің басшысына қарауға береді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қарайды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анықтама жобасын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ресімдейді және басшыға қарастыруға және қол қоюға жібереді – 1 (бір)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анықтама жобасын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қарастырады, қол қояды және көрсетілетін қызметті берушінің кеңсе қызметкеріне жібереді – 1 (бір) жұмыс күні;</w:t>
      </w:r>
    </w:p>
    <w:p>
      <w:pPr>
        <w:spacing w:after="0"/>
        <w:ind w:left="0"/>
        <w:jc w:val="both"/>
      </w:pPr>
      <w:r>
        <w:rPr>
          <w:rFonts w:ascii="Times New Roman"/>
          <w:b w:val="false"/>
          <w:i w:val="false"/>
          <w:color w:val="000000"/>
          <w:sz w:val="28"/>
        </w:rPr>
        <w:t xml:space="preserve">
      5) көрсетілетін қызметті берушінің кеңсе қызметкері анықтаманы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тіркейді және нәтижені көрсетілетін қызметті алушыға береді – 30 (отыз) минут.</w:t>
      </w:r>
    </w:p>
    <w:bookmarkStart w:name="z149" w:id="119"/>
    <w:p>
      <w:pPr>
        <w:spacing w:after="0"/>
        <w:ind w:left="0"/>
        <w:jc w:val="both"/>
      </w:pPr>
      <w:r>
        <w:rPr>
          <w:rFonts w:ascii="Times New Roman"/>
          <w:b w:val="false"/>
          <w:i w:val="false"/>
          <w:color w:val="000000"/>
          <w:sz w:val="28"/>
        </w:rPr>
        <w:t xml:space="preserve">
      6. Мемлекеттік қызмет көрсету рәсімінің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көрсетілетін негіздер бойынша мемлекеттік қызмет көрсетуден бас тарту туралы дәлелді жауап.</w:t>
      </w:r>
    </w:p>
    <w:bookmarkEnd w:id="119"/>
    <w:bookmarkStart w:name="z150" w:id="120"/>
    <w:p>
      <w:pPr>
        <w:spacing w:after="0"/>
        <w:ind w:left="0"/>
        <w:jc w:val="left"/>
      </w:pPr>
      <w:r>
        <w:rPr>
          <w:rFonts w:ascii="Times New Roman"/>
          <w:b/>
          <w:i w:val="false"/>
          <w:color w:val="000000"/>
        </w:rPr>
        <w:t xml:space="preserve"> 3-тарау.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20"/>
    <w:bookmarkStart w:name="z151" w:id="12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12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52" w:id="12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 қоса беріледі.</w:t>
      </w:r>
    </w:p>
    <w:bookmarkEnd w:id="122"/>
    <w:bookmarkStart w:name="z153" w:id="123"/>
    <w:p>
      <w:pPr>
        <w:spacing w:after="0"/>
        <w:ind w:left="0"/>
        <w:jc w:val="left"/>
      </w:pPr>
      <w:r>
        <w:rPr>
          <w:rFonts w:ascii="Times New Roman"/>
          <w:b/>
          <w:i w:val="false"/>
          <w:color w:val="000000"/>
        </w:rPr>
        <w:t xml:space="preserve"> 4-тарау. "Азаматтарға арналған үкімет" мемлекеттік</w:t>
      </w:r>
      <w:r>
        <w:br/>
      </w:r>
      <w:r>
        <w:rPr>
          <w:rFonts w:ascii="Times New Roman"/>
          <w:b/>
          <w:i w:val="false"/>
          <w:color w:val="000000"/>
        </w:rPr>
        <w:t>корпорациясымен өзара іс-қимыл, сондай-ақ мемлекеттік қызмет</w:t>
      </w:r>
      <w:r>
        <w:br/>
      </w:r>
      <w:r>
        <w:rPr>
          <w:rFonts w:ascii="Times New Roman"/>
          <w:b/>
          <w:i w:val="false"/>
          <w:color w:val="000000"/>
        </w:rPr>
        <w:t>көрсету процесінде ақпараттық жүйелерді қолдану тәртібін сипаттау</w:t>
      </w:r>
    </w:p>
    <w:bookmarkEnd w:id="123"/>
    <w:bookmarkStart w:name="z154" w:id="124"/>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124"/>
    <w:bookmarkStart w:name="z155" w:id="125"/>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(іс-қимылының) реттілігін сипаттау:</w:t>
      </w:r>
    </w:p>
    <w:bookmarkEnd w:id="12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сұрау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сұрауды куәландыру (қол қою) үшін көрсетілетін қызметті алушының ЭЦҚ-мен куәландырылған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сәйкестендіру деректерінің сәйкестігін (сұрауда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сұрауды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сұрауын) электрондық үкімет шлюзі қызметкерінің автоматтандырылған (ӨЭҮШ АЖО) жұмыс орнына жіберу;</w:t>
      </w:r>
    </w:p>
    <w:p>
      <w:pPr>
        <w:spacing w:after="0"/>
        <w:ind w:left="0"/>
        <w:jc w:val="both"/>
      </w:pPr>
      <w:r>
        <w:rPr>
          <w:rFonts w:ascii="Times New Roman"/>
          <w:b w:val="false"/>
          <w:i w:val="false"/>
          <w:color w:val="000000"/>
          <w:sz w:val="28"/>
        </w:rPr>
        <w:t xml:space="preserve">
      9) 3-шарт – көрсетілетін қызметті берушінің көрсетілетін қызметті алушы қоса берген құжаттары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құжаттарға сәйкестігін және негіздерін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56" w:id="126"/>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рәсімдерінің (іс-қимылдардың) өзара іс-қимыл реттілігін толық сипаттау, мемлекеттік қызмет көрсету процесінде ақпараттық жүйелерді қолдану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тегін 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58" w:id="127"/>
    <w:p>
      <w:pPr>
        <w:spacing w:after="0"/>
        <w:ind w:left="0"/>
        <w:jc w:val="left"/>
      </w:pPr>
      <w:r>
        <w:rPr>
          <w:rFonts w:ascii="Times New Roman"/>
          <w:b/>
          <w:i w:val="false"/>
          <w:color w:val="000000"/>
        </w:rPr>
        <w:t xml:space="preserve"> "Жалпы білім беретін мектептердегі білім</w:t>
      </w:r>
      <w:r>
        <w:br/>
      </w:r>
      <w:r>
        <w:rPr>
          <w:rFonts w:ascii="Times New Roman"/>
          <w:b/>
          <w:i w:val="false"/>
          <w:color w:val="000000"/>
        </w:rPr>
        <w:t>алушылар мен тәрбиеленушілердің жекелеген санаттарына</w:t>
      </w:r>
      <w:r>
        <w:br/>
      </w:r>
      <w:r>
        <w:rPr>
          <w:rFonts w:ascii="Times New Roman"/>
          <w:b/>
          <w:i w:val="false"/>
          <w:color w:val="000000"/>
        </w:rPr>
        <w:t>тегін және жеңілдетілген тамақтандыруды ұсыну"</w:t>
      </w:r>
      <w:r>
        <w:br/>
      </w:r>
      <w:r>
        <w:rPr>
          <w:rFonts w:ascii="Times New Roman"/>
          <w:b/>
          <w:i w:val="false"/>
          <w:color w:val="000000"/>
        </w:rPr>
        <w:t>мемлекеттік қызметін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іс-қимал тәртібін сипаттау</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683"/>
        <w:gridCol w:w="2574"/>
        <w:gridCol w:w="433"/>
        <w:gridCol w:w="933"/>
        <w:gridCol w:w="1074"/>
        <w:gridCol w:w="886"/>
        <w:gridCol w:w="241"/>
        <w:gridCol w:w="120"/>
        <w:gridCol w:w="1198"/>
        <w:gridCol w:w="1060"/>
        <w:gridCol w:w="1152"/>
        <w:gridCol w:w="829"/>
        <w:gridCol w:w="876"/>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операциялардың атауы) және олардың сипаттамасы</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алған құжаттарды қабылдау және тіркеу. Құжаттардың көшірмелерін түпнұсқа-ларымен салыстыру, түпнұсқаларды көрсетілетін қызметті алушыға қайтару. 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tc>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орындаушыны анықтау</w:t>
            </w:r>
          </w:p>
        </w:tc>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ресімдеу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жауапты қарастыру, қол қою</w:t>
            </w:r>
          </w:p>
        </w:tc>
        <w:tc>
          <w:tcPr>
            <w:tcW w:w="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туралы қолхат беру және басшыға қарауға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қарау және қол қою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жауабын басшыға қарастыруға және қол қоюға жіберу</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тегін 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60" w:id="128"/>
    <w:p>
      <w:pPr>
        <w:spacing w:after="0"/>
        <w:ind w:left="0"/>
        <w:jc w:val="left"/>
      </w:pPr>
      <w:r>
        <w:rPr>
          <w:rFonts w:ascii="Times New Roman"/>
          <w:b/>
          <w:i w:val="false"/>
          <w:color w:val="000000"/>
        </w:rPr>
        <w:t xml:space="preserve"> Портал арқылы мемлекеттік қызметті көрсету кезінде құрылымдық</w:t>
      </w:r>
      <w:r>
        <w:br/>
      </w:r>
      <w:r>
        <w:rPr>
          <w:rFonts w:ascii="Times New Roman"/>
          <w:b/>
          <w:i w:val="false"/>
          <w:color w:val="000000"/>
        </w:rPr>
        <w:t>бөлімшелердің (қызметкерлердің) өзара іс-қимыл диаграммасы</w:t>
      </w:r>
    </w:p>
    <w:bookmarkEnd w:id="128"/>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тегін 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62" w:id="129"/>
    <w:p>
      <w:pPr>
        <w:spacing w:after="0"/>
        <w:ind w:left="0"/>
        <w:jc w:val="left"/>
      </w:pPr>
      <w:r>
        <w:rPr>
          <w:rFonts w:ascii="Times New Roman"/>
          <w:b/>
          <w:i w:val="false"/>
          <w:color w:val="000000"/>
        </w:rPr>
        <w:t xml:space="preserve"> "Жалпы білім беретін мектептердегі білім алушылар</w:t>
      </w:r>
      <w:r>
        <w:br/>
      </w:r>
      <w:r>
        <w:rPr>
          <w:rFonts w:ascii="Times New Roman"/>
          <w:b/>
          <w:i w:val="false"/>
          <w:color w:val="000000"/>
        </w:rPr>
        <w:t>мен тәрбиеленушілердің жекелеген санаттарына тегін</w:t>
      </w:r>
      <w:r>
        <w:br/>
      </w:r>
      <w:r>
        <w:rPr>
          <w:rFonts w:ascii="Times New Roman"/>
          <w:b/>
          <w:i w:val="false"/>
          <w:color w:val="000000"/>
        </w:rPr>
        <w:t xml:space="preserve">және жеңілдетілген тамақтандыруды ұсыну" мемлекеттік </w:t>
      </w:r>
      <w:r>
        <w:br/>
      </w:r>
      <w:r>
        <w:rPr>
          <w:rFonts w:ascii="Times New Roman"/>
          <w:b/>
          <w:i w:val="false"/>
          <w:color w:val="000000"/>
        </w:rPr>
        <w:t>қызметті көрсетудің бизнес-процестерінің анықтамалығы</w:t>
      </w:r>
    </w:p>
    <w:bookmarkEnd w:id="129"/>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30"/>
    <w:p>
      <w:pPr>
        <w:spacing w:after="0"/>
        <w:ind w:left="0"/>
        <w:jc w:val="left"/>
      </w:pPr>
      <w:r>
        <w:rPr>
          <w:rFonts w:ascii="Times New Roman"/>
          <w:b/>
          <w:i w:val="false"/>
          <w:color w:val="000000"/>
        </w:rPr>
        <w:t xml:space="preserve"> Шартты белгілер:</w:t>
      </w:r>
    </w:p>
    <w:bookmarkEnd w:id="130"/>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165" w:id="131"/>
    <w:p>
      <w:pPr>
        <w:spacing w:after="0"/>
        <w:ind w:left="0"/>
        <w:jc w:val="left"/>
      </w:pPr>
      <w:r>
        <w:rPr>
          <w:rFonts w:ascii="Times New Roman"/>
          <w:b/>
          <w:i w:val="false"/>
          <w:color w:val="000000"/>
        </w:rPr>
        <w:t xml:space="preserve"> "Қамқоршыларға немесе қорғаншыларға жетiм</w:t>
      </w:r>
      <w:r>
        <w:br/>
      </w:r>
      <w:r>
        <w:rPr>
          <w:rFonts w:ascii="Times New Roman"/>
          <w:b/>
          <w:i w:val="false"/>
          <w:color w:val="000000"/>
        </w:rPr>
        <w:t>баланы (жетiм балаларды) және ата-анасының қамқорлығынсыз</w:t>
      </w:r>
      <w:r>
        <w:br/>
      </w:r>
      <w:r>
        <w:rPr>
          <w:rFonts w:ascii="Times New Roman"/>
          <w:b/>
          <w:i w:val="false"/>
          <w:color w:val="000000"/>
        </w:rPr>
        <w:t>қалған баланы (балаларды) асырап-бағуға жәрдемақы</w:t>
      </w:r>
      <w:r>
        <w:br/>
      </w:r>
      <w:r>
        <w:rPr>
          <w:rFonts w:ascii="Times New Roman"/>
          <w:b/>
          <w:i w:val="false"/>
          <w:color w:val="000000"/>
        </w:rPr>
        <w:t>тағайындау" мемлекеттiк көрсетiлетiн қызмет регламенті</w:t>
      </w:r>
    </w:p>
    <w:bookmarkEnd w:id="13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66" w:id="132"/>
    <w:p>
      <w:pPr>
        <w:spacing w:after="0"/>
        <w:ind w:left="0"/>
        <w:jc w:val="left"/>
      </w:pPr>
      <w:r>
        <w:rPr>
          <w:rFonts w:ascii="Times New Roman"/>
          <w:b/>
          <w:i w:val="false"/>
          <w:color w:val="000000"/>
        </w:rPr>
        <w:t xml:space="preserve"> 1-тарау. Жалпы ережелер</w:t>
      </w:r>
    </w:p>
    <w:bookmarkEnd w:id="132"/>
    <w:bookmarkStart w:name="z167" w:id="133"/>
    <w:p>
      <w:pPr>
        <w:spacing w:after="0"/>
        <w:ind w:left="0"/>
        <w:jc w:val="both"/>
      </w:pPr>
      <w:r>
        <w:rPr>
          <w:rFonts w:ascii="Times New Roman"/>
          <w:b w:val="false"/>
          <w:i w:val="false"/>
          <w:color w:val="000000"/>
          <w:sz w:val="28"/>
        </w:rPr>
        <w:t>
      1.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қызметін (бұдан әрі – мемлекеттік көрсетілетін қызмет) Павлодар облысы қалаларының, аудандарының жергілікті атқарушы органдары (бұдан әрі – көрсетілетін қызметті беруші) көрсетеді.</w:t>
      </w:r>
    </w:p>
    <w:bookmarkEnd w:id="133"/>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68" w:id="134"/>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134"/>
    <w:bookmarkStart w:name="z169" w:id="135"/>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135"/>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тасымалдағышта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170" w:id="136"/>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36"/>
    <w:bookmarkStart w:name="z171" w:id="137"/>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137"/>
    <w:bookmarkStart w:name="z172" w:id="13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138"/>
    <w:p>
      <w:pPr>
        <w:spacing w:after="0"/>
        <w:ind w:left="0"/>
        <w:jc w:val="both"/>
      </w:pPr>
      <w:r>
        <w:rPr>
          <w:rFonts w:ascii="Times New Roman"/>
          <w:b w:val="false"/>
          <w:i w:val="false"/>
          <w:color w:val="000000"/>
          <w:sz w:val="28"/>
        </w:rPr>
        <w:t>
      1) көрсетілетін қызметті берушінің кеңсе қызметкері алынған құжаттарды қабылдауды және тіркеуді жүзеге асырады, құжаттарды көрсетілетін қызметті берушінің басшысына қарау үшін жібереді – 15 (он бес) минут;</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 келіп түскен құжаттарды қарастырады,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 дайындайды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 6 (алты) жұмыс күні ішінде;</w:t>
      </w:r>
    </w:p>
    <w:p>
      <w:pPr>
        <w:spacing w:after="0"/>
        <w:ind w:left="0"/>
        <w:jc w:val="both"/>
      </w:pPr>
      <w:r>
        <w:rPr>
          <w:rFonts w:ascii="Times New Roman"/>
          <w:b w:val="false"/>
          <w:i w:val="false"/>
          <w:color w:val="000000"/>
          <w:sz w:val="28"/>
        </w:rPr>
        <w:t>
      4) көрсетілетін қызметті берушінің басшылығы шешімді қарастырады, қол қояды – 1 (бір) жұмыс күні;</w:t>
      </w:r>
    </w:p>
    <w:p>
      <w:pPr>
        <w:spacing w:after="0"/>
        <w:ind w:left="0"/>
        <w:jc w:val="both"/>
      </w:pPr>
      <w:r>
        <w:rPr>
          <w:rFonts w:ascii="Times New Roman"/>
          <w:b w:val="false"/>
          <w:i w:val="false"/>
          <w:color w:val="000000"/>
          <w:sz w:val="28"/>
        </w:rPr>
        <w:t xml:space="preserve">
      5) көрсетілетін қызметті берушінің жауапты орындаушы есепке алу журналына 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тіркейді және мемлекеттік қызмет көрсетудің нәтижесін көрсетілетін қызметті алушыға береді – 2 (екі) жұмыс күні.</w:t>
      </w:r>
    </w:p>
    <w:bookmarkStart w:name="z173" w:id="139"/>
    <w:p>
      <w:pPr>
        <w:spacing w:after="0"/>
        <w:ind w:left="0"/>
        <w:jc w:val="both"/>
      </w:pPr>
      <w:r>
        <w:rPr>
          <w:rFonts w:ascii="Times New Roman"/>
          <w:b w:val="false"/>
          <w:i w:val="false"/>
          <w:color w:val="000000"/>
          <w:sz w:val="28"/>
        </w:rPr>
        <w:t xml:space="preserve">
      6. Мемлекеттік қызмет көрсету рәсімінің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139"/>
    <w:bookmarkStart w:name="z174" w:id="14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0"/>
    <w:bookmarkStart w:name="z175" w:id="141"/>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14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76" w:id="14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142"/>
    <w:bookmarkStart w:name="z177" w:id="143"/>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143"/>
    <w:bookmarkStart w:name="z178" w:id="144"/>
    <w:p>
      <w:pPr>
        <w:spacing w:after="0"/>
        <w:ind w:left="0"/>
        <w:jc w:val="both"/>
      </w:pPr>
      <w:r>
        <w:rPr>
          <w:rFonts w:ascii="Times New Roman"/>
          <w:b w:val="false"/>
          <w:i w:val="false"/>
          <w:color w:val="000000"/>
          <w:sz w:val="28"/>
        </w:rPr>
        <w:t>
      9. Мемлекеттік корпорация арқылы мемлекеттік қызмет көрсету кезінде өтініштің тәртібін және көрсетілетін қызметті беруші мен көрсетілетін қызметті алушы рәсімдерінің (іс-қимылының) реттілігін сипаттау:</w:t>
      </w:r>
    </w:p>
    <w:bookmarkEnd w:id="144"/>
    <w:p>
      <w:pPr>
        <w:spacing w:after="0"/>
        <w:ind w:left="0"/>
        <w:jc w:val="both"/>
      </w:pPr>
      <w:r>
        <w:rPr>
          <w:rFonts w:ascii="Times New Roman"/>
          <w:b w:val="false"/>
          <w:i w:val="false"/>
          <w:color w:val="000000"/>
          <w:sz w:val="28"/>
        </w:rPr>
        <w:t>
      1) мемлекеттік көрсетілетін қызметті алушы электрондық кезек ретімен "кедергісіз" қызмет көрсету құралы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қабылдаудаң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Start w:name="z179" w:id="145"/>
    <w:p>
      <w:pPr>
        <w:spacing w:after="0"/>
        <w:ind w:left="0"/>
        <w:jc w:val="both"/>
      </w:pPr>
      <w:r>
        <w:rPr>
          <w:rFonts w:ascii="Times New Roman"/>
          <w:b w:val="false"/>
          <w:i w:val="false"/>
          <w:color w:val="000000"/>
          <w:sz w:val="28"/>
        </w:rPr>
        <w:t>
      10. Портал арқылы мемлекеттік қызметті көрсету кезінде өтініш беру тәртібін және көрсетілетін қызметті беруші және көрсетілетін қызметті алушы рәсімінің (іс-қимылының) реттілігін сипаттау:</w:t>
      </w:r>
    </w:p>
    <w:bookmarkEnd w:id="14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180" w:id="146"/>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82" w:id="147"/>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ресімдердің (іс-қимылдар) реттілігін сипаттау</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23"/>
        <w:gridCol w:w="1328"/>
        <w:gridCol w:w="1210"/>
        <w:gridCol w:w="1725"/>
        <w:gridCol w:w="3062"/>
        <w:gridCol w:w="28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құжаттарды қабылдауды және тіркеуді жүзеге асырады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Қарастырады және жауапты орындаушыны анықтайды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қарастырады, шешімді не бас тарту туралы дәлелді жауапты ресімдейді</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жауапты қарастырады және қол қояды</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жауапты тіркейді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басшыға қарауға және қол қоюға жібереді не бас тарту туралы дәлелді жауапты береді</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жауапты береді</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 Мемлекеттік корпорацияға жібереді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84" w:id="14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148"/>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86" w:id="149"/>
    <w:p>
      <w:pPr>
        <w:spacing w:after="0"/>
        <w:ind w:left="0"/>
        <w:jc w:val="left"/>
      </w:pPr>
      <w:r>
        <w:rPr>
          <w:rFonts w:ascii="Times New Roman"/>
          <w:b/>
          <w:i w:val="false"/>
          <w:color w:val="000000"/>
        </w:rPr>
        <w:t xml:space="preserve"> "Қамқоршыларға немесе қорғаншыларға жетiм баланы</w:t>
      </w:r>
      <w:r>
        <w:br/>
      </w:r>
      <w:r>
        <w:rPr>
          <w:rFonts w:ascii="Times New Roman"/>
          <w:b/>
          <w:i w:val="false"/>
          <w:color w:val="000000"/>
        </w:rPr>
        <w:t>(жетiм балаларды) және ата-анасының қамқорлығынсыз</w:t>
      </w:r>
      <w:r>
        <w:br/>
      </w:r>
      <w:r>
        <w:rPr>
          <w:rFonts w:ascii="Times New Roman"/>
          <w:b/>
          <w:i w:val="false"/>
          <w:color w:val="000000"/>
        </w:rPr>
        <w:t>қалған баланы (балаларды) асырап-бағуға жәрдемақы тағайындау"</w:t>
      </w:r>
      <w:r>
        <w:br/>
      </w:r>
      <w:r>
        <w:rPr>
          <w:rFonts w:ascii="Times New Roman"/>
          <w:b/>
          <w:i w:val="false"/>
          <w:color w:val="000000"/>
        </w:rPr>
        <w:t>мемлекеттік қызмет көрсетудің бизнес-процестерінің анықтамалығы</w:t>
      </w:r>
    </w:p>
    <w:bookmarkEnd w:id="149"/>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50"/>
    <w:p>
      <w:pPr>
        <w:spacing w:after="0"/>
        <w:ind w:left="0"/>
        <w:jc w:val="left"/>
      </w:pPr>
      <w:r>
        <w:rPr>
          <w:rFonts w:ascii="Times New Roman"/>
          <w:b/>
          <w:i w:val="false"/>
          <w:color w:val="000000"/>
        </w:rPr>
        <w:t xml:space="preserve"> Шартты белгілер:</w:t>
      </w:r>
    </w:p>
    <w:bookmarkEnd w:id="150"/>
    <w:p>
      <w:pPr>
        <w:spacing w:after="0"/>
        <w:ind w:left="0"/>
        <w:jc w:val="left"/>
      </w:pPr>
      <w:r>
        <w:br/>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189" w:id="151"/>
    <w:p>
      <w:pPr>
        <w:spacing w:after="0"/>
        <w:ind w:left="0"/>
        <w:jc w:val="left"/>
      </w:pPr>
      <w:r>
        <w:rPr>
          <w:rFonts w:ascii="Times New Roman"/>
          <w:b/>
          <w:i w:val="false"/>
          <w:color w:val="000000"/>
        </w:rPr>
        <w:t xml:space="preserve"> "Баланы (балаларды) патронаттық тәрбиелеуге беру"</w:t>
      </w:r>
      <w:r>
        <w:br/>
      </w:r>
      <w:r>
        <w:rPr>
          <w:rFonts w:ascii="Times New Roman"/>
          <w:b/>
          <w:i w:val="false"/>
          <w:color w:val="000000"/>
        </w:rPr>
        <w:t>мемлекеттік көрсетілетін қызмет регламенті</w:t>
      </w:r>
    </w:p>
    <w:bookmarkEnd w:id="15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90" w:id="152"/>
    <w:p>
      <w:pPr>
        <w:spacing w:after="0"/>
        <w:ind w:left="0"/>
        <w:jc w:val="left"/>
      </w:pPr>
      <w:r>
        <w:rPr>
          <w:rFonts w:ascii="Times New Roman"/>
          <w:b/>
          <w:i w:val="false"/>
          <w:color w:val="000000"/>
        </w:rPr>
        <w:t xml:space="preserve"> 1-тарау. Жалпы ережелер</w:t>
      </w:r>
    </w:p>
    <w:bookmarkEnd w:id="152"/>
    <w:bookmarkStart w:name="z191" w:id="153"/>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беруші)көрсетеді.</w:t>
      </w:r>
    </w:p>
    <w:bookmarkEnd w:id="15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92" w:id="15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54"/>
    <w:bookmarkStart w:name="z193" w:id="155"/>
    <w:p>
      <w:pPr>
        <w:spacing w:after="0"/>
        <w:ind w:left="0"/>
        <w:jc w:val="both"/>
      </w:pPr>
      <w:r>
        <w:rPr>
          <w:rFonts w:ascii="Times New Roman"/>
          <w:b w:val="false"/>
          <w:i w:val="false"/>
          <w:color w:val="000000"/>
          <w:sz w:val="28"/>
        </w:rPr>
        <w:t>
      3. Мемлекеттік қызмет көрсету нәтижесі:</w:t>
      </w:r>
    </w:p>
    <w:bookmarkEnd w:id="155"/>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баланы (балаларды) патронаттық тәрбиеге беру туралы шарт не осы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көрсетудің нәтижесін ұсыну нысаны – қағаз түрінде.</w:t>
      </w:r>
    </w:p>
    <w:bookmarkStart w:name="z194" w:id="156"/>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56"/>
    <w:bookmarkStart w:name="z195" w:id="15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берумен көрсетілетін қызметті алушының өтініші негіз болып табылады.</w:t>
      </w:r>
    </w:p>
    <w:bookmarkEnd w:id="157"/>
    <w:bookmarkStart w:name="z196" w:id="15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15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тапсырған сәттен бастап оны қабылдауды және тіркеуді жүзеге асырады, және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1 (бір) күнтізбелік күн;</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баланы (балаларды) патронаттық тәрбиелеуге беру туралы шартты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жағдайларда және негіздер бойынша бас тарту туралы дәлелді жауапты дайындайды және басшыға қарауға және қол қоюға береді – 26 (жиырма алты) күнтізбелік күн;</w:t>
      </w:r>
    </w:p>
    <w:p>
      <w:pPr>
        <w:spacing w:after="0"/>
        <w:ind w:left="0"/>
        <w:jc w:val="both"/>
      </w:pPr>
      <w:r>
        <w:rPr>
          <w:rFonts w:ascii="Times New Roman"/>
          <w:b w:val="false"/>
          <w:i w:val="false"/>
          <w:color w:val="000000"/>
          <w:sz w:val="28"/>
        </w:rPr>
        <w:t xml:space="preserve">
      4) көрсетілетін қызметті берушінің басшысы баланы (балаларды) патронаттық тәрбиелеуге беру туралы шартты қарайды, қол қояды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негіздер бойынша бас тарту туралы дәлелді жауап дайындайды және көрсетілетін қызметті беруші кеңсесінің қызметкеріне береді – 1 (бір) күнтізбелік күн;</w:t>
      </w:r>
    </w:p>
    <w:p>
      <w:pPr>
        <w:spacing w:after="0"/>
        <w:ind w:left="0"/>
        <w:jc w:val="both"/>
      </w:pPr>
      <w:r>
        <w:rPr>
          <w:rFonts w:ascii="Times New Roman"/>
          <w:b w:val="false"/>
          <w:i w:val="false"/>
          <w:color w:val="000000"/>
          <w:sz w:val="28"/>
        </w:rPr>
        <w:t xml:space="preserve">
      5) көрсетілетін қызметті беруші кеңсесінің қызметкерібаланы (балаларды) патронаттық тәрбиелеуге беру туралы шартты тіркейді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негіздер бойынша бас тарту туралы дәлелді жауап дайындайдыжәне көрсетілетін қызметті алушыға мемлекеттік қызмет көрсету нәтижесін береді – 1 (бір) күнтізбелік күн.</w:t>
      </w:r>
    </w:p>
    <w:bookmarkStart w:name="z197" w:id="159"/>
    <w:p>
      <w:pPr>
        <w:spacing w:after="0"/>
        <w:ind w:left="0"/>
        <w:jc w:val="both"/>
      </w:pPr>
      <w:r>
        <w:rPr>
          <w:rFonts w:ascii="Times New Roman"/>
          <w:b w:val="false"/>
          <w:i w:val="false"/>
          <w:color w:val="000000"/>
          <w:sz w:val="28"/>
        </w:rPr>
        <w:t>
      6. Мемлекеттік қызмет көрсету рәсімінің (іс-қимылының) нәтижесі:</w:t>
      </w:r>
    </w:p>
    <w:bookmarkEnd w:id="159"/>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Start w:name="z198" w:id="16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60"/>
    <w:bookmarkStart w:name="z199" w:id="16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16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00" w:id="16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162"/>
    <w:bookmarkStart w:name="z201" w:id="163"/>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корпорациясымен өзара іс-қимыл тәртібін, сондай-ақ</w:t>
      </w:r>
      <w:r>
        <w:br/>
      </w:r>
      <w:r>
        <w:rPr>
          <w:rFonts w:ascii="Times New Roman"/>
          <w:b/>
          <w:i w:val="false"/>
          <w:color w:val="000000"/>
        </w:rPr>
        <w:t>ақпараттық жүйелерді қолдану тәртібін сипаттау</w:t>
      </w:r>
    </w:p>
    <w:bookmarkEnd w:id="163"/>
    <w:bookmarkStart w:name="z202" w:id="164"/>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164"/>
    <w:bookmarkStart w:name="z203" w:id="165"/>
    <w:p>
      <w:pPr>
        <w:spacing w:after="0"/>
        <w:ind w:left="0"/>
        <w:jc w:val="both"/>
      </w:pPr>
      <w:r>
        <w:rPr>
          <w:rFonts w:ascii="Times New Roman"/>
          <w:b w:val="false"/>
          <w:i w:val="false"/>
          <w:color w:val="000000"/>
          <w:sz w:val="28"/>
        </w:rPr>
        <w:t>
      10. Портал арқылы мемлекеттік қызметті көрсету кезінде өтініш беру тәртібін және көрсетілетін қызметті беруші және көрсетілетін қызметті алушы рәсімінің (іс-қимылының) реттілігін сипаттау:</w:t>
      </w:r>
    </w:p>
    <w:bookmarkEnd w:id="16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204" w:id="166"/>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сондай-ақ мемлекеттік қызметкөрсету процесінде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06" w:id="167"/>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(іс-қималдар) реттілігін сипаттау кестесі</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960"/>
        <w:gridCol w:w="2672"/>
        <w:gridCol w:w="609"/>
        <w:gridCol w:w="2671"/>
        <w:gridCol w:w="2539"/>
        <w:gridCol w:w="2475"/>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құжаттарды қабылдауды және тіркеуді жүзеге асырады 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жауапты орындаушыны анықтайды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құжаттарды қарайды, баланы (балаларды) патронаттық тәрбиелеуге беру туралы шартты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жағдайларда және негіздер бойынша бас тарту туралы дәлелді жауапты дайындайды және қарауға және қол қоюға береді</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баланы (балаларды) патронаттық тәрбиелеуге беру туралы шартты қарайды, қол қояды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дәлелді жауап дайындайды және көрсетілетін қызметті беруші кеңсесінің қызметкеріне береді</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баланы (балаларды) патронаттық тәрбиелеуге беру туралы шартты тіркейді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дәлелді жауап дайындайды және көрсетілетін қызметті алушыға мемлекеттік қызмет көрсету нәтижесін береді</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Баланы (балаларды) патронаттық тәрбиелеуге беру туралы шарт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дәлелді жауап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Баланы (балаларды) патронаттық тәрбиелеуге беру туралы шарт,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дәлелді жауап </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көрсету нәтижесін береді және хабарлайды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(жиырма алты) күнтізбелік күн</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1(бір) күнтізбелік күн</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1(бір) күнтізбелік күн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30(отыз)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08" w:id="16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168"/>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10" w:id="169"/>
    <w:p>
      <w:pPr>
        <w:spacing w:after="0"/>
        <w:ind w:left="0"/>
        <w:jc w:val="left"/>
      </w:pPr>
      <w:r>
        <w:rPr>
          <w:rFonts w:ascii="Times New Roman"/>
          <w:b/>
          <w:i w:val="false"/>
          <w:color w:val="000000"/>
        </w:rPr>
        <w:t xml:space="preserve"> "Баланы (балаларды) патронаттық тәрбиелеуге беру" мемлекеттік</w:t>
      </w:r>
      <w:r>
        <w:br/>
      </w:r>
      <w:r>
        <w:rPr>
          <w:rFonts w:ascii="Times New Roman"/>
          <w:b/>
          <w:i w:val="false"/>
          <w:color w:val="000000"/>
        </w:rPr>
        <w:t>қызмет көрсетудің бизнес-процестерінің анықтамалығы</w:t>
      </w:r>
    </w:p>
    <w:bookmarkEnd w:id="169"/>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70"/>
    <w:p>
      <w:pPr>
        <w:spacing w:after="0"/>
        <w:ind w:left="0"/>
        <w:jc w:val="left"/>
      </w:pPr>
      <w:r>
        <w:rPr>
          <w:rFonts w:ascii="Times New Roman"/>
          <w:b/>
          <w:i w:val="false"/>
          <w:color w:val="000000"/>
        </w:rPr>
        <w:t xml:space="preserve"> Шартты белгілер:</w:t>
      </w:r>
    </w:p>
    <w:bookmarkEnd w:id="170"/>
    <w:p>
      <w:pPr>
        <w:spacing w:after="0"/>
        <w:ind w:left="0"/>
        <w:jc w:val="left"/>
      </w:pPr>
      <w:r>
        <w:br/>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13" w:id="171"/>
    <w:p>
      <w:pPr>
        <w:spacing w:after="0"/>
        <w:ind w:left="0"/>
        <w:jc w:val="left"/>
      </w:pPr>
      <w:r>
        <w:rPr>
          <w:rFonts w:ascii="Times New Roman"/>
          <w:b/>
          <w:i w:val="false"/>
          <w:color w:val="000000"/>
        </w:rPr>
        <w:t xml:space="preserve"> "Патронат тәрбиешiлерге берiлген баланы (балаларды)</w:t>
      </w:r>
      <w:r>
        <w:br/>
      </w:r>
      <w:r>
        <w:rPr>
          <w:rFonts w:ascii="Times New Roman"/>
          <w:b/>
          <w:i w:val="false"/>
          <w:color w:val="000000"/>
        </w:rPr>
        <w:t>асырап-бағуға ақшалай қаражат төлеуді тағайындау"</w:t>
      </w:r>
      <w:r>
        <w:br/>
      </w:r>
      <w:r>
        <w:rPr>
          <w:rFonts w:ascii="Times New Roman"/>
          <w:b/>
          <w:i w:val="false"/>
          <w:color w:val="000000"/>
        </w:rPr>
        <w:t>мемлекеттік көрсетілетін қызмет регламенті</w:t>
      </w:r>
    </w:p>
    <w:bookmarkEnd w:id="17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14" w:id="172"/>
    <w:p>
      <w:pPr>
        <w:spacing w:after="0"/>
        <w:ind w:left="0"/>
        <w:jc w:val="left"/>
      </w:pPr>
      <w:r>
        <w:rPr>
          <w:rFonts w:ascii="Times New Roman"/>
          <w:b/>
          <w:i w:val="false"/>
          <w:color w:val="000000"/>
        </w:rPr>
        <w:t xml:space="preserve"> 1-тарау. Жалпы ережелер</w:t>
      </w:r>
    </w:p>
    <w:bookmarkEnd w:id="172"/>
    <w:bookmarkStart w:name="z215" w:id="173"/>
    <w:p>
      <w:pPr>
        <w:spacing w:after="0"/>
        <w:ind w:left="0"/>
        <w:jc w:val="both"/>
      </w:pPr>
      <w:r>
        <w:rPr>
          <w:rFonts w:ascii="Times New Roman"/>
          <w:b w:val="false"/>
          <w:i w:val="false"/>
          <w:color w:val="000000"/>
          <w:sz w:val="28"/>
        </w:rPr>
        <w:t>
      1. "Патронат тәрбиешiлерге берiлген баланы (балаларды) асырап-бағуға ақшалай қаражат төлеуді тағайындау"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беруші)көрсетеді.</w:t>
      </w:r>
    </w:p>
    <w:bookmarkEnd w:id="17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16" w:id="17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174"/>
    <w:bookmarkStart w:name="z217" w:id="175"/>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ақшалай қаражат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175"/>
    <w:p>
      <w:pPr>
        <w:spacing w:after="0"/>
        <w:ind w:left="0"/>
        <w:jc w:val="both"/>
      </w:pPr>
      <w:r>
        <w:rPr>
          <w:rFonts w:ascii="Times New Roman"/>
          <w:b w:val="false"/>
          <w:i w:val="false"/>
          <w:color w:val="000000"/>
          <w:sz w:val="28"/>
        </w:rPr>
        <w:t>
      Мемлекеттік қызметті көрсетудің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электронды нысанда ресімделеді,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Start w:name="z218" w:id="176"/>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76"/>
    <w:bookmarkStart w:name="z219" w:id="17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177"/>
    <w:bookmarkStart w:name="z220" w:id="17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17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құжаттарды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орындаушыны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баланы (балаларды) асырап-бағуға бөлінетін ақшалай қаражат төлеуді тағайындау туралышешімді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бас тарту туралы дәлелді жауап дайындайды және құжаттарды басшыға қарауға және қол қоюға беріледі – 2 (екі)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шешімді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қарастырады және қол қояды және көрсетілетін қызметті берушінің кеңсе қызметкеріне жібереді – 1 (бір) жұмыс күні;</w:t>
      </w:r>
    </w:p>
    <w:p>
      <w:pPr>
        <w:spacing w:after="0"/>
        <w:ind w:left="0"/>
        <w:jc w:val="both"/>
      </w:pPr>
      <w:r>
        <w:rPr>
          <w:rFonts w:ascii="Times New Roman"/>
          <w:b w:val="false"/>
          <w:i w:val="false"/>
          <w:color w:val="000000"/>
          <w:sz w:val="28"/>
        </w:rPr>
        <w:t xml:space="preserve">
      5) көрсетілетін қызметті берушінің кеңсе қызметкері шешімді тіркейді, 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береді – 15 (он бес) минут.</w:t>
      </w:r>
    </w:p>
    <w:bookmarkStart w:name="z221" w:id="179"/>
    <w:p>
      <w:pPr>
        <w:spacing w:after="0"/>
        <w:ind w:left="0"/>
        <w:jc w:val="both"/>
      </w:pPr>
      <w:r>
        <w:rPr>
          <w:rFonts w:ascii="Times New Roman"/>
          <w:b w:val="false"/>
          <w:i w:val="false"/>
          <w:color w:val="000000"/>
          <w:sz w:val="28"/>
        </w:rPr>
        <w:t xml:space="preserve">
      6. Мемлекеттік қызметті көрсету жөніндегі рәсімнің (іс-қимылдың)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ақшалай қаражат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79"/>
    <w:bookmarkStart w:name="z222" w:id="18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80"/>
    <w:bookmarkStart w:name="z223" w:id="18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8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24" w:id="18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182"/>
    <w:bookmarkStart w:name="z225" w:id="183"/>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183"/>
    <w:bookmarkStart w:name="z226" w:id="184"/>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арқылы көрсетілмейді.</w:t>
      </w:r>
    </w:p>
    <w:bookmarkEnd w:id="184"/>
    <w:bookmarkStart w:name="z227" w:id="185"/>
    <w:p>
      <w:pPr>
        <w:spacing w:after="0"/>
        <w:ind w:left="0"/>
        <w:jc w:val="both"/>
      </w:pPr>
      <w:r>
        <w:rPr>
          <w:rFonts w:ascii="Times New Roman"/>
          <w:b w:val="false"/>
          <w:i w:val="false"/>
          <w:color w:val="000000"/>
          <w:sz w:val="28"/>
        </w:rPr>
        <w:t>
      10. Көрсетілетін қызметті беруші және көрсетілетін қызметті алушы рәсімнің (іс-қимылының) реттілігі мен Портал арқылы мемлекеттік қызметті көрсету кезінде өтініш беру тәртібін сипаттау:</w:t>
      </w:r>
    </w:p>
    <w:bookmarkEnd w:id="18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228" w:id="186"/>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сондай-ақ мемлекеттік қызметкөрсету процесінде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30" w:id="187"/>
    <w:p>
      <w:pPr>
        <w:spacing w:after="0"/>
        <w:ind w:left="0"/>
        <w:jc w:val="left"/>
      </w:pPr>
      <w:r>
        <w:rPr>
          <w:rFonts w:ascii="Times New Roman"/>
          <w:b/>
          <w:i w:val="false"/>
          <w:color w:val="000000"/>
        </w:rPr>
        <w:t xml:space="preserve"> "Патронат тәрбиешiлерге берiлген баланы (балаларды)</w:t>
      </w:r>
      <w:r>
        <w:br/>
      </w:r>
      <w:r>
        <w:rPr>
          <w:rFonts w:ascii="Times New Roman"/>
          <w:b/>
          <w:i w:val="false"/>
          <w:color w:val="000000"/>
        </w:rPr>
        <w:t>асырап-бағуға ақшалай қаражат төлеуді тағайындау"</w:t>
      </w:r>
      <w:r>
        <w:br/>
      </w:r>
      <w:r>
        <w:rPr>
          <w:rFonts w:ascii="Times New Roman"/>
          <w:b/>
          <w:i w:val="false"/>
          <w:color w:val="000000"/>
        </w:rPr>
        <w:t>мемлекеттік қызметін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іс-қимал тәртібін сипаттау</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834"/>
        <w:gridCol w:w="819"/>
        <w:gridCol w:w="505"/>
        <w:gridCol w:w="1032"/>
        <w:gridCol w:w="1230"/>
        <w:gridCol w:w="1181"/>
        <w:gridCol w:w="241"/>
        <w:gridCol w:w="126"/>
        <w:gridCol w:w="1609"/>
        <w:gridCol w:w="1218"/>
        <w:gridCol w:w="1218"/>
        <w:gridCol w:w="1023"/>
        <w:gridCol w:w="1023"/>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Құрылымық бөлімшелер (қызметкерлер)</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 ның) атауы және оның сипаттамасы</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алған құжаттарды қабылдау және тіркеу, құжаттарды көрсетілетін қызметті берушінің басшысына қарауға жіберу </w:t>
            </w:r>
          </w:p>
        </w:tc>
        <w:tc>
          <w:tcPr>
            <w:tcW w:w="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 және жауапты орындаушыны анықтау</w:t>
            </w:r>
          </w:p>
        </w:tc>
        <w:tc>
          <w:tcPr>
            <w:tcW w:w="10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қызметті көрсетуден бас тарту туралы дәлелді жауапдайындау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қарау және қол қою</w:t>
            </w:r>
          </w:p>
        </w:tc>
        <w:tc>
          <w:tcPr>
            <w:tcW w:w="1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тіркеу,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қабылдағаны туралы қолхат беру және құжаттарды көрсетілетін қызметті берушінің басшысына қарауға жіберу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қызметті көрсетуден бас тарту туралы дәлелді жауап</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қарау және қол қою</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жіберу және қол қою</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32" w:id="188"/>
    <w:p>
      <w:pPr>
        <w:spacing w:after="0"/>
        <w:ind w:left="0"/>
        <w:jc w:val="left"/>
      </w:pPr>
      <w:r>
        <w:rPr>
          <w:rFonts w:ascii="Times New Roman"/>
          <w:b/>
          <w:i w:val="false"/>
          <w:color w:val="000000"/>
        </w:rPr>
        <w:t xml:space="preserve"> Портал арқылы мемлекеттік қызметті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188"/>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34" w:id="189"/>
    <w:p>
      <w:pPr>
        <w:spacing w:after="0"/>
        <w:ind w:left="0"/>
        <w:jc w:val="left"/>
      </w:pPr>
      <w:r>
        <w:rPr>
          <w:rFonts w:ascii="Times New Roman"/>
          <w:b/>
          <w:i w:val="false"/>
          <w:color w:val="000000"/>
        </w:rPr>
        <w:t xml:space="preserve"> "Патронат тәрбиешiлерге берiлген баланы (балаларды)</w:t>
      </w:r>
      <w:r>
        <w:br/>
      </w:r>
      <w:r>
        <w:rPr>
          <w:rFonts w:ascii="Times New Roman"/>
          <w:b/>
          <w:i w:val="false"/>
          <w:color w:val="000000"/>
        </w:rPr>
        <w:t>асырап-бағуға ақшалай қаражат төлеуді тағайындау" мемлекеттік</w:t>
      </w:r>
      <w:r>
        <w:br/>
      </w:r>
      <w:r>
        <w:rPr>
          <w:rFonts w:ascii="Times New Roman"/>
          <w:b/>
          <w:i w:val="false"/>
          <w:color w:val="000000"/>
        </w:rPr>
        <w:t>қызмет көрсетудің  бизнес-процестерінің анықтамалығы</w:t>
      </w:r>
    </w:p>
    <w:bookmarkEnd w:id="189"/>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190"/>
    <w:p>
      <w:pPr>
        <w:spacing w:after="0"/>
        <w:ind w:left="0"/>
        <w:jc w:val="left"/>
      </w:pPr>
      <w:r>
        <w:rPr>
          <w:rFonts w:ascii="Times New Roman"/>
          <w:b/>
          <w:i w:val="false"/>
          <w:color w:val="000000"/>
        </w:rPr>
        <w:t xml:space="preserve"> Шартты белгілер:</w:t>
      </w:r>
    </w:p>
    <w:bookmarkEnd w:id="190"/>
    <w:p>
      <w:pPr>
        <w:spacing w:after="0"/>
        <w:ind w:left="0"/>
        <w:jc w:val="left"/>
      </w:pPr>
      <w:r>
        <w:br/>
      </w:r>
    </w:p>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37" w:id="191"/>
    <w:p>
      <w:pPr>
        <w:spacing w:after="0"/>
        <w:ind w:left="0"/>
        <w:jc w:val="left"/>
      </w:pPr>
      <w:r>
        <w:rPr>
          <w:rFonts w:ascii="Times New Roman"/>
          <w:b/>
          <w:i w:val="false"/>
          <w:color w:val="000000"/>
        </w:rPr>
        <w:t xml:space="preserve"> "Бала асырап алуға тілек білдірген адамдарды есепке қою"</w:t>
      </w:r>
      <w:r>
        <w:br/>
      </w:r>
      <w:r>
        <w:rPr>
          <w:rFonts w:ascii="Times New Roman"/>
          <w:b/>
          <w:i w:val="false"/>
          <w:color w:val="000000"/>
        </w:rPr>
        <w:t>мемлекеттік көрсетілетін қызмет регламенті</w:t>
      </w:r>
    </w:p>
    <w:bookmarkEnd w:id="19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38" w:id="192"/>
    <w:p>
      <w:pPr>
        <w:spacing w:after="0"/>
        <w:ind w:left="0"/>
        <w:jc w:val="left"/>
      </w:pPr>
      <w:r>
        <w:rPr>
          <w:rFonts w:ascii="Times New Roman"/>
          <w:b/>
          <w:i w:val="false"/>
          <w:color w:val="000000"/>
        </w:rPr>
        <w:t xml:space="preserve"> 1-тарау. Жалпы ережелер</w:t>
      </w:r>
    </w:p>
    <w:bookmarkEnd w:id="192"/>
    <w:bookmarkStart w:name="z239" w:id="193"/>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беруші)көрсетеді.</w:t>
      </w:r>
    </w:p>
    <w:bookmarkEnd w:id="19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40" w:id="19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194"/>
    <w:bookmarkStart w:name="z241" w:id="195"/>
    <w:p>
      <w:pPr>
        <w:spacing w:after="0"/>
        <w:ind w:left="0"/>
        <w:jc w:val="both"/>
      </w:pPr>
      <w:r>
        <w:rPr>
          <w:rFonts w:ascii="Times New Roman"/>
          <w:b w:val="false"/>
          <w:i w:val="false"/>
          <w:color w:val="000000"/>
          <w:sz w:val="28"/>
        </w:rPr>
        <w:t>
      3. Мемлекеттік қызмет көрсету нәтижесі:</w:t>
      </w:r>
    </w:p>
    <w:bookmarkEnd w:id="195"/>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w:t>
      </w:r>
    </w:p>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Start w:name="z242" w:id="196"/>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96"/>
    <w:bookmarkStart w:name="z243" w:id="19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197"/>
    <w:bookmarkStart w:name="z244" w:id="19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19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алушының қажетті құжаттарын қабылдаған сәттен бастап, оны қабылдауды және тіркеуді жүзеге асырады, құжаттарды көрсетілетін қызметті берушінің басшысына бұрыштама қоюға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орындаушыны анықтайды – 1 (бір) күнтізбелік күн;</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бала асырап алуға үміткер(лер) болу мүмкіндігі (мүмкін еместігі) туралы қорытынды дайындайды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береді – 11 (он бір) күнтізбелік күн;</w:t>
      </w:r>
    </w:p>
    <w:p>
      <w:pPr>
        <w:spacing w:after="0"/>
        <w:ind w:left="0"/>
        <w:jc w:val="both"/>
      </w:pPr>
      <w:r>
        <w:rPr>
          <w:rFonts w:ascii="Times New Roman"/>
          <w:b w:val="false"/>
          <w:i w:val="false"/>
          <w:color w:val="000000"/>
          <w:sz w:val="28"/>
        </w:rPr>
        <w:t xml:space="preserve">
      4) көрсетілетін қызметті берушінің басшылығы бала асырап алуға үміткер(лер) болудың мүмкіндігі (мүмкін еместігі) туралы қорытындыға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жауапқа қол қояды – 1 (бір) күнтізбелік күн;</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бала асырап алуға үміткер(лер)болудың мүмкіндігі (мүмкін еместігі) туралы қорытындыны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тіркейді және көрсетілетін қызметті алушыға береді – 1 (бір) күнтізбелік күн.</w:t>
      </w:r>
    </w:p>
    <w:bookmarkStart w:name="z245" w:id="199"/>
    <w:p>
      <w:pPr>
        <w:spacing w:after="0"/>
        <w:ind w:left="0"/>
        <w:jc w:val="both"/>
      </w:pPr>
      <w:r>
        <w:rPr>
          <w:rFonts w:ascii="Times New Roman"/>
          <w:b w:val="false"/>
          <w:i w:val="false"/>
          <w:color w:val="000000"/>
          <w:sz w:val="28"/>
        </w:rPr>
        <w:t>
      6. Мемлекеттік қызмет көрсету рәсімінің (іс-қимылдың) нәтижесі:</w:t>
      </w:r>
    </w:p>
    <w:bookmarkEnd w:id="199"/>
    <w:p>
      <w:pPr>
        <w:spacing w:after="0"/>
        <w:ind w:left="0"/>
        <w:jc w:val="both"/>
      </w:pPr>
      <w:r>
        <w:rPr>
          <w:rFonts w:ascii="Times New Roman"/>
          <w:b w:val="false"/>
          <w:i w:val="false"/>
          <w:color w:val="000000"/>
          <w:sz w:val="28"/>
        </w:rPr>
        <w:t xml:space="preserve">
      көрсетілетін қызметті берушіге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Start w:name="z246" w:id="20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00"/>
    <w:bookmarkStart w:name="z247" w:id="20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0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48" w:id="20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202"/>
    <w:bookmarkStart w:name="z249" w:id="203"/>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203"/>
    <w:bookmarkStart w:name="z250" w:id="204"/>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204"/>
    <w:bookmarkStart w:name="z251" w:id="205"/>
    <w:p>
      <w:pPr>
        <w:spacing w:after="0"/>
        <w:ind w:left="0"/>
        <w:jc w:val="both"/>
      </w:pPr>
      <w:r>
        <w:rPr>
          <w:rFonts w:ascii="Times New Roman"/>
          <w:b w:val="false"/>
          <w:i w:val="false"/>
          <w:color w:val="000000"/>
          <w:sz w:val="28"/>
        </w:rPr>
        <w:t>
      10. Көрсетілетін қызметті беруші және көрсетілетін қызметті алушы рәсімнің (іс-қимылының) реттілігі мен Портал арқылы мемлекеттік қызметті көрсету кезінде өтініш беру тәртібін сипаттау:</w:t>
      </w:r>
    </w:p>
    <w:bookmarkEnd w:id="20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АЖО-да қалыптастырған қызметтің нәтижесін (электрондық құжат нысанындағы хабарламаны) алуы.Мемлекеттік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252" w:id="206"/>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бизнес-процестерінің анықтамалығында көрсетіледі.</w:t>
      </w:r>
    </w:p>
    <w:bookmarkEnd w:id="2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54" w:id="207"/>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 кестесі</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
        <w:gridCol w:w="1201"/>
        <w:gridCol w:w="843"/>
        <w:gridCol w:w="762"/>
        <w:gridCol w:w="3148"/>
        <w:gridCol w:w="3066"/>
        <w:gridCol w:w="2984"/>
      </w:tblGrid>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сипаттамасы</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құжаттарды қабылдау және тіркеу </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орындаушыны анықтау</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қарастыру, бала асырап алуға үміткер(лер) болудың мүмкіндігі (мүмкін еместігі) туралы қорытындынемесе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дайындау</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 асырап алуға үміткер(лер) болудың мүмкіндігі (мүмкін еместігі) туралы қорытындыға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жауапқа қол қою</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 асырап алуға үміткер(лер) болудың мүмкіндігі (мүмкін еместігі) туралы қорытындыны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тіркеу</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қарауға беру</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Басшы бала асырап алуға үміткер болудың мүмкіндігі (мүмкін еместігі) туралы қорытындыны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қарау, қол қою</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 асырап алуға үміткер(лер) болудың мүмкіндігі (мүмкін еместігі) туралы қорытынды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және көрсетілетін қызметті алушыға мемлекеттік қызмет көрсету нәтижесін беру</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(он бір) күнтізбелік күн</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56" w:id="20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208"/>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58" w:id="209"/>
    <w:p>
      <w:pPr>
        <w:spacing w:after="0"/>
        <w:ind w:left="0"/>
        <w:jc w:val="left"/>
      </w:pPr>
      <w:r>
        <w:rPr>
          <w:rFonts w:ascii="Times New Roman"/>
          <w:b/>
          <w:i w:val="false"/>
          <w:color w:val="000000"/>
        </w:rPr>
        <w:t xml:space="preserve"> "Бала асырап алуға тілек білдірген адамдарды есепке қою"</w:t>
      </w:r>
      <w:r>
        <w:br/>
      </w:r>
      <w:r>
        <w:rPr>
          <w:rFonts w:ascii="Times New Roman"/>
          <w:b/>
          <w:i w:val="false"/>
          <w:color w:val="000000"/>
        </w:rPr>
        <w:t>мемлекеттік қызмет көрсету бизнес-процестерінің анықтамалығы</w:t>
      </w:r>
    </w:p>
    <w:bookmarkEnd w:id="209"/>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10"/>
    <w:p>
      <w:pPr>
        <w:spacing w:after="0"/>
        <w:ind w:left="0"/>
        <w:jc w:val="left"/>
      </w:pPr>
      <w:r>
        <w:rPr>
          <w:rFonts w:ascii="Times New Roman"/>
          <w:b/>
          <w:i w:val="false"/>
          <w:color w:val="000000"/>
        </w:rPr>
        <w:t xml:space="preserve"> Шартты белгілер:</w:t>
      </w:r>
    </w:p>
    <w:bookmarkEnd w:id="210"/>
    <w:p>
      <w:pPr>
        <w:spacing w:after="0"/>
        <w:ind w:left="0"/>
        <w:jc w:val="left"/>
      </w:pPr>
      <w:r>
        <w:br/>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61" w:id="211"/>
    <w:p>
      <w:pPr>
        <w:spacing w:after="0"/>
        <w:ind w:left="0"/>
        <w:jc w:val="left"/>
      </w:pPr>
      <w:r>
        <w:rPr>
          <w:rFonts w:ascii="Times New Roman"/>
          <w:b/>
          <w:i w:val="false"/>
          <w:color w:val="000000"/>
        </w:rPr>
        <w:t xml:space="preserve"> "Жетім баланы және (немесе) ата-анасының қамқорлығынсыз</w:t>
      </w:r>
      <w:r>
        <w:br/>
      </w:r>
      <w:r>
        <w:rPr>
          <w:rFonts w:ascii="Times New Roman"/>
          <w:b/>
          <w:i w:val="false"/>
          <w:color w:val="000000"/>
        </w:rPr>
        <w:t>қалған баланы асырап алуға байланысты біржолғы ақшалай төлемді</w:t>
      </w:r>
      <w:r>
        <w:br/>
      </w:r>
      <w:r>
        <w:rPr>
          <w:rFonts w:ascii="Times New Roman"/>
          <w:b/>
          <w:i w:val="false"/>
          <w:color w:val="000000"/>
        </w:rPr>
        <w:t>тағайындау" мемлекеттік көрсетілетін қызмет регламенті</w:t>
      </w:r>
    </w:p>
    <w:bookmarkEnd w:id="21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62" w:id="212"/>
    <w:p>
      <w:pPr>
        <w:spacing w:after="0"/>
        <w:ind w:left="0"/>
        <w:jc w:val="left"/>
      </w:pPr>
      <w:r>
        <w:rPr>
          <w:rFonts w:ascii="Times New Roman"/>
          <w:b/>
          <w:i w:val="false"/>
          <w:color w:val="000000"/>
        </w:rPr>
        <w:t xml:space="preserve"> 1-тарау. Жалпы ережелер</w:t>
      </w:r>
    </w:p>
    <w:bookmarkEnd w:id="212"/>
    <w:bookmarkStart w:name="z263" w:id="213"/>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мемлекеттіккөрсетілетін қызметін (бұдан әрі – мемлекеттік көрсетілетін қызмет) Павлодар облысы аудандары мен қалаларының жергілікті атқарушы органдары (бұдан әрі – көрсетілетін қызметті беруші)көрсетеді.</w:t>
      </w:r>
    </w:p>
    <w:bookmarkEnd w:id="21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64" w:id="21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214"/>
    <w:bookmarkStart w:name="z265" w:id="215"/>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215"/>
    <w:p>
      <w:pPr>
        <w:spacing w:after="0"/>
        <w:ind w:left="0"/>
        <w:jc w:val="both"/>
      </w:pPr>
      <w:r>
        <w:rPr>
          <w:rFonts w:ascii="Times New Roman"/>
          <w:b w:val="false"/>
          <w:i w:val="false"/>
          <w:color w:val="000000"/>
          <w:sz w:val="28"/>
        </w:rPr>
        <w:t>
      Мемлекеттік қызметті көрсету нысаны – электрондық (ішінара автоматтандырылған) және (немесе) қағаз жүзінде.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Start w:name="z266" w:id="216"/>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16"/>
    <w:bookmarkStart w:name="z267" w:id="21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217"/>
    <w:bookmarkStart w:name="z268" w:id="21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нәтижесі:</w:t>
      </w:r>
    </w:p>
    <w:bookmarkEnd w:id="21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жүзеге асырады, құжаттардың көшірмелерін құжаттардың түпнұсқаларымен салыстырады, құжаттарды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жетім баланы және (немесе) ата-анасының қамқорлығынсыз қалған баланы асырап алуға байланысты біржолғы ақшалай төлемді тағайындау туралы 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дайындайды – 6 (алты) жұмыс күні;</w:t>
      </w:r>
    </w:p>
    <w:p>
      <w:pPr>
        <w:spacing w:after="0"/>
        <w:ind w:left="0"/>
        <w:jc w:val="both"/>
      </w:pPr>
      <w:r>
        <w:rPr>
          <w:rFonts w:ascii="Times New Roman"/>
          <w:b w:val="false"/>
          <w:i w:val="false"/>
          <w:color w:val="000000"/>
          <w:sz w:val="28"/>
        </w:rPr>
        <w:t xml:space="preserve">
      4) көрсетілетін қызметті берушінің басшылығы ақшалай төлемді тағайындау туралы 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қарастырады және қол қояды – 1 (бір) жұмыс күні;</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ақшалай төлемді тағайындау туралы шешімді есеп журналына тіркейді және көрсетілетін қызметті алушыға мемлекеттік қызмет көрсету нәтижесін бередінемесе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жағдайларда және бас тарту туралы дәлелді жауап береді – 1 (бір) жұмыс күні.</w:t>
      </w:r>
    </w:p>
    <w:bookmarkStart w:name="z269" w:id="219"/>
    <w:p>
      <w:pPr>
        <w:spacing w:after="0"/>
        <w:ind w:left="0"/>
        <w:jc w:val="both"/>
      </w:pPr>
      <w:r>
        <w:rPr>
          <w:rFonts w:ascii="Times New Roman"/>
          <w:b w:val="false"/>
          <w:i w:val="false"/>
          <w:color w:val="000000"/>
          <w:sz w:val="28"/>
        </w:rPr>
        <w:t xml:space="preserve">
      6. Мемлекеттік қызметті көрсету жөніндегі рәсімнің (іс-қимылдың)нәтижесі - жетім баланы және (немесе) ата-анасының қамқорлығынсыз қалған баланы асырап алуға байланысты біржолғы ақшалай төлемді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болып табылады.</w:t>
      </w:r>
    </w:p>
    <w:bookmarkEnd w:id="219"/>
    <w:bookmarkStart w:name="z270" w:id="22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20"/>
    <w:bookmarkStart w:name="z271" w:id="22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2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72" w:id="22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222"/>
    <w:bookmarkStart w:name="z273" w:id="223"/>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223"/>
    <w:bookmarkStart w:name="z274" w:id="224"/>
    <w:p>
      <w:pPr>
        <w:spacing w:after="0"/>
        <w:ind w:left="0"/>
        <w:jc w:val="both"/>
      </w:pPr>
      <w:r>
        <w:rPr>
          <w:rFonts w:ascii="Times New Roman"/>
          <w:b w:val="false"/>
          <w:i w:val="false"/>
          <w:color w:val="000000"/>
          <w:sz w:val="28"/>
        </w:rPr>
        <w:t>
      9. Мемлекеттік қызмет Мемлекеттік корпорация арқылы көрсетілмейді.</w:t>
      </w:r>
    </w:p>
    <w:bookmarkEnd w:id="224"/>
    <w:bookmarkStart w:name="z275" w:id="225"/>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тәртібін және рәсімінің (іс-қимылының) реттілігін сипаттау:</w:t>
      </w:r>
    </w:p>
    <w:bookmarkEnd w:id="22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порталда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электрондық цифрлық қолтаңбасымен (бұдан әрі – ЭЦҚ) тіркеу куәлігін таңдауы;</w:t>
      </w:r>
    </w:p>
    <w:p>
      <w:pPr>
        <w:spacing w:after="0"/>
        <w:ind w:left="0"/>
        <w:jc w:val="both"/>
      </w:pPr>
      <w:r>
        <w:rPr>
          <w:rFonts w:ascii="Times New Roman"/>
          <w:b w:val="false"/>
          <w:i w:val="false"/>
          <w:color w:val="000000"/>
          <w:sz w:val="28"/>
        </w:rPr>
        <w:t>
      6) 2-шарт – порталда ЭЦҚ куәландырылған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ЭЦҚ-ның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9) 3-шарт – көрсетілетін қызметті берушінің қызмет көрсету үшін көрсетілетін қызметті алушы қоса берген құжаттардың сәйкестігін және негіздерін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АЖО-да қалыптастырған қызметтің нәтижесін (электрондық құжат нысанындағы хабарламаны) алуы.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276" w:id="226"/>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бизнес-процестерінің анықтамалығында көрсетіледі.</w:t>
      </w:r>
    </w:p>
    <w:bookmarkEnd w:id="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8" w:id="227"/>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887"/>
        <w:gridCol w:w="2592"/>
        <w:gridCol w:w="563"/>
        <w:gridCol w:w="2733"/>
        <w:gridCol w:w="2733"/>
        <w:gridCol w:w="255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(қызметкер) атауы</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алынған құжаттарды қабылдау және тіркеу. 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орындаушыны анықтау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қарау, жетім баланы және (немесе) ата-анасының қамқорлығынсыз қалған баланы асырап алуға байланысты біржолғы ақшалай төлемді тағайындау туралы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дайындау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 туралы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қарастыру және қол қою</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 туралы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тіркеу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туралы қолхат беру және басшыға қарауға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Жетім баланы және (немесе) ата-анасының қамқорлығынсыз қалған баланы асырап алуға байланысты біржолғы ақшалай төлемді тағайындаутуралы шешімді басшының қарауы және қол қою</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тағайындаутуралы шешім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хабарлау және мемлекеттік қызмет көрсету нәтижесін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беру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80" w:id="228"/>
    <w:p>
      <w:pPr>
        <w:spacing w:after="0"/>
        <w:ind w:left="0"/>
        <w:jc w:val="left"/>
      </w:pPr>
      <w:r>
        <w:rPr>
          <w:rFonts w:ascii="Times New Roman"/>
          <w:b/>
          <w:i w:val="false"/>
          <w:color w:val="000000"/>
        </w:rPr>
        <w:t xml:space="preserve"> Портал арқылы мемлекеттік қызметті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228"/>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82" w:id="229"/>
    <w:p>
      <w:pPr>
        <w:spacing w:after="0"/>
        <w:ind w:left="0"/>
        <w:jc w:val="left"/>
      </w:pPr>
      <w:r>
        <w:rPr>
          <w:rFonts w:ascii="Times New Roman"/>
          <w:b/>
          <w:i w:val="false"/>
          <w:color w:val="000000"/>
        </w:rPr>
        <w:t xml:space="preserve"> "Жетім баланы және (немесе) ата-анасының қамқорлығынсыз</w:t>
      </w:r>
      <w:r>
        <w:br/>
      </w:r>
      <w:r>
        <w:rPr>
          <w:rFonts w:ascii="Times New Roman"/>
          <w:b/>
          <w:i w:val="false"/>
          <w:color w:val="000000"/>
        </w:rPr>
        <w:t>қалған баланы асырап алуға байланысты біржолғы ақшалай</w:t>
      </w:r>
      <w:r>
        <w:br/>
      </w:r>
      <w:r>
        <w:rPr>
          <w:rFonts w:ascii="Times New Roman"/>
          <w:b/>
          <w:i w:val="false"/>
          <w:color w:val="000000"/>
        </w:rPr>
        <w:t>төлемді тағайындау" мемлекеттік қызмет</w:t>
      </w:r>
      <w:r>
        <w:br/>
      </w:r>
      <w:r>
        <w:rPr>
          <w:rFonts w:ascii="Times New Roman"/>
          <w:b/>
          <w:i w:val="false"/>
          <w:color w:val="000000"/>
        </w:rPr>
        <w:t>көрсетудің бизнес-процестерінің анықтамалығы</w:t>
      </w:r>
    </w:p>
    <w:bookmarkEnd w:id="229"/>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30"/>
    <w:p>
      <w:pPr>
        <w:spacing w:after="0"/>
        <w:ind w:left="0"/>
        <w:jc w:val="left"/>
      </w:pPr>
      <w:r>
        <w:rPr>
          <w:rFonts w:ascii="Times New Roman"/>
          <w:b/>
          <w:i w:val="false"/>
          <w:color w:val="000000"/>
        </w:rPr>
        <w:t xml:space="preserve"> Шартты белгілер:</w:t>
      </w:r>
    </w:p>
    <w:bookmarkEnd w:id="230"/>
    <w:p>
      <w:pPr>
        <w:spacing w:after="0"/>
        <w:ind w:left="0"/>
        <w:jc w:val="left"/>
      </w:pP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85" w:id="231"/>
    <w:p>
      <w:pPr>
        <w:spacing w:after="0"/>
        <w:ind w:left="0"/>
        <w:jc w:val="left"/>
      </w:pPr>
      <w:r>
        <w:rPr>
          <w:rFonts w:ascii="Times New Roman"/>
          <w:b/>
          <w:i w:val="false"/>
          <w:color w:val="000000"/>
        </w:rPr>
        <w:t xml:space="preserve"> "Мемлекеттік білім беру мекемелеріндегі білім алушылар</w:t>
      </w:r>
      <w:r>
        <w:br/>
      </w:r>
      <w:r>
        <w:rPr>
          <w:rFonts w:ascii="Times New Roman"/>
          <w:b/>
          <w:i w:val="false"/>
          <w:color w:val="000000"/>
        </w:rPr>
        <w:t>мен тәрбиенушілердің жекелеген санаттарына қала</w:t>
      </w:r>
      <w:r>
        <w:br/>
      </w:r>
      <w:r>
        <w:rPr>
          <w:rFonts w:ascii="Times New Roman"/>
          <w:b/>
          <w:i w:val="false"/>
          <w:color w:val="000000"/>
        </w:rPr>
        <w:t>сыртындағы және мектеп жанындағы лагерьлерде демалуы</w:t>
      </w:r>
      <w:r>
        <w:br/>
      </w:r>
      <w:r>
        <w:rPr>
          <w:rFonts w:ascii="Times New Roman"/>
          <w:b/>
          <w:i w:val="false"/>
          <w:color w:val="000000"/>
        </w:rPr>
        <w:t>үшін құжаттар қабылдау және жолдама беру"</w:t>
      </w:r>
      <w:r>
        <w:br/>
      </w:r>
      <w:r>
        <w:rPr>
          <w:rFonts w:ascii="Times New Roman"/>
          <w:b/>
          <w:i w:val="false"/>
          <w:color w:val="000000"/>
        </w:rPr>
        <w:t>мемлекеттік көрсетілетін қызмет регламенті</w:t>
      </w:r>
    </w:p>
    <w:bookmarkEnd w:id="23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86" w:id="232"/>
    <w:p>
      <w:pPr>
        <w:spacing w:after="0"/>
        <w:ind w:left="0"/>
        <w:jc w:val="left"/>
      </w:pPr>
      <w:r>
        <w:rPr>
          <w:rFonts w:ascii="Times New Roman"/>
          <w:b/>
          <w:i w:val="false"/>
          <w:color w:val="000000"/>
        </w:rPr>
        <w:t xml:space="preserve"> 1-тарау. Жалпы ережелер</w:t>
      </w:r>
    </w:p>
    <w:bookmarkEnd w:id="232"/>
    <w:bookmarkStart w:name="z287" w:id="233"/>
    <w:p>
      <w:pPr>
        <w:spacing w:after="0"/>
        <w:ind w:left="0"/>
        <w:jc w:val="both"/>
      </w:pPr>
      <w:r>
        <w:rPr>
          <w:rFonts w:ascii="Times New Roman"/>
          <w:b w:val="false"/>
          <w:i w:val="false"/>
          <w:color w:val="000000"/>
          <w:sz w:val="28"/>
        </w:rPr>
        <w:t xml:space="preserve">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қызметін (бұдан әрі – мемлекеттік көрсетілетін қызмет)білім беру ұйымдары, Павлодар облыстың, аудандар мен қалалардың жергілікті атқарушы органдары (бұдан әрі – көрсетілетін қызметті беруші)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көрсетеді.</w:t>
      </w:r>
    </w:p>
    <w:bookmarkEnd w:id="23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 арқылы жүзеге асырылады.</w:t>
      </w:r>
    </w:p>
    <w:bookmarkStart w:name="z288" w:id="234"/>
    <w:p>
      <w:pPr>
        <w:spacing w:after="0"/>
        <w:ind w:left="0"/>
        <w:jc w:val="both"/>
      </w:pPr>
      <w:r>
        <w:rPr>
          <w:rFonts w:ascii="Times New Roman"/>
          <w:b w:val="false"/>
          <w:i w:val="false"/>
          <w:color w:val="000000"/>
          <w:sz w:val="28"/>
        </w:rPr>
        <w:t>
      2. Мемлекеттік қызметті көрсету нысаны: қағаз түрінде.</w:t>
      </w:r>
    </w:p>
    <w:bookmarkEnd w:id="234"/>
    <w:bookmarkStart w:name="z289" w:id="235"/>
    <w:p>
      <w:pPr>
        <w:spacing w:after="0"/>
        <w:ind w:left="0"/>
        <w:jc w:val="both"/>
      </w:pPr>
      <w:r>
        <w:rPr>
          <w:rFonts w:ascii="Times New Roman"/>
          <w:b w:val="false"/>
          <w:i w:val="false"/>
          <w:color w:val="000000"/>
          <w:sz w:val="28"/>
        </w:rPr>
        <w:t xml:space="preserve">
      3. Мемлекеттік қызметті көрсету нәтижесі – қала сыртындағы және мектеп жанындағы лагерьлерге жолдама не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35"/>
    <w:p>
      <w:pPr>
        <w:spacing w:after="0"/>
        <w:ind w:left="0"/>
        <w:jc w:val="both"/>
      </w:pPr>
      <w:r>
        <w:rPr>
          <w:rFonts w:ascii="Times New Roman"/>
          <w:b w:val="false"/>
          <w:i w:val="false"/>
          <w:color w:val="000000"/>
          <w:sz w:val="28"/>
        </w:rPr>
        <w:t>
      Мемлекеттік қызметті көрсету нәтижесін беру нысаны – қағаз түрінде.</w:t>
      </w:r>
    </w:p>
    <w:bookmarkStart w:name="z290" w:id="236"/>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36"/>
    <w:bookmarkStart w:name="z291" w:id="23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негіз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болып табылады.</w:t>
      </w:r>
    </w:p>
    <w:bookmarkEnd w:id="237"/>
    <w:bookmarkStart w:name="z292" w:id="23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мен оның нәтижесі:</w:t>
      </w:r>
    </w:p>
    <w:bookmarkEnd w:id="238"/>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құжаттарды қабылдауды және олар тіркеуді жүзеге асырады, кұжаттарды көрсетілетін қызметті берушінің басшылығына бұрыштама қою үшін жібереді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жолдаманы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дайындайды – 1 (бір)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жолдаманы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дәлелдіжауапты қарайды – 1 (бір) жұмыс күні;</w:t>
      </w:r>
    </w:p>
    <w:p>
      <w:pPr>
        <w:spacing w:after="0"/>
        <w:ind w:left="0"/>
        <w:jc w:val="both"/>
      </w:pPr>
      <w:r>
        <w:rPr>
          <w:rFonts w:ascii="Times New Roman"/>
          <w:b w:val="false"/>
          <w:i w:val="false"/>
          <w:color w:val="000000"/>
          <w:sz w:val="28"/>
        </w:rPr>
        <w:t xml:space="preserve">
      5) жауапты орындаушы жолдаманы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тіркейді және береді – 1 (бір) жұмыс күні.</w:t>
      </w:r>
    </w:p>
    <w:bookmarkStart w:name="z293" w:id="239"/>
    <w:p>
      <w:pPr>
        <w:spacing w:after="0"/>
        <w:ind w:left="0"/>
        <w:jc w:val="both"/>
      </w:pPr>
      <w:r>
        <w:rPr>
          <w:rFonts w:ascii="Times New Roman"/>
          <w:b w:val="false"/>
          <w:i w:val="false"/>
          <w:color w:val="000000"/>
          <w:sz w:val="28"/>
        </w:rPr>
        <w:t xml:space="preserve">
      6. Мемлекеттік қызметті көрсету рәсімінің (іс-қимылының) нәтижесі – қала сыртындағы және мектеп жанындағы лагерьлерге жолдама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39"/>
    <w:bookmarkStart w:name="z294" w:id="24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40"/>
    <w:bookmarkStart w:name="z295" w:id="241"/>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24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96" w:id="242"/>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242"/>
    <w:bookmarkStart w:name="z297" w:id="243"/>
    <w:p>
      <w:pPr>
        <w:spacing w:after="0"/>
        <w:ind w:left="0"/>
        <w:jc w:val="left"/>
      </w:pPr>
      <w:r>
        <w:rPr>
          <w:rFonts w:ascii="Times New Roman"/>
          <w:b/>
          <w:i w:val="false"/>
          <w:color w:val="000000"/>
        </w:rPr>
        <w:t xml:space="preserve"> 4-тарау. Мемлекеттік қызмет көрсету процесінде</w:t>
      </w:r>
      <w:r>
        <w:br/>
      </w:r>
      <w:r>
        <w:rPr>
          <w:rFonts w:ascii="Times New Roman"/>
          <w:b/>
          <w:i w:val="false"/>
          <w:color w:val="000000"/>
        </w:rPr>
        <w:t>Мемлекеттік корпорациямен өзара іс-қимыл тәртібін,</w:t>
      </w:r>
      <w:r>
        <w:br/>
      </w:r>
      <w:r>
        <w:rPr>
          <w:rFonts w:ascii="Times New Roman"/>
          <w:b/>
          <w:i w:val="false"/>
          <w:color w:val="000000"/>
        </w:rPr>
        <w:t>сондай-ақ ақпараттық жүйелерді пайдалану тәртібін сипаттау</w:t>
      </w:r>
    </w:p>
    <w:bookmarkEnd w:id="243"/>
    <w:bookmarkStart w:name="z298" w:id="244"/>
    <w:p>
      <w:pPr>
        <w:spacing w:after="0"/>
        <w:ind w:left="0"/>
        <w:jc w:val="both"/>
      </w:pPr>
      <w:r>
        <w:rPr>
          <w:rFonts w:ascii="Times New Roman"/>
          <w:b w:val="false"/>
          <w:i w:val="false"/>
          <w:color w:val="000000"/>
          <w:sz w:val="28"/>
        </w:rPr>
        <w:t>
      9. Мемлекеттік қызмет "электронды үкімет" веб-порталы арқылы көрсетілмейді.</w:t>
      </w:r>
    </w:p>
    <w:bookmarkEnd w:id="244"/>
    <w:bookmarkStart w:name="z299" w:id="245"/>
    <w:p>
      <w:pPr>
        <w:spacing w:after="0"/>
        <w:ind w:left="0"/>
        <w:jc w:val="both"/>
      </w:pPr>
      <w:r>
        <w:rPr>
          <w:rFonts w:ascii="Times New Roman"/>
          <w:b w:val="false"/>
          <w:i w:val="false"/>
          <w:color w:val="000000"/>
          <w:sz w:val="28"/>
        </w:rPr>
        <w:t>
      10. Мемлекеттік корпорация арқылы мемлекеттік қызмет көрсету кезінде өтініш тәртібін сипаттау және көрсетілетін қызметті беруші мен көрсетілетін қызметті алушының реттілік рәсімдері (іс-қимылы):</w:t>
      </w:r>
    </w:p>
    <w:bookmarkEnd w:id="245"/>
    <w:p>
      <w:pPr>
        <w:spacing w:after="0"/>
        <w:ind w:left="0"/>
        <w:jc w:val="both"/>
      </w:pPr>
      <w:r>
        <w:rPr>
          <w:rFonts w:ascii="Times New Roman"/>
          <w:b w:val="false"/>
          <w:i w:val="false"/>
          <w:color w:val="000000"/>
          <w:sz w:val="28"/>
        </w:rPr>
        <w:t>
      1) көрсетілетін қызметті алушы электрондық кезек ретімен "кедергісіз" қызмет көрсету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өтіп мерзімі кеткен құжаттарды ұсынған мерзімі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Start w:name="z300" w:id="246"/>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бизнес-процестердің анықтамалығында көрсетіледі.</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тәрбиенушілердің</w:t>
            </w:r>
            <w:r>
              <w:br/>
            </w:r>
            <w:r>
              <w:rPr>
                <w:rFonts w:ascii="Times New Roman"/>
                <w:b w:val="false"/>
                <w:i w:val="false"/>
                <w:color w:val="000000"/>
                <w:sz w:val="20"/>
              </w:rPr>
              <w:t>жекелеген санаттарына қала</w:t>
            </w:r>
            <w:r>
              <w:br/>
            </w:r>
            <w:r>
              <w:rPr>
                <w:rFonts w:ascii="Times New Roman"/>
                <w:b w:val="false"/>
                <w:i w:val="false"/>
                <w:color w:val="000000"/>
                <w:sz w:val="20"/>
              </w:rPr>
              <w:t>сыртындағы және мектеп</w:t>
            </w:r>
            <w:r>
              <w:br/>
            </w:r>
            <w:r>
              <w:rPr>
                <w:rFonts w:ascii="Times New Roman"/>
                <w:b w:val="false"/>
                <w:i w:val="false"/>
                <w:color w:val="000000"/>
                <w:sz w:val="20"/>
              </w:rPr>
              <w:t>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 және жолдама</w:t>
            </w:r>
            <w:r>
              <w:br/>
            </w:r>
            <w:r>
              <w:rPr>
                <w:rFonts w:ascii="Times New Roman"/>
                <w:b w:val="false"/>
                <w:i w:val="false"/>
                <w:color w:val="000000"/>
                <w:sz w:val="20"/>
              </w:rPr>
              <w:t>беру"мемлекеттік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2" w:id="247"/>
    <w:p>
      <w:pPr>
        <w:spacing w:after="0"/>
        <w:ind w:left="0"/>
        <w:jc w:val="left"/>
      </w:pPr>
      <w:r>
        <w:rPr>
          <w:rFonts w:ascii="Times New Roman"/>
          <w:b/>
          <w:i w:val="false"/>
          <w:color w:val="000000"/>
        </w:rPr>
        <w:t xml:space="preserve"> Мемлекеттік мекемелердің тізімі</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6"/>
        <w:gridCol w:w="1315"/>
        <w:gridCol w:w="2670"/>
        <w:gridCol w:w="1965"/>
        <w:gridCol w:w="5674"/>
      </w:tblGrid>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мекеме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поштаның мекенжайы (e-mail)</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білім беру басқармасы"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қаласы, Қайырбаев көшесі,32-үй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32-31-51</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kense.do@pavlodar.gov.kz</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Ақтоғай ауданы Ақтоғай ауылы, Алин көшесі, 97-үй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2-12-07</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aktogairoo3@mail.ru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Баянауыл ауданы Баянауыл ауылы, Әуезов көшесі, 19-үй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9-20-73</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bayanaul_roo@mail.ru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Железин ауданы Железин ауылы, Пятков көшесі, 7-үй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2-14-29</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zhelezroo@mail.ru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Ертіс ауданы Ертіс ауылы, Иса Байзақов көшесі, 14-үй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2-11-40</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irt.plan.roo@mail.ru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Тереңкөл ауданы, Тереңкөл ауылы, Тәуелсіздік көшесі, 243-үй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2-29-06</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roo_kashir@mail.ru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Аққулы ауданы, Аққулы ауылы, Баймулдин көшесі, 13-үй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2-13-03</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Lebroo@list.ru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Май ауданы, Көктөбе ауылы, Абылайхан көшесі, 32/1-үй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9-21-27</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қаласы, Толстой көшесі, 22-үй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32-96-80</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pvroo_2008@mail.ru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Успен ауданы, Успенка ауылы, Геринга, көшесі, 17-үй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9-19-55 </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usproo@mail.ru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Шарбақты ауданы, Шарбақты ауылы, Тәуелсіздік көшесі, 53-үй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2-17-01</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cherbroo@mail.ru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қаласы, Кривенко көшесі, 25-үй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32-21-67</w:t>
            </w:r>
            <w:r>
              <w:br/>
            </w:r>
            <w:r>
              <w:rPr>
                <w:rFonts w:ascii="Times New Roman"/>
                <w:b w:val="false"/>
                <w:i w:val="false"/>
                <w:color w:val="000000"/>
                <w:sz w:val="20"/>
              </w:rPr>
              <w:t>
 </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pavl-goo@yandex.ru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Екібастұз қаласы, Мәшhүр Жүсіпкөшесі, 101-үй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77-16-92</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ekibastuz-goroo@yandex.ru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Ақсу қаласы, Строителей көшесі 14 Б -үй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6-71-77</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aksu_gorono@mail.ru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тәрбиенушілердің</w:t>
            </w:r>
            <w:r>
              <w:br/>
            </w:r>
            <w:r>
              <w:rPr>
                <w:rFonts w:ascii="Times New Roman"/>
                <w:b w:val="false"/>
                <w:i w:val="false"/>
                <w:color w:val="000000"/>
                <w:sz w:val="20"/>
              </w:rPr>
              <w:t>жекелеген санаттарына қала</w:t>
            </w:r>
            <w:r>
              <w:br/>
            </w:r>
            <w:r>
              <w:rPr>
                <w:rFonts w:ascii="Times New Roman"/>
                <w:b w:val="false"/>
                <w:i w:val="false"/>
                <w:color w:val="000000"/>
                <w:sz w:val="20"/>
              </w:rPr>
              <w:t>сыртындағы және мектеп</w:t>
            </w:r>
            <w:r>
              <w:br/>
            </w:r>
            <w:r>
              <w:rPr>
                <w:rFonts w:ascii="Times New Roman"/>
                <w:b w:val="false"/>
                <w:i w:val="false"/>
                <w:color w:val="000000"/>
                <w:sz w:val="20"/>
              </w:rPr>
              <w:t>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 және жолдама</w:t>
            </w:r>
            <w:r>
              <w:br/>
            </w:r>
            <w:r>
              <w:rPr>
                <w:rFonts w:ascii="Times New Roman"/>
                <w:b w:val="false"/>
                <w:i w:val="false"/>
                <w:color w:val="000000"/>
                <w:sz w:val="20"/>
              </w:rPr>
              <w:t>беру"мемлекеттік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4" w:id="248"/>
    <w:p>
      <w:pPr>
        <w:spacing w:after="0"/>
        <w:ind w:left="0"/>
        <w:jc w:val="left"/>
      </w:pPr>
      <w:r>
        <w:rPr>
          <w:rFonts w:ascii="Times New Roman"/>
          <w:b/>
          <w:i w:val="false"/>
          <w:color w:val="000000"/>
        </w:rPr>
        <w:t xml:space="preserve"> "Мемлекеттік білім беру мекемелеріндегі білім</w:t>
      </w:r>
      <w:r>
        <w:br/>
      </w:r>
      <w:r>
        <w:rPr>
          <w:rFonts w:ascii="Times New Roman"/>
          <w:b/>
          <w:i w:val="false"/>
          <w:color w:val="000000"/>
        </w:rPr>
        <w:t>алушылар мен тәрбиенушілердің жекелеген санаттарына</w:t>
      </w:r>
      <w:r>
        <w:br/>
      </w:r>
      <w:r>
        <w:rPr>
          <w:rFonts w:ascii="Times New Roman"/>
          <w:b/>
          <w:i w:val="false"/>
          <w:color w:val="000000"/>
        </w:rPr>
        <w:t>қала сыртындағы және мектеп жанындағы лагерьлерде</w:t>
      </w:r>
      <w:r>
        <w:br/>
      </w:r>
      <w:r>
        <w:rPr>
          <w:rFonts w:ascii="Times New Roman"/>
          <w:b/>
          <w:i w:val="false"/>
          <w:color w:val="000000"/>
        </w:rPr>
        <w:t>демалуы үшін құжаттар қабылдау және жолдама беру" мемлекеттік</w:t>
      </w:r>
      <w:r>
        <w:br/>
      </w:r>
      <w:r>
        <w:rPr>
          <w:rFonts w:ascii="Times New Roman"/>
          <w:b/>
          <w:i w:val="false"/>
          <w:color w:val="000000"/>
        </w:rPr>
        <w:t>қызметті көрсетудің бизнес-процестерінің анықтамалығы</w:t>
      </w:r>
    </w:p>
    <w:bookmarkEnd w:id="248"/>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49"/>
    <w:p>
      <w:pPr>
        <w:spacing w:after="0"/>
        <w:ind w:left="0"/>
        <w:jc w:val="left"/>
      </w:pPr>
      <w:r>
        <w:rPr>
          <w:rFonts w:ascii="Times New Roman"/>
          <w:b/>
          <w:i w:val="false"/>
          <w:color w:val="000000"/>
        </w:rPr>
        <w:t xml:space="preserve"> Шартты белгілер:</w:t>
      </w:r>
    </w:p>
    <w:bookmarkEnd w:id="249"/>
    <w:p>
      <w:pPr>
        <w:spacing w:after="0"/>
        <w:ind w:left="0"/>
        <w:jc w:val="left"/>
      </w:pP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307" w:id="250"/>
    <w:p>
      <w:pPr>
        <w:spacing w:after="0"/>
        <w:ind w:left="0"/>
        <w:jc w:val="left"/>
      </w:pPr>
      <w:r>
        <w:rPr>
          <w:rFonts w:ascii="Times New Roman"/>
          <w:b/>
          <w:i w:val="false"/>
          <w:color w:val="000000"/>
        </w:rPr>
        <w:t xml:space="preserve"> "Балаға кері әсер етпейтін ата-ана құқықтарынан айырылған</w:t>
      </w:r>
      <w:r>
        <w:br/>
      </w:r>
      <w:r>
        <w:rPr>
          <w:rFonts w:ascii="Times New Roman"/>
          <w:b/>
          <w:i w:val="false"/>
          <w:color w:val="000000"/>
        </w:rPr>
        <w:t>ата-аналарға баламен кездесуіне рұқсат беру"</w:t>
      </w:r>
      <w:r>
        <w:br/>
      </w:r>
      <w:r>
        <w:rPr>
          <w:rFonts w:ascii="Times New Roman"/>
          <w:b/>
          <w:i w:val="false"/>
          <w:color w:val="000000"/>
        </w:rPr>
        <w:t>мемлекеттік көрсетілетін қызмет регламенті</w:t>
      </w:r>
    </w:p>
    <w:bookmarkEnd w:id="250"/>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08" w:id="251"/>
    <w:p>
      <w:pPr>
        <w:spacing w:after="0"/>
        <w:ind w:left="0"/>
        <w:jc w:val="left"/>
      </w:pPr>
      <w:r>
        <w:rPr>
          <w:rFonts w:ascii="Times New Roman"/>
          <w:b/>
          <w:i w:val="false"/>
          <w:color w:val="000000"/>
        </w:rPr>
        <w:t xml:space="preserve"> 1-тарау. Жалпы ережелер</w:t>
      </w:r>
    </w:p>
    <w:bookmarkEnd w:id="251"/>
    <w:bookmarkStart w:name="z309" w:id="252"/>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(бұдан әрі – көрсетілетін қызметті беруші) көрсетеді.</w:t>
      </w:r>
    </w:p>
    <w:bookmarkEnd w:id="25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Start w:name="z310" w:id="253"/>
    <w:p>
      <w:pPr>
        <w:spacing w:after="0"/>
        <w:ind w:left="0"/>
        <w:jc w:val="both"/>
      </w:pPr>
      <w:r>
        <w:rPr>
          <w:rFonts w:ascii="Times New Roman"/>
          <w:b w:val="false"/>
          <w:i w:val="false"/>
          <w:color w:val="000000"/>
          <w:sz w:val="28"/>
        </w:rPr>
        <w:t>
      2. Мемлекеттік қызмет көрсету нысаны - қағаз жүзінде.</w:t>
      </w:r>
    </w:p>
    <w:bookmarkEnd w:id="253"/>
    <w:bookmarkStart w:name="z311" w:id="254"/>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қамқорлық және қорғаншылық органының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w:t>
      </w:r>
    </w:p>
    <w:bookmarkEnd w:id="254"/>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Start w:name="z312" w:id="255"/>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55"/>
    <w:bookmarkStart w:name="z313" w:id="25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256"/>
    <w:bookmarkStart w:name="z314" w:id="25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25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қабылдауды және тіркеуді жүзеге асырады және құжаттарды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берушінің кеңсе қызметкері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қамқоршылық және қорғаншылық органдарына рұқсат беруді ресімдейді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дайындайды және мемлекеттік қызметті көрсету нәтижесін көрсетілетін қызмет берушінің басшылығына қарауға және қол қоюға береді – 2 (екі)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нәтижесінқарайды және қол қояды – 30 (отыз) минут;</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оны көрсетілетін қызметті алушыға береді – 15 (он бес) минут.</w:t>
      </w:r>
    </w:p>
    <w:bookmarkStart w:name="z315" w:id="258"/>
    <w:p>
      <w:pPr>
        <w:spacing w:after="0"/>
        <w:ind w:left="0"/>
        <w:jc w:val="both"/>
      </w:pPr>
      <w:r>
        <w:rPr>
          <w:rFonts w:ascii="Times New Roman"/>
          <w:b w:val="false"/>
          <w:i w:val="false"/>
          <w:color w:val="000000"/>
          <w:sz w:val="28"/>
        </w:rPr>
        <w:t xml:space="preserve">
      6. Мемлекеттік қызметті көрсету рәсімінің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қамқорлық және қорғаншылық органының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бас тарту туралы дәлелді жауабы.</w:t>
      </w:r>
    </w:p>
    <w:bookmarkEnd w:id="258"/>
    <w:bookmarkStart w:name="z316" w:id="25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59"/>
    <w:bookmarkStart w:name="z317" w:id="26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6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18" w:id="261"/>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End w:id="261"/>
    <w:bookmarkStart w:name="z319" w:id="262"/>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262"/>
    <w:bookmarkStart w:name="z320" w:id="263"/>
    <w:p>
      <w:pPr>
        <w:spacing w:after="0"/>
        <w:ind w:left="0"/>
        <w:jc w:val="both"/>
      </w:pPr>
      <w:r>
        <w:rPr>
          <w:rFonts w:ascii="Times New Roman"/>
          <w:b w:val="false"/>
          <w:i w:val="false"/>
          <w:color w:val="000000"/>
          <w:sz w:val="28"/>
        </w:rPr>
        <w:t>
      9. Мемлекеттік қызмет "электрондық үкімет" веб-порталы арқылы көрсетілмейді.</w:t>
      </w:r>
    </w:p>
    <w:bookmarkEnd w:id="263"/>
    <w:bookmarkStart w:name="z321" w:id="264"/>
    <w:p>
      <w:pPr>
        <w:spacing w:after="0"/>
        <w:ind w:left="0"/>
        <w:jc w:val="both"/>
      </w:pPr>
      <w:r>
        <w:rPr>
          <w:rFonts w:ascii="Times New Roman"/>
          <w:b w:val="false"/>
          <w:i w:val="false"/>
          <w:color w:val="000000"/>
          <w:sz w:val="28"/>
        </w:rPr>
        <w:t>
      10. Мемлекеттік корпорация арқылы мемлекеттік қызметті көрсету кезінде жүгіну тәртібін және көрсетілетін қызметті беруші мен көрсетілетін қызметті алушы рәсімдерінің (іс-қимылының) реттілігін сипаттау:</w:t>
      </w:r>
    </w:p>
    <w:bookmarkEnd w:id="264"/>
    <w:p>
      <w:pPr>
        <w:spacing w:after="0"/>
        <w:ind w:left="0"/>
        <w:jc w:val="both"/>
      </w:pPr>
      <w:r>
        <w:rPr>
          <w:rFonts w:ascii="Times New Roman"/>
          <w:b w:val="false"/>
          <w:i w:val="false"/>
          <w:color w:val="000000"/>
          <w:sz w:val="28"/>
        </w:rPr>
        <w:t>
      1) Көрсетілетін қызметті алушы электрондық кезек ретімен "кедергісіз" қызмет көрсету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операторының ЭЦҚ-мен куәландырылған (қол қойылған) электрондық құжаттарды (көрсетілетін қызметті алушының сұрауын) жіберу.</w:t>
      </w:r>
    </w:p>
    <w:bookmarkStart w:name="z322" w:id="265"/>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корпорациямен өзара іс-қимыл және ақпараттық жүйелердіқолдану тәртібін толық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бизнес-процестердің анықтамалығында көрсетіледі.</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w:t>
            </w:r>
            <w:r>
              <w:br/>
            </w:r>
            <w:r>
              <w:rPr>
                <w:rFonts w:ascii="Times New Roman"/>
                <w:b w:val="false"/>
                <w:i w:val="false"/>
                <w:color w:val="000000"/>
                <w:sz w:val="20"/>
              </w:rPr>
              <w:t>баламен кездесуіне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4" w:id="266"/>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
        <w:gridCol w:w="1229"/>
        <w:gridCol w:w="4351"/>
        <w:gridCol w:w="1707"/>
        <w:gridCol w:w="3731"/>
        <w:gridCol w:w="97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алынған құжаттарды қабылдау және тіркеу, құжаттарды көрсетілетін қызметті берушінің басшысына қарауға жіберу.Көрсетілетін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берушінің кеңсе қызметкері өтінішті қабылдаудан бас тартады</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 және жауапты орындау шыны анықтау – 30 (отыз) минут</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Стандарттың </w:t>
            </w:r>
            <w:r>
              <w:rPr>
                <w:rFonts w:ascii="Times New Roman"/>
                <w:b w:val="false"/>
                <w:i w:val="false"/>
                <w:color w:val="000000"/>
                <w:sz w:val="20"/>
              </w:rPr>
              <w:t>1-қосымшасына</w:t>
            </w:r>
            <w:r>
              <w:rPr>
                <w:rFonts w:ascii="Times New Roman"/>
                <w:b w:val="false"/>
                <w:i w:val="false"/>
                <w:color w:val="000000"/>
                <w:sz w:val="20"/>
              </w:rPr>
              <w:t xml:space="preserve"> сәйкес қамқорлық және қорғаншылық органының рұқсатын ресімдеу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негізінде бойынша мемлекеттік қызметті көрсетуден бас тарту туралы дәлелді жауап және мемлекеттік қызмет көрсету нәтижесін көрсетілетін қызмет берушінің басшысына қол қоюға беру</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 және оны көрсетілетін қызметті алушыға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 және көрсетілетін қызметті алушыға беру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нәтижесінқарау және қол қою - 30 (отыз) минут</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басшылығына қарауға беру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қамқорлық және қорғаншылық органының рұқсаты немесе мемлекеттік қызметті көрсетуден бас тарту туралы дәлелді жауап</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(отыз) минут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w:t>
            </w:r>
            <w:r>
              <w:br/>
            </w:r>
            <w:r>
              <w:rPr>
                <w:rFonts w:ascii="Times New Roman"/>
                <w:b w:val="false"/>
                <w:i w:val="false"/>
                <w:color w:val="000000"/>
                <w:sz w:val="20"/>
              </w:rPr>
              <w:t>баламен кездесуіне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26" w:id="267"/>
    <w:p>
      <w:pPr>
        <w:spacing w:after="0"/>
        <w:ind w:left="0"/>
        <w:jc w:val="left"/>
      </w:pPr>
      <w:r>
        <w:rPr>
          <w:rFonts w:ascii="Times New Roman"/>
          <w:b/>
          <w:i w:val="false"/>
          <w:color w:val="000000"/>
        </w:rPr>
        <w:t xml:space="preserve"> "Балаға кері әсер етпейтін ата-ана құқықтарынан айырылған</w:t>
      </w:r>
      <w:r>
        <w:br/>
      </w:r>
      <w:r>
        <w:rPr>
          <w:rFonts w:ascii="Times New Roman"/>
          <w:b/>
          <w:i w:val="false"/>
          <w:color w:val="000000"/>
        </w:rPr>
        <w:t>ата-аналарға баламен кездесуіне рұқсат беру" мемлекеттік</w:t>
      </w:r>
      <w:r>
        <w:br/>
      </w:r>
      <w:r>
        <w:rPr>
          <w:rFonts w:ascii="Times New Roman"/>
          <w:b/>
          <w:i w:val="false"/>
          <w:color w:val="000000"/>
        </w:rPr>
        <w:t>қызмет көрсетудің бизнес-процестерінің анықтамалығы</w:t>
      </w:r>
    </w:p>
    <w:bookmarkEnd w:id="267"/>
    <w:p>
      <w:pPr>
        <w:spacing w:after="0"/>
        <w:ind w:left="0"/>
        <w:jc w:val="left"/>
      </w:pPr>
      <w:r>
        <w:br/>
      </w:r>
    </w:p>
    <w:p>
      <w:pPr>
        <w:spacing w:after="0"/>
        <w:ind w:left="0"/>
        <w:jc w:val="both"/>
      </w:pPr>
      <w:r>
        <w:drawing>
          <wp:inline distT="0" distB="0" distL="0" distR="0">
            <wp:extent cx="68199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199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68"/>
    <w:p>
      <w:pPr>
        <w:spacing w:after="0"/>
        <w:ind w:left="0"/>
        <w:jc w:val="left"/>
      </w:pPr>
      <w:r>
        <w:rPr>
          <w:rFonts w:ascii="Times New Roman"/>
          <w:b/>
          <w:i w:val="false"/>
          <w:color w:val="000000"/>
        </w:rPr>
        <w:t xml:space="preserve"> Шартты белгілер:</w:t>
      </w:r>
    </w:p>
    <w:bookmarkEnd w:id="268"/>
    <w:p>
      <w:pPr>
        <w:spacing w:after="0"/>
        <w:ind w:left="0"/>
        <w:jc w:val="left"/>
      </w:pP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қаулысымен</w:t>
            </w:r>
            <w:r>
              <w:br/>
            </w:r>
            <w:r>
              <w:rPr>
                <w:rFonts w:ascii="Times New Roman"/>
                <w:b w:val="false"/>
                <w:i w:val="false"/>
                <w:color w:val="000000"/>
                <w:sz w:val="20"/>
              </w:rPr>
              <w:t>бекітілді</w:t>
            </w:r>
          </w:p>
        </w:tc>
      </w:tr>
    </w:tbl>
    <w:bookmarkStart w:name="z329" w:id="269"/>
    <w:p>
      <w:pPr>
        <w:spacing w:after="0"/>
        <w:ind w:left="0"/>
        <w:jc w:val="left"/>
      </w:pPr>
      <w:r>
        <w:rPr>
          <w:rFonts w:ascii="Times New Roman"/>
          <w:b/>
          <w:i w:val="false"/>
          <w:color w:val="000000"/>
        </w:rPr>
        <w:t xml:space="preserve"> "Баланы (балаларды) қабылдаушы отбасына тәрбиелеуге беру</w:t>
      </w:r>
      <w:r>
        <w:br/>
      </w:r>
      <w:r>
        <w:rPr>
          <w:rFonts w:ascii="Times New Roman"/>
          <w:b/>
          <w:i w:val="false"/>
          <w:color w:val="000000"/>
        </w:rPr>
        <w:t>және оларды асырауға ақшалай қаражат төлеуді тағайындау"</w:t>
      </w:r>
      <w:r>
        <w:br/>
      </w:r>
      <w:r>
        <w:rPr>
          <w:rFonts w:ascii="Times New Roman"/>
          <w:b/>
          <w:i w:val="false"/>
          <w:color w:val="000000"/>
        </w:rPr>
        <w:t>мемлекеттік көрсетілетін қызмет регламенті</w:t>
      </w:r>
    </w:p>
    <w:bookmarkEnd w:id="269"/>
    <w:p>
      <w:pPr>
        <w:spacing w:after="0"/>
        <w:ind w:left="0"/>
        <w:jc w:val="both"/>
      </w:pPr>
      <w:r>
        <w:rPr>
          <w:rFonts w:ascii="Times New Roman"/>
          <w:b w:val="false"/>
          <w:i w:val="false"/>
          <w:color w:val="ff0000"/>
          <w:sz w:val="28"/>
        </w:rPr>
        <w:t xml:space="preserve">
      Ескерту. Қаулы регламентпен толықтырылды - Павлодар облыстық әкімдігінің 03.08.2018 </w:t>
      </w:r>
      <w:r>
        <w:rPr>
          <w:rFonts w:ascii="Times New Roman"/>
          <w:b w:val="false"/>
          <w:i w:val="false"/>
          <w:color w:val="ff0000"/>
          <w:sz w:val="28"/>
        </w:rPr>
        <w:t>№ 273/5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30" w:id="270"/>
    <w:p>
      <w:pPr>
        <w:spacing w:after="0"/>
        <w:ind w:left="0"/>
        <w:jc w:val="left"/>
      </w:pPr>
      <w:r>
        <w:rPr>
          <w:rFonts w:ascii="Times New Roman"/>
          <w:b/>
          <w:i w:val="false"/>
          <w:color w:val="000000"/>
        </w:rPr>
        <w:t xml:space="preserve"> 1-тарау. Жалпы ережелер</w:t>
      </w:r>
    </w:p>
    <w:bookmarkEnd w:id="270"/>
    <w:bookmarkStart w:name="z331" w:id="271"/>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(бұдан әрі – көрсетілетін қызметті беруші) көрсетеді.</w:t>
      </w:r>
    </w:p>
    <w:bookmarkEnd w:id="27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жүзеге асырылады.</w:t>
      </w:r>
    </w:p>
    <w:bookmarkStart w:name="z332" w:id="272"/>
    <w:p>
      <w:pPr>
        <w:spacing w:after="0"/>
        <w:ind w:left="0"/>
        <w:jc w:val="both"/>
      </w:pPr>
      <w:r>
        <w:rPr>
          <w:rFonts w:ascii="Times New Roman"/>
          <w:b w:val="false"/>
          <w:i w:val="false"/>
          <w:color w:val="000000"/>
          <w:sz w:val="28"/>
        </w:rPr>
        <w:t>
      2. Мемлекеттік қызмет көрсету нысаны - қағаз жүзінде.</w:t>
      </w:r>
    </w:p>
    <w:bookmarkEnd w:id="272"/>
    <w:bookmarkStart w:name="z333" w:id="273"/>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баланы (балаларды) қабылдаушы отбасына тәрбиелеуге беру туралы шарт және нысан бойынша оларды асырауға ақшалай қаражат төлеуді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273"/>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Start w:name="z334" w:id="274"/>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74"/>
    <w:bookmarkStart w:name="z335" w:id="27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275"/>
    <w:bookmarkStart w:name="z336" w:id="27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276"/>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қабылдауды және тіркеуді жүзеге асырады және құжаттарды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берушінің кеңсе қызметкері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1 (бір) күнтізбелік күн;</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түскен құжаттарды қарайды,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баланы қабылдаушы отбасына тәрбиелеуге қабылдауға үміткер адамның тұрғын үй-тұрмыстық жағдайын тексеріп-қарап, актісін жасайды, нысан бойынша баланы қабылдаушы отбасына баланы (балаларды) беру туралы келісім-шарт дайындайды және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оларды бағып-қарауға ақшалай қаражат төлуді тағайындау туралы шешім шығарады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туралы дәлелді жауап – 26 (жиырма алты) күнтізбелік күн;</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көрсетудің нәтижесінқарайды және қол қояды –1 (бір) күнтізбелік күн;</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оны көрсетілетін қызметті алушыға береді – 30 (он бес) минут.</w:t>
      </w:r>
    </w:p>
    <w:bookmarkStart w:name="z337" w:id="277"/>
    <w:p>
      <w:pPr>
        <w:spacing w:after="0"/>
        <w:ind w:left="0"/>
        <w:jc w:val="both"/>
      </w:pPr>
      <w:r>
        <w:rPr>
          <w:rFonts w:ascii="Times New Roman"/>
          <w:b w:val="false"/>
          <w:i w:val="false"/>
          <w:color w:val="000000"/>
          <w:sz w:val="28"/>
        </w:rPr>
        <w:t xml:space="preserve">
      6. Мемлекеттік қызмет көрсетудің нәтижесі – баланы (балаларды) қабылдаушы отбасына тәрбиелеуге беру туралы шарт және Стандарттың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77"/>
    <w:bookmarkStart w:name="z338" w:id="278"/>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78"/>
    <w:bookmarkStart w:name="z339" w:id="27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79"/>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40" w:id="280"/>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280"/>
    <w:bookmarkStart w:name="z341" w:id="281"/>
    <w:p>
      <w:pPr>
        <w:spacing w:after="0"/>
        <w:ind w:left="0"/>
        <w:jc w:val="left"/>
      </w:pPr>
      <w:r>
        <w:rPr>
          <w:rFonts w:ascii="Times New Roman"/>
          <w:b/>
          <w:i w:val="false"/>
          <w:color w:val="000000"/>
        </w:rPr>
        <w:t xml:space="preserve"> 4-тарау. Мемлекеттік қызмет көрсету процесінде</w:t>
      </w:r>
      <w:r>
        <w:br/>
      </w:r>
      <w:r>
        <w:rPr>
          <w:rFonts w:ascii="Times New Roman"/>
          <w:b/>
          <w:i w:val="false"/>
          <w:color w:val="000000"/>
        </w:rPr>
        <w:t>"Азаматтарға арналған үкімет" мемлекеттік</w:t>
      </w:r>
      <w:r>
        <w:br/>
      </w:r>
      <w:r>
        <w:rPr>
          <w:rFonts w:ascii="Times New Roman"/>
          <w:b/>
          <w:i w:val="false"/>
          <w:color w:val="000000"/>
        </w:rPr>
        <w:t>корпорациясымен өзара іс-қимыл тәртібін, сондай-ақ</w:t>
      </w:r>
      <w:r>
        <w:br/>
      </w:r>
      <w:r>
        <w:rPr>
          <w:rFonts w:ascii="Times New Roman"/>
          <w:b/>
          <w:i w:val="false"/>
          <w:color w:val="000000"/>
        </w:rPr>
        <w:t>ақпараттық жүйелерді қолдану тәртібін сипаттау</w:t>
      </w:r>
    </w:p>
    <w:bookmarkEnd w:id="281"/>
    <w:bookmarkStart w:name="z342" w:id="282"/>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қабылдаушы отбасына</w:t>
            </w:r>
            <w:r>
              <w:br/>
            </w:r>
            <w:r>
              <w:rPr>
                <w:rFonts w:ascii="Times New Roman"/>
                <w:b w:val="false"/>
                <w:i w:val="false"/>
                <w:color w:val="000000"/>
                <w:sz w:val="20"/>
              </w:rPr>
              <w:t>тәрбиелеуге беру және оларды</w:t>
            </w:r>
            <w:r>
              <w:br/>
            </w:r>
            <w:r>
              <w:rPr>
                <w:rFonts w:ascii="Times New Roman"/>
                <w:b w:val="false"/>
                <w:i w:val="false"/>
                <w:color w:val="000000"/>
                <w:sz w:val="20"/>
              </w:rPr>
              <w:t>асырауға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344" w:id="283"/>
    <w:p>
      <w:pPr>
        <w:spacing w:after="0"/>
        <w:ind w:left="0"/>
        <w:jc w:val="left"/>
      </w:pPr>
      <w:r>
        <w:rPr>
          <w:rFonts w:ascii="Times New Roman"/>
          <w:b/>
          <w:i w:val="false"/>
          <w:color w:val="000000"/>
        </w:rPr>
        <w:t xml:space="preserve"> "Баланы (балаларды) қабылдаушы отбасына тәрбиелеуге беру</w:t>
      </w:r>
      <w:r>
        <w:br/>
      </w:r>
      <w:r>
        <w:rPr>
          <w:rFonts w:ascii="Times New Roman"/>
          <w:b/>
          <w:i w:val="false"/>
          <w:color w:val="000000"/>
        </w:rPr>
        <w:t>және оларды асырауға ақшалай қаражат төлеуді тағайындау"</w:t>
      </w:r>
      <w:r>
        <w:br/>
      </w:r>
      <w:r>
        <w:rPr>
          <w:rFonts w:ascii="Times New Roman"/>
          <w:b/>
          <w:i w:val="false"/>
          <w:color w:val="000000"/>
        </w:rPr>
        <w:t>мемлекеттік қызмет көрсетудің бизнес-процестерінің анықтамалығы</w:t>
      </w:r>
    </w:p>
    <w:bookmarkEnd w:id="283"/>
    <w:p>
      <w:pPr>
        <w:spacing w:after="0"/>
        <w:ind w:left="0"/>
        <w:jc w:val="left"/>
      </w:pPr>
      <w:r>
        <w:br/>
      </w:r>
    </w:p>
    <w:p>
      <w:pPr>
        <w:spacing w:after="0"/>
        <w:ind w:left="0"/>
        <w:jc w:val="both"/>
      </w:pPr>
      <w:r>
        <w:drawing>
          <wp:inline distT="0" distB="0" distL="0" distR="0">
            <wp:extent cx="75946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946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284"/>
    <w:p>
      <w:pPr>
        <w:spacing w:after="0"/>
        <w:ind w:left="0"/>
        <w:jc w:val="left"/>
      </w:pPr>
      <w:r>
        <w:rPr>
          <w:rFonts w:ascii="Times New Roman"/>
          <w:b/>
          <w:i w:val="false"/>
          <w:color w:val="000000"/>
        </w:rPr>
        <w:t xml:space="preserve"> Шартты белгілер:</w:t>
      </w:r>
    </w:p>
    <w:bookmarkEnd w:id="284"/>
    <w:p>
      <w:pPr>
        <w:spacing w:after="0"/>
        <w:ind w:left="0"/>
        <w:jc w:val="left"/>
      </w:pPr>
      <w:r>
        <w:br/>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