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005e" w14:textId="27f0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24 маусымдағы № 181/6 қаулысы. Павлодар облысының Әділет департаментінде 2015 жылғы 08 шілдеде № 4581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 мемлекеттік көрсетілетін қызметтер регламенттері бекітілсін:</w:t>
      </w:r>
    </w:p>
    <w:bookmarkEnd w:id="1"/>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әкімдігінің 03.08.2018 </w:t>
      </w:r>
      <w:r>
        <w:rPr>
          <w:rFonts w:ascii="Times New Roman"/>
          <w:b w:val="false"/>
          <w:i w:val="false"/>
          <w:color w:val="00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Павлодар облысы әкімдігінің осы қаулының қосымшасына сәйкес кейбір қаулыларының күші жойылған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Ғ.Қ. Сәдібековке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облысы әкімдігінің күші жойылған</w:t>
      </w:r>
      <w:r>
        <w:br/>
      </w:r>
      <w:r>
        <w:rPr>
          <w:rFonts w:ascii="Times New Roman"/>
          <w:b/>
          <w:i w:val="false"/>
          <w:color w:val="000000"/>
        </w:rPr>
        <w:t>кейбір қаулыларының тізбесі</w:t>
      </w:r>
    </w:p>
    <w:bookmarkEnd w:id="6"/>
    <w:bookmarkStart w:name="z9" w:id="7"/>
    <w:p>
      <w:pPr>
        <w:spacing w:after="0"/>
        <w:ind w:left="0"/>
        <w:jc w:val="both"/>
      </w:pPr>
      <w:r>
        <w:rPr>
          <w:rFonts w:ascii="Times New Roman"/>
          <w:b w:val="false"/>
          <w:i w:val="false"/>
          <w:color w:val="000000"/>
          <w:sz w:val="28"/>
        </w:rPr>
        <w:t xml:space="preserve">
      1. Павлодар облысы әкімдігінің 2014 жылғы 24 сәуірдегі "Білім беру саласындағы мемлекеттік қызмет көрсету регламенттерін бекіту туралы" № 120/4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3830 болып тіркелді, 2014 жылғы 7 маусымда "Сарыарқа самалы", "Звезда Прииртышья" газеттерінде жарияланды).</w:t>
      </w:r>
    </w:p>
    <w:bookmarkEnd w:id="7"/>
    <w:bookmarkStart w:name="z10" w:id="8"/>
    <w:p>
      <w:pPr>
        <w:spacing w:after="0"/>
        <w:ind w:left="0"/>
        <w:jc w:val="both"/>
      </w:pPr>
      <w:r>
        <w:rPr>
          <w:rFonts w:ascii="Times New Roman"/>
          <w:b w:val="false"/>
          <w:i w:val="false"/>
          <w:color w:val="000000"/>
          <w:sz w:val="28"/>
        </w:rPr>
        <w:t xml:space="preserve">
      2. Павлодар облысы әкімдігінің 2014 жылғы 17 маусымдағы "Павлодар облысының білім беру саласында мемлекеттік қызметтер көрсету регламенттерін бекіту туралы" № 207/6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3897 болып тіркелді, 2014 жылғы 5 тамызда "Сарыарқа самалы", "Звезда Прииртышья" газеттерінде жарияланды).</w:t>
      </w:r>
    </w:p>
    <w:bookmarkEnd w:id="8"/>
    <w:bookmarkStart w:name="z11" w:id="9"/>
    <w:p>
      <w:pPr>
        <w:spacing w:after="0"/>
        <w:ind w:left="0"/>
        <w:jc w:val="both"/>
      </w:pPr>
      <w:r>
        <w:rPr>
          <w:rFonts w:ascii="Times New Roman"/>
          <w:b w:val="false"/>
          <w:i w:val="false"/>
          <w:color w:val="000000"/>
          <w:sz w:val="28"/>
        </w:rPr>
        <w:t xml:space="preserve">
      3. Павлодар облысы әкімдігінің 2014 жылғы 26 маусымдағы "Білім беру саласындағы көрсетілетін мемлекеттік қызмет көрсету регламенттерін бекіту туралы" № 225/6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3899 тіркелді, 2014 жылғы 7 тамызда "Сарыарқа самалы", "Звезда Прииртышья" газеттерінде жарияланды).</w:t>
      </w:r>
    </w:p>
    <w:bookmarkEnd w:id="9"/>
    <w:bookmarkStart w:name="z12" w:id="10"/>
    <w:p>
      <w:pPr>
        <w:spacing w:after="0"/>
        <w:ind w:left="0"/>
        <w:jc w:val="both"/>
      </w:pPr>
      <w:r>
        <w:rPr>
          <w:rFonts w:ascii="Times New Roman"/>
          <w:b w:val="false"/>
          <w:i w:val="false"/>
          <w:color w:val="000000"/>
          <w:sz w:val="28"/>
        </w:rPr>
        <w:t xml:space="preserve">
      4. Павлодар облысы әкімдігінің 2014 жылғы 5 тамыздағы "Павлодар облысы әкімдігінің 2014 жылғы 24 сәуірдегі "Білім беру саласындағы мемлекеттік қызмет көрсету регламенттерін бекіту туралы" № 269/8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3979 тіркелді, 2014 жылғы 11 қыркүйекте "Сарыарқа самалы", "Звезда Прииртышья" газеттерінде жарияланды).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2" w:id="11"/>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12"/>
    <w:p>
      <w:pPr>
        <w:spacing w:after="0"/>
        <w:ind w:left="0"/>
        <w:jc w:val="left"/>
      </w:pPr>
      <w:r>
        <w:rPr>
          <w:rFonts w:ascii="Times New Roman"/>
          <w:b/>
          <w:i w:val="false"/>
          <w:color w:val="000000"/>
        </w:rPr>
        <w:t xml:space="preserve"> 1-тарау. Жалпы ережелер</w:t>
      </w:r>
    </w:p>
    <w:bookmarkEnd w:id="12"/>
    <w:bookmarkStart w:name="z24" w:id="13"/>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5" w:id="14"/>
    <w:p>
      <w:pPr>
        <w:spacing w:after="0"/>
        <w:ind w:left="0"/>
        <w:jc w:val="both"/>
      </w:pPr>
      <w:r>
        <w:rPr>
          <w:rFonts w:ascii="Times New Roman"/>
          <w:b w:val="false"/>
          <w:i w:val="false"/>
          <w:color w:val="000000"/>
          <w:sz w:val="28"/>
        </w:rPr>
        <w:t>
      2. Мемлекеттік қызметті көрсету нысаны – электрондық (толықтай автоматтандырылған) және (немесе) қағаз түрінде.</w:t>
      </w:r>
    </w:p>
    <w:bookmarkEnd w:id="14"/>
    <w:bookmarkStart w:name="z26" w:id="15"/>
    <w:p>
      <w:pPr>
        <w:spacing w:after="0"/>
        <w:ind w:left="0"/>
        <w:jc w:val="both"/>
      </w:pPr>
      <w:r>
        <w:rPr>
          <w:rFonts w:ascii="Times New Roman"/>
          <w:b w:val="false"/>
          <w:i w:val="false"/>
          <w:color w:val="000000"/>
          <w:sz w:val="28"/>
        </w:rPr>
        <w:t xml:space="preserve">
      3. Мемлекеттік қызметті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туралы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куәладырылады.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27" w:id="16"/>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16"/>
    <w:bookmarkStart w:name="z28"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17"/>
    <w:bookmarkStart w:name="z29"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8"/>
    <w:p>
      <w:pPr>
        <w:spacing w:after="0"/>
        <w:ind w:left="0"/>
        <w:jc w:val="both"/>
      </w:pPr>
      <w:r>
        <w:rPr>
          <w:rFonts w:ascii="Times New Roman"/>
          <w:b w:val="false"/>
          <w:i w:val="false"/>
          <w:color w:val="000000"/>
          <w:sz w:val="28"/>
        </w:rPr>
        <w:t xml:space="preserve">
      1) көрсетілетін қызметті берушінің кеңсе қызметкері Мемлекеттік корпорацияданкөрсетілетін қызметті алушының қажетті құжаттары келіп түскен сәттен бастап қабылдауды және тіркеуді жүзеге асырады, құжаттарды жауапты көрсетілетін қызметті берушіге жібереді – 15 (он бес) минут; </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"Е-қамқоршылық" электрондық базасының тізіліміне қорғаншылар (қамқоршылар) және қамқорлықтағы тұлғалар туралы мәліметті енгізеді,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дәлелді жауап әзірлейді - 1 (бір) жұмыс күні;</w:t>
      </w:r>
    </w:p>
    <w:p>
      <w:pPr>
        <w:spacing w:after="0"/>
        <w:ind w:left="0"/>
        <w:jc w:val="both"/>
      </w:pPr>
      <w:r>
        <w:rPr>
          <w:rFonts w:ascii="Times New Roman"/>
          <w:b w:val="false"/>
          <w:i w:val="false"/>
          <w:color w:val="000000"/>
          <w:sz w:val="28"/>
        </w:rPr>
        <w:t>
      4) көрсетілетін қызметті берушінің басшылығы анықтаманы немесе бас тарту туралы дәлелді жауапты қарастырады және қол қояды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анықтаманы немесе бас тарту туралы дәлелді жауапты тіркейді және мемлекеттік қызмет көрсетудің нәтижесін Мемлекеттік корпорацияға жібереді – 30 (отыз) минут.</w:t>
      </w:r>
    </w:p>
    <w:bookmarkStart w:name="z30" w:id="19"/>
    <w:p>
      <w:pPr>
        <w:spacing w:after="0"/>
        <w:ind w:left="0"/>
        <w:jc w:val="both"/>
      </w:pPr>
      <w:r>
        <w:rPr>
          <w:rFonts w:ascii="Times New Roman"/>
          <w:b w:val="false"/>
          <w:i w:val="false"/>
          <w:color w:val="000000"/>
          <w:sz w:val="28"/>
        </w:rPr>
        <w:t xml:space="preserve">
      6. Мемлекеттік қызмет көрсету рәсімінің (іс-қимылдың)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туралы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19"/>
    <w:bookmarkStart w:name="z31" w:id="2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
    <w:bookmarkStart w:name="z32" w:id="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2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3" w:id="2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22"/>
    <w:bookmarkStart w:name="z34" w:id="2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23"/>
    <w:bookmarkStart w:name="z35" w:id="24"/>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 тәртібін сипаттау және көрсетілетін қызметті беруші мен көрсетілетін қызметті алушы рәсімдерінің (іс-қимылдарының) реттілігі:</w:t>
      </w:r>
    </w:p>
    <w:bookmarkEnd w:id="24"/>
    <w:p>
      <w:pPr>
        <w:spacing w:after="0"/>
        <w:ind w:left="0"/>
        <w:jc w:val="both"/>
      </w:pPr>
      <w:r>
        <w:rPr>
          <w:rFonts w:ascii="Times New Roman"/>
          <w:b w:val="false"/>
          <w:i w:val="false"/>
          <w:color w:val="000000"/>
          <w:sz w:val="28"/>
        </w:rPr>
        <w:t>
      1) көрсетілетін қызметті алушы электрондық кезек ретімен "кедергісіз" қызмет көрсету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құпия сөзді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xml:space="preserve">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 </w:t>
      </w:r>
    </w:p>
    <w:bookmarkStart w:name="z36" w:id="25"/>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2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кірістірілген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37" w:id="2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сондай-ақ мемлекеттік қызметкөрсету процесінде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9" w:id="2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(іс-қимылдардың) реттілігін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639"/>
        <w:gridCol w:w="1263"/>
        <w:gridCol w:w="1151"/>
        <w:gridCol w:w="3850"/>
        <w:gridCol w:w="1304"/>
        <w:gridCol w:w="26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алынған құжаттарды қабылдауды және тіркеуді жүзеге асырады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жауапты орындаушыны анықтайды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қамқоршылық және қорғаншылық жөнінде анықтаманы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 және негіздер бойынша мемлекеттік қызмет көрсетуден бас тарту туралы дәлелді жауапты дайындайды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бас тарту туралы дәлелді жауапты қарастырады және қол қояды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беру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1" w:id="2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кіріктірілген ақпараттық жүйелердің</w:t>
      </w:r>
      <w:r>
        <w:br/>
      </w:r>
      <w:r>
        <w:rPr>
          <w:rFonts w:ascii="Times New Roman"/>
          <w:b/>
          <w:i w:val="false"/>
          <w:color w:val="000000"/>
        </w:rPr>
        <w:t xml:space="preserve">өзара функционалдық іс-қимыл диаграммасы </w:t>
      </w:r>
    </w:p>
    <w:bookmarkEnd w:id="2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3" w:id="29"/>
    <w:p>
      <w:pPr>
        <w:spacing w:after="0"/>
        <w:ind w:left="0"/>
        <w:jc w:val="left"/>
      </w:pPr>
      <w:r>
        <w:rPr>
          <w:rFonts w:ascii="Times New Roman"/>
          <w:b/>
          <w:i w:val="false"/>
          <w:color w:val="000000"/>
        </w:rPr>
        <w:t xml:space="preserve"> "Қорғаншылық және қамқоршылық жөнінде</w:t>
      </w:r>
      <w:r>
        <w:br/>
      </w:r>
      <w:r>
        <w:rPr>
          <w:rFonts w:ascii="Times New Roman"/>
          <w:b/>
          <w:i w:val="false"/>
          <w:color w:val="000000"/>
        </w:rPr>
        <w:t>анықтамалар беру" мемлекеттік қызмет көрсетудің</w:t>
      </w:r>
      <w:r>
        <w:br/>
      </w:r>
      <w:r>
        <w:rPr>
          <w:rFonts w:ascii="Times New Roman"/>
          <w:b/>
          <w:i w:val="false"/>
          <w:color w:val="000000"/>
        </w:rPr>
        <w:t xml:space="preserve">бизнес-процестерінің анықтамалығы </w:t>
      </w:r>
    </w:p>
    <w:bookmarkEnd w:id="29"/>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p>
    <w:bookmarkStart w:name="z44" w:id="30"/>
    <w:p>
      <w:pPr>
        <w:spacing w:after="0"/>
        <w:ind w:left="0"/>
        <w:jc w:val="left"/>
      </w:pPr>
      <w:r>
        <w:rPr>
          <w:rFonts w:ascii="Times New Roman"/>
          <w:b/>
          <w:i w:val="false"/>
          <w:color w:val="000000"/>
        </w:rPr>
        <w:t xml:space="preserve"> Шартты белгілер: </w:t>
      </w:r>
    </w:p>
    <w:bookmarkEnd w:id="30"/>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6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46" w:id="31"/>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 регламенті</w:t>
      </w:r>
    </w:p>
    <w:bookmarkEnd w:id="3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 w:id="32"/>
    <w:p>
      <w:pPr>
        <w:spacing w:after="0"/>
        <w:ind w:left="0"/>
        <w:jc w:val="left"/>
      </w:pPr>
      <w:r>
        <w:rPr>
          <w:rFonts w:ascii="Times New Roman"/>
          <w:b/>
          <w:i w:val="false"/>
          <w:color w:val="000000"/>
        </w:rPr>
        <w:t xml:space="preserve"> 1-тарау. Жалпы ережелер</w:t>
      </w:r>
    </w:p>
    <w:bookmarkEnd w:id="32"/>
    <w:bookmarkStart w:name="z48" w:id="33"/>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49" w:id="34"/>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34"/>
    <w:bookmarkStart w:name="z50" w:id="35"/>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қала немесе аудан әкімдігінің қорғаншылық немесе қамқоршылық белгілеу туралы қаулысы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3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куаландырылады.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51" w:id="36"/>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6"/>
    <w:bookmarkStart w:name="z52" w:id="37"/>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37"/>
    <w:bookmarkStart w:name="z53" w:id="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38"/>
    <w:p>
      <w:pPr>
        <w:spacing w:after="0"/>
        <w:ind w:left="0"/>
        <w:jc w:val="both"/>
      </w:pPr>
      <w:r>
        <w:rPr>
          <w:rFonts w:ascii="Times New Roman"/>
          <w:b w:val="false"/>
          <w:i w:val="false"/>
          <w:color w:val="000000"/>
          <w:sz w:val="28"/>
        </w:rPr>
        <w:t xml:space="preserve">
      1) көрсетілетін қызметті берушінің кеңсе қызметкері алынған құжаттарды қабылдауды және тіркеуді жүзеге асырады, құжаттарды көрсетілетін қызметті берушінің басшысына қарау үшін жібереді – 15 (он бес) минут; </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қаланың немесе ауданның жергілікті атқарушы органының қорғаншылық және қамқоршылықты белгілеу туралы қаулыны дайындайды, әкімдік қаулыны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бас тарту туралы дәлелді жауапты шығарады және тіркейді –27 (жиырма жеті) күнтізбелік күн;</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қаулыны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дәлелді жауапты есепке алу журналына тіркейді және көрсетілетін қыметті алушыға мемлекеттік қызметті алу нәтижесін береді – 2 (екі) күнтізбелік күн. </w:t>
      </w:r>
    </w:p>
    <w:bookmarkStart w:name="z54" w:id="39"/>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қорғаншылықты белгілеу туралы аудан немесе қала әкімдіктерінің қаулысы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39"/>
    <w:bookmarkStart w:name="z55" w:id="4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0"/>
    <w:bookmarkStart w:name="z56"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4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7" w:id="4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42"/>
    <w:bookmarkStart w:name="z58" w:id="43"/>
    <w:p>
      <w:pPr>
        <w:spacing w:after="0"/>
        <w:ind w:left="0"/>
        <w:jc w:val="left"/>
      </w:pPr>
      <w:r>
        <w:rPr>
          <w:rFonts w:ascii="Times New Roman"/>
          <w:b/>
          <w:i w:val="false"/>
          <w:color w:val="000000"/>
        </w:rPr>
        <w:t xml:space="preserve"> 4-тарау.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43"/>
    <w:bookmarkStart w:name="z59" w:id="44"/>
    <w:p>
      <w:pPr>
        <w:spacing w:after="0"/>
        <w:ind w:left="0"/>
        <w:jc w:val="both"/>
      </w:pPr>
      <w:r>
        <w:rPr>
          <w:rFonts w:ascii="Times New Roman"/>
          <w:b w:val="false"/>
          <w:i w:val="false"/>
          <w:color w:val="000000"/>
          <w:sz w:val="28"/>
        </w:rPr>
        <w:t xml:space="preserve">
      9. Қызмет берушінің кеңсесі арқылы мемлекеттік қызмет көрсетілмейді. </w:t>
      </w:r>
    </w:p>
    <w:bookmarkEnd w:id="44"/>
    <w:bookmarkStart w:name="z60" w:id="45"/>
    <w:p>
      <w:pPr>
        <w:spacing w:after="0"/>
        <w:ind w:left="0"/>
        <w:jc w:val="both"/>
      </w:pPr>
      <w:r>
        <w:rPr>
          <w:rFonts w:ascii="Times New Roman"/>
          <w:b w:val="false"/>
          <w:i w:val="false"/>
          <w:color w:val="000000"/>
          <w:sz w:val="28"/>
        </w:rPr>
        <w:t>
      10. Мемлекеттік корпорация арқылы мемлекеттік қызмет көрсету кезінде өтініш тәртібін және көрсетілетін қызметті беруші мен көрсетілетін қызметті алушы рәсімдерінің (іс-қимылының) реттілігін сипаттау:</w:t>
      </w:r>
    </w:p>
    <w:bookmarkEnd w:id="45"/>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xml:space="preserve">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 </w:t>
      </w:r>
    </w:p>
    <w:bookmarkStart w:name="z61" w:id="46"/>
    <w:p>
      <w:pPr>
        <w:spacing w:after="0"/>
        <w:ind w:left="0"/>
        <w:jc w:val="both"/>
      </w:pPr>
      <w:r>
        <w:rPr>
          <w:rFonts w:ascii="Times New Roman"/>
          <w:b w:val="false"/>
          <w:i w:val="false"/>
          <w:color w:val="000000"/>
          <w:sz w:val="28"/>
        </w:rPr>
        <w:t xml:space="preserve">
      11.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Портал арқылы мемлекеттік қызметті көрсету кезінде өтініш беру тәртібін және көрсетілетін қызметті беруші және көрсетілетін қызметті алушы рәсімінің (іс-қимылының) реттілігін сипаттау:</w:t>
      </w:r>
    </w:p>
    <w:bookmarkEnd w:id="4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bookmarkStart w:name="z62" w:id="47"/>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48"/>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992"/>
        <w:gridCol w:w="765"/>
        <w:gridCol w:w="697"/>
        <w:gridCol w:w="2717"/>
        <w:gridCol w:w="2240"/>
        <w:gridCol w:w="244"/>
        <w:gridCol w:w="176"/>
        <w:gridCol w:w="245"/>
        <w:gridCol w:w="108"/>
        <w:gridCol w:w="2106"/>
        <w:gridCol w:w="176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r>
              <w:br/>
            </w:r>
            <w:r>
              <w:rPr>
                <w:rFonts w:ascii="Times New Roman"/>
                <w:b w:val="false"/>
                <w:i w:val="false"/>
                <w:color w:val="000000"/>
                <w:sz w:val="20"/>
              </w:rPr>
              <w:t>
дық бөлімшелер (қызметкер</w:t>
            </w:r>
            <w:r>
              <w:br/>
            </w:r>
            <w:r>
              <w:rPr>
                <w:rFonts w:ascii="Times New Roman"/>
                <w:b w:val="false"/>
                <w:i w:val="false"/>
                <w:color w:val="000000"/>
                <w:sz w:val="20"/>
              </w:rPr>
              <w:t xml:space="preserve">
лер)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ресімнің, операцияның) атауы және оны сипаттау</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алынған құжаттарды қабылдауды және тіркеуді жүзеге асырады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құжаттарды қарастырады, ауданның немесе қаланың жергілікті атқарушы органының қамқоршылықты және қорғаншылықты белгілеу туралы қаулысын дайындайды, әкімдік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қаулыны немесе дәлелді жауапты шығарады және тіркейді</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журналында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қаулыны немесе бас тарту туралы дәлелді жауапты тіркейді және көрсетілетін қызметті алушыға мемлекеттік қызмет көрсету нәтижесін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Әкімдіктің қамқоршылық немесе қорғаншылық белгілеу туралы қаулысы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жағдайларда және негіздер бойынша бас тарту туралы дәлелді жауабы, және басшының қол қоюы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Әкімдіктің қамқоршылық немесе қорғаншылық белгілеу туралы қаулысы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жағдайларда және негіздер бойынша бас тарту туралы дәлелді жауабы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(жиырма жеті) күнтізбелік күн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4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кіріктірілген ақпараттық жүйелердің</w:t>
      </w:r>
      <w:r>
        <w:br/>
      </w:r>
      <w:r>
        <w:rPr>
          <w:rFonts w:ascii="Times New Roman"/>
          <w:b/>
          <w:i w:val="false"/>
          <w:color w:val="000000"/>
        </w:rPr>
        <w:t xml:space="preserve">функционалдық өзара іс-қимыл диаграммасы </w:t>
      </w:r>
    </w:p>
    <w:bookmarkEnd w:id="49"/>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8" w:id="50"/>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w:t>
      </w:r>
      <w:r>
        <w:br/>
      </w:r>
      <w:r>
        <w:rPr>
          <w:rFonts w:ascii="Times New Roman"/>
          <w:b/>
          <w:i w:val="false"/>
          <w:color w:val="000000"/>
        </w:rPr>
        <w:t>немесе қорғаншылық белгілеу" мемлекеттік қызмет</w:t>
      </w:r>
      <w:r>
        <w:br/>
      </w:r>
      <w:r>
        <w:rPr>
          <w:rFonts w:ascii="Times New Roman"/>
          <w:b/>
          <w:i w:val="false"/>
          <w:color w:val="000000"/>
        </w:rPr>
        <w:t xml:space="preserve">көрсетудің бизнес-процестерінің анықтамалығы </w:t>
      </w:r>
    </w:p>
    <w:bookmarkEnd w:id="5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69" w:id="51"/>
    <w:p>
      <w:pPr>
        <w:spacing w:after="0"/>
        <w:ind w:left="0"/>
        <w:jc w:val="left"/>
      </w:pPr>
      <w:r>
        <w:rPr>
          <w:rFonts w:ascii="Times New Roman"/>
          <w:b/>
          <w:i w:val="false"/>
          <w:color w:val="000000"/>
        </w:rPr>
        <w:t xml:space="preserve"> Шартты белгілер: </w:t>
      </w:r>
    </w:p>
    <w:bookmarkEnd w:id="51"/>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71" w:id="52"/>
    <w:p>
      <w:pPr>
        <w:spacing w:after="0"/>
        <w:ind w:left="0"/>
        <w:jc w:val="left"/>
      </w:pPr>
      <w:r>
        <w:rPr>
          <w:rFonts w:ascii="Times New Roman"/>
          <w:b/>
          <w:i w:val="false"/>
          <w:color w:val="000000"/>
        </w:rPr>
        <w:t xml:space="preserve"> "Кәмелетке толмаған балалардың мүлкіне иелік</w:t>
      </w:r>
      <w:r>
        <w:br/>
      </w:r>
      <w:r>
        <w:rPr>
          <w:rFonts w:ascii="Times New Roman"/>
          <w:b/>
          <w:i w:val="false"/>
          <w:color w:val="000000"/>
        </w:rPr>
        <w:t>ету және кәмелетке толмаған балаларға мұра ресімдеу үшін</w:t>
      </w:r>
      <w:r>
        <w:br/>
      </w:r>
      <w:r>
        <w:rPr>
          <w:rFonts w:ascii="Times New Roman"/>
          <w:b/>
          <w:i w:val="false"/>
          <w:color w:val="000000"/>
        </w:rPr>
        <w:t>анықтамалар беру" 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2" w:id="53"/>
    <w:p>
      <w:pPr>
        <w:spacing w:after="0"/>
        <w:ind w:left="0"/>
        <w:jc w:val="left"/>
      </w:pPr>
      <w:r>
        <w:rPr>
          <w:rFonts w:ascii="Times New Roman"/>
          <w:b/>
          <w:i w:val="false"/>
          <w:color w:val="000000"/>
        </w:rPr>
        <w:t xml:space="preserve"> 1-тарау. Жалпы ережелер</w:t>
      </w:r>
    </w:p>
    <w:bookmarkEnd w:id="53"/>
    <w:bookmarkStart w:name="z73" w:id="54"/>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 (бұдан әрі – мемлекеттік көрсетілетін қызмет) Павлодар облысы қалаларының, аудандарының жергілікті атқарушы органдары (бұдан әрі – көрсетілетін қызметті беруші) көрсетеді.</w:t>
      </w:r>
    </w:p>
    <w:bookmarkEnd w:id="5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74" w:id="5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5"/>
    <w:bookmarkStart w:name="z75" w:id="56"/>
    <w:p>
      <w:pPr>
        <w:spacing w:after="0"/>
        <w:ind w:left="0"/>
        <w:jc w:val="both"/>
      </w:pPr>
      <w:r>
        <w:rPr>
          <w:rFonts w:ascii="Times New Roman"/>
          <w:b w:val="false"/>
          <w:i w:val="false"/>
          <w:color w:val="000000"/>
          <w:sz w:val="28"/>
        </w:rPr>
        <w:t>
      3. Мемлекеттік қызмет көрсету нәтижесі:</w:t>
      </w:r>
    </w:p>
    <w:bookmarkEnd w:id="56"/>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 </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76" w:id="57"/>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57"/>
    <w:bookmarkStart w:name="z77" w:id="58"/>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нысан бойынша көрсетілетін қызметті алушының өтініші негіз болып табылады.</w:t>
      </w:r>
    </w:p>
    <w:bookmarkEnd w:id="58"/>
    <w:bookmarkStart w:name="z78"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59"/>
    <w:p>
      <w:pPr>
        <w:spacing w:after="0"/>
        <w:ind w:left="0"/>
        <w:jc w:val="both"/>
      </w:pPr>
      <w:r>
        <w:rPr>
          <w:rFonts w:ascii="Times New Roman"/>
          <w:b w:val="false"/>
          <w:i w:val="false"/>
          <w:color w:val="000000"/>
          <w:sz w:val="28"/>
        </w:rPr>
        <w:t xml:space="preserve">
      1)көрсетілетін қызметті берушінің кеңсе қызметкері Мемлекеттік корпорациядан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көрсетілгенқажетті құжаттары келіп түскен сәттен бастап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мүлкіне иелік ету және кәмелетке толмаған балаларға мұра ресімдеу үшін берiлетiн анықтаманы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жауапты дайындайды– 2 (екі) жұмыс күні;</w:t>
      </w:r>
    </w:p>
    <w:p>
      <w:pPr>
        <w:spacing w:after="0"/>
        <w:ind w:left="0"/>
        <w:jc w:val="both"/>
      </w:pPr>
      <w:r>
        <w:rPr>
          <w:rFonts w:ascii="Times New Roman"/>
          <w:b w:val="false"/>
          <w:i w:val="false"/>
          <w:color w:val="000000"/>
          <w:sz w:val="28"/>
        </w:rPr>
        <w:t>
      4) көрсетілетін қызметті берушінің басшылығы анықтаманы немесе бас тарту туралы дәлелді жауапты қарастырады және қол қояды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есепке алу журналына анықтаманы немесе бас тарту туралы дәлелді жауапты тіркейді және мемлекеттік қызмет көрсетудің нәтижесін Мемлекеттік корпорацияға жібереді – 1 (бір) жұмыс күні.</w:t>
      </w:r>
    </w:p>
    <w:bookmarkStart w:name="z79" w:id="60"/>
    <w:p>
      <w:pPr>
        <w:spacing w:after="0"/>
        <w:ind w:left="0"/>
        <w:jc w:val="both"/>
      </w:pPr>
      <w:r>
        <w:rPr>
          <w:rFonts w:ascii="Times New Roman"/>
          <w:b w:val="false"/>
          <w:i w:val="false"/>
          <w:color w:val="000000"/>
          <w:sz w:val="28"/>
        </w:rPr>
        <w:t>
      6. Мемлекеттік қызмет көрсету рәсімінің (іс-қимылының) нәтижесі:</w:t>
      </w:r>
    </w:p>
    <w:bookmarkEnd w:id="6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Start w:name="z80" w:id="61"/>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1"/>
    <w:bookmarkStart w:name="z81" w:id="62"/>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6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2" w:id="63"/>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63"/>
    <w:bookmarkStart w:name="z83" w:id="64"/>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64"/>
    <w:bookmarkStart w:name="z84" w:id="65"/>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 тәртібін және көрсетілетін қызметті беруші мен көрсетілетін қызметті алушы рәсімдерінің (іс-қимылдарының) реттілігін сипаттау:</w:t>
      </w:r>
    </w:p>
    <w:bookmarkEnd w:id="65"/>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Мемлекеттік корпорациясы операторының қызмет көрсету үшін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85" w:id="66"/>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сәйкес көрсетілетін қызметті беруші және көрсетілетін қызметті алушы рәсімінің (іс-қимылының) реттілігін сипаттау:</w:t>
      </w:r>
    </w:p>
    <w:bookmarkEnd w:id="6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86" w:id="67"/>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8" w:id="68"/>
    <w:p>
      <w:pPr>
        <w:spacing w:after="0"/>
        <w:ind w:left="0"/>
        <w:jc w:val="left"/>
      </w:pPr>
      <w:r>
        <w:rPr>
          <w:rFonts w:ascii="Times New Roman"/>
          <w:b/>
          <w:i w:val="false"/>
          <w:color w:val="000000"/>
        </w:rPr>
        <w:t xml:space="preserve"> Рәсімдердің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24"/>
        <w:gridCol w:w="789"/>
        <w:gridCol w:w="789"/>
        <w:gridCol w:w="2074"/>
        <w:gridCol w:w="2151"/>
        <w:gridCol w:w="1843"/>
        <w:gridCol w:w="277"/>
        <w:gridCol w:w="200"/>
        <w:gridCol w:w="277"/>
        <w:gridCol w:w="123"/>
        <w:gridCol w:w="1126"/>
        <w:gridCol w:w="586"/>
        <w:gridCol w:w="664"/>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 (қызметкерлер)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ресімнің, операцияның) атауы және оны сипаттау</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зерделейді, анықтаманы ресімдейді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қарастырады және оған қол қояды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басшыға қарастыруға және қол қоюға жібереді немесе бас тарту туралы дәлелді жауап береді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дәлелді жауап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 мемлекеттік корпорациясынанемесе Портал арқылы жібереді</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0" w:id="6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6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2" w:id="70"/>
    <w:p>
      <w:pPr>
        <w:spacing w:after="0"/>
        <w:ind w:left="0"/>
        <w:jc w:val="left"/>
      </w:pPr>
      <w:r>
        <w:rPr>
          <w:rFonts w:ascii="Times New Roman"/>
          <w:b/>
          <w:i w:val="false"/>
          <w:color w:val="000000"/>
        </w:rPr>
        <w:t xml:space="preserve"> "Кәмелетке толмаған балалардың мүлкіне иелік ету</w:t>
      </w:r>
      <w:r>
        <w:br/>
      </w:r>
      <w:r>
        <w:rPr>
          <w:rFonts w:ascii="Times New Roman"/>
          <w:b/>
          <w:i w:val="false"/>
          <w:color w:val="000000"/>
        </w:rPr>
        <w:t>және кәмелетке толмаған балаларға мұра ресімдеу үшін</w:t>
      </w:r>
      <w:r>
        <w:br/>
      </w:r>
      <w:r>
        <w:rPr>
          <w:rFonts w:ascii="Times New Roman"/>
          <w:b/>
          <w:i w:val="false"/>
          <w:color w:val="000000"/>
        </w:rPr>
        <w:t>қамқоршылық және қорғаншылық бойынша функцияларды</w:t>
      </w:r>
      <w:r>
        <w:br/>
      </w:r>
      <w:r>
        <w:rPr>
          <w:rFonts w:ascii="Times New Roman"/>
          <w:b/>
          <w:i w:val="false"/>
          <w:color w:val="000000"/>
        </w:rPr>
        <w:t>іске асыратын органдардың анықтамалар беруі" мемлекеттік</w:t>
      </w:r>
      <w:r>
        <w:br/>
      </w:r>
      <w:r>
        <w:rPr>
          <w:rFonts w:ascii="Times New Roman"/>
          <w:b/>
          <w:i w:val="false"/>
          <w:color w:val="000000"/>
        </w:rPr>
        <w:t xml:space="preserve">қызмет көрсетудің бизнес-процестерінің анықтамалығы </w:t>
      </w:r>
    </w:p>
    <w:bookmarkEnd w:id="70"/>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93" w:id="71"/>
    <w:p>
      <w:pPr>
        <w:spacing w:after="0"/>
        <w:ind w:left="0"/>
        <w:jc w:val="left"/>
      </w:pPr>
      <w:r>
        <w:rPr>
          <w:rFonts w:ascii="Times New Roman"/>
          <w:b/>
          <w:i w:val="false"/>
          <w:color w:val="000000"/>
        </w:rPr>
        <w:t xml:space="preserve"> Шартты белгілер: </w:t>
      </w:r>
    </w:p>
    <w:bookmarkEnd w:id="71"/>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0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95" w:id="72"/>
    <w:p>
      <w:pPr>
        <w:spacing w:after="0"/>
        <w:ind w:left="0"/>
        <w:jc w:val="left"/>
      </w:pPr>
      <w:r>
        <w:rPr>
          <w:rFonts w:ascii="Times New Roman"/>
          <w:b/>
          <w:i w:val="false"/>
          <w:color w:val="000000"/>
        </w:rPr>
        <w:t xml:space="preserve"> "Кәмелетке толмаған балаларға меншік құқығында</w:t>
      </w:r>
      <w:r>
        <w:br/>
      </w:r>
      <w:r>
        <w:rPr>
          <w:rFonts w:ascii="Times New Roman"/>
          <w:b/>
          <w:i w:val="false"/>
          <w:color w:val="000000"/>
        </w:rPr>
        <w:t>тиесілі мүлікпен жасалатын мәмілелерді ресімдеу үшін</w:t>
      </w:r>
      <w:r>
        <w:br/>
      </w:r>
      <w:r>
        <w:rPr>
          <w:rFonts w:ascii="Times New Roman"/>
          <w:b/>
          <w:i w:val="false"/>
          <w:color w:val="000000"/>
        </w:rPr>
        <w:t>қорғаншылық немесе қамқоршылық бойынша функцияларды</w:t>
      </w:r>
      <w:r>
        <w:br/>
      </w:r>
      <w:r>
        <w:rPr>
          <w:rFonts w:ascii="Times New Roman"/>
          <w:b/>
          <w:i w:val="false"/>
          <w:color w:val="000000"/>
        </w:rPr>
        <w:t>жүзеге асыратын органдардың анықтамаларын беру"</w:t>
      </w:r>
      <w:r>
        <w:br/>
      </w:r>
      <w:r>
        <w:rPr>
          <w:rFonts w:ascii="Times New Roman"/>
          <w:b/>
          <w:i w:val="false"/>
          <w:color w:val="000000"/>
        </w:rPr>
        <w:t>мемлекеттік көрсетілетін қызмет регламенті</w:t>
      </w:r>
    </w:p>
    <w:bookmarkEnd w:id="7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6" w:id="73"/>
    <w:p>
      <w:pPr>
        <w:spacing w:after="0"/>
        <w:ind w:left="0"/>
        <w:jc w:val="left"/>
      </w:pPr>
      <w:r>
        <w:rPr>
          <w:rFonts w:ascii="Times New Roman"/>
          <w:b/>
          <w:i w:val="false"/>
          <w:color w:val="000000"/>
        </w:rPr>
        <w:t xml:space="preserve"> 1-тарау. Жалпы ережелер</w:t>
      </w:r>
    </w:p>
    <w:bookmarkEnd w:id="73"/>
    <w:bookmarkStart w:name="z97" w:id="74"/>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Павлодар облысының қалаларының, аудандарының жергілікті атқарушы органдары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98" w:id="7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75"/>
    <w:bookmarkStart w:name="z99" w:id="7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76"/>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00" w:id="77"/>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7"/>
    <w:bookmarkStart w:name="z101" w:id="78"/>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-қосымшасына сәйкес нысан бойынша көрсетілетін қызметті алушының өтініші негіз болып табылады.</w:t>
      </w:r>
    </w:p>
    <w:bookmarkEnd w:id="78"/>
    <w:bookmarkStart w:name="z102" w:id="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bookmarkEnd w:id="79"/>
    <w:p>
      <w:pPr>
        <w:spacing w:after="0"/>
        <w:ind w:left="0"/>
        <w:jc w:val="both"/>
      </w:pPr>
      <w:r>
        <w:rPr>
          <w:rFonts w:ascii="Times New Roman"/>
          <w:b w:val="false"/>
          <w:i w:val="false"/>
          <w:color w:val="000000"/>
          <w:sz w:val="28"/>
        </w:rPr>
        <w:t xml:space="preserve">
      1)көрсетілетін қызметті берушініңкеңсе қызметкері Мемлекеттік корпорациядан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құжатты берген сәттен бастап қабылдауды және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органдарға анықтама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дәлелді жауап дайындайды – 2 (екі) жұмыс күні;</w:t>
      </w:r>
    </w:p>
    <w:p>
      <w:pPr>
        <w:spacing w:after="0"/>
        <w:ind w:left="0"/>
        <w:jc w:val="both"/>
      </w:pPr>
      <w:r>
        <w:rPr>
          <w:rFonts w:ascii="Times New Roman"/>
          <w:b w:val="false"/>
          <w:i w:val="false"/>
          <w:color w:val="000000"/>
          <w:sz w:val="28"/>
        </w:rPr>
        <w:t xml:space="preserve">
      4) көрсетілетін қызметті берушінің басшылығы анықтаманы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дәлелді жауапты қарастырады және қол қояды – 1 (бір)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есепке алу журналына көшірмені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дәлелді жауапты тіркейді және мемлекеттік қызметті көрсетудің нәтижесін Мемлекеттік корпорацияға береді – 1 (бір) жұмыс күні.</w:t>
      </w:r>
    </w:p>
    <w:bookmarkStart w:name="z103" w:id="80"/>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беретін анықтамасы немесе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жағдайларда және негіздер бойынша мемлекеттік қызмет көрсетуден бас тарту туралы дәлелді жауап.</w:t>
      </w:r>
    </w:p>
    <w:bookmarkEnd w:id="80"/>
    <w:bookmarkStart w:name="z104" w:id="81"/>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1"/>
    <w:bookmarkStart w:name="z105" w:id="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(қызметкерлердің) тізбесі:</w:t>
      </w:r>
    </w:p>
    <w:bookmarkEnd w:id="8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6" w:id="83"/>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83"/>
    <w:bookmarkStart w:name="z107" w:id="84"/>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84"/>
    <w:bookmarkStart w:name="z108" w:id="85"/>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 тәртібін және көрсетілетін қызметті беруші мен көрсетілетін қызметті алушы рәсімдерінің (іс-қимылының) реттілігін сипаттау:</w:t>
      </w:r>
    </w:p>
    <w:bookmarkEnd w:id="85"/>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109" w:id="86"/>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сәйкес көрсетілетін қызметті беруші және көрсетілетін қызметті алушы рәсімінің (іс-қимылының) реттілігін сипаттау:</w:t>
      </w:r>
    </w:p>
    <w:bookmarkEnd w:id="8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10" w:id="87"/>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2" w:id="88"/>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(іс-қимылдар) реттілігін сипаттау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52"/>
        <w:gridCol w:w="734"/>
        <w:gridCol w:w="668"/>
        <w:gridCol w:w="1758"/>
        <w:gridCol w:w="1627"/>
        <w:gridCol w:w="1627"/>
        <w:gridCol w:w="241"/>
        <w:gridCol w:w="169"/>
        <w:gridCol w:w="234"/>
        <w:gridCol w:w="107"/>
        <w:gridCol w:w="1951"/>
        <w:gridCol w:w="1495"/>
        <w:gridCol w:w="49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құжаттарды қабылдауды және тіркеуді жүзеге асырады</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зерделейді, анықтаманы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рәсімдейді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қарастырады және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 береді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басшыға қарауға және қол қоюға жібереді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 береді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Мемлекеттік корпорацияға жібереді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4" w:id="8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89"/>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6" w:id="90"/>
    <w:p>
      <w:pPr>
        <w:spacing w:after="0"/>
        <w:ind w:left="0"/>
        <w:jc w:val="left"/>
      </w:pPr>
      <w:r>
        <w:rPr>
          <w:rFonts w:ascii="Times New Roman"/>
          <w:b/>
          <w:i w:val="false"/>
          <w:color w:val="000000"/>
        </w:rPr>
        <w:t xml:space="preserve"> "Кәмелетке толмаған балаларға меншік құқығында тиесілі</w:t>
      </w:r>
      <w:r>
        <w:br/>
      </w:r>
      <w:r>
        <w:rPr>
          <w:rFonts w:ascii="Times New Roman"/>
          <w:b/>
          <w:i w:val="false"/>
          <w:color w:val="000000"/>
        </w:rPr>
        <w:t>мүлікпен жасалатын мәмілелерді ресімдеу үшін қорғаншылық</w:t>
      </w:r>
      <w:r>
        <w:br/>
      </w:r>
      <w:r>
        <w:rPr>
          <w:rFonts w:ascii="Times New Roman"/>
          <w:b/>
          <w:i w:val="false"/>
          <w:color w:val="000000"/>
        </w:rPr>
        <w:t>немесе қамқоршылық бойынша функцияларды жүзеге</w:t>
      </w:r>
      <w:r>
        <w:br/>
      </w:r>
      <w:r>
        <w:rPr>
          <w:rFonts w:ascii="Times New Roman"/>
          <w:b/>
          <w:i w:val="false"/>
          <w:color w:val="000000"/>
        </w:rPr>
        <w:t>асыратын органдардың анықтамаларын беру" мемлекеттік</w:t>
      </w:r>
      <w:r>
        <w:br/>
      </w:r>
      <w:r>
        <w:rPr>
          <w:rFonts w:ascii="Times New Roman"/>
          <w:b/>
          <w:i w:val="false"/>
          <w:color w:val="000000"/>
        </w:rPr>
        <w:t>қызмет көрсетудің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1"/>
    <w:p>
      <w:pPr>
        <w:spacing w:after="0"/>
        <w:ind w:left="0"/>
        <w:jc w:val="left"/>
      </w:pPr>
      <w:r>
        <w:rPr>
          <w:rFonts w:ascii="Times New Roman"/>
          <w:b/>
          <w:i w:val="false"/>
          <w:color w:val="000000"/>
        </w:rPr>
        <w:t xml:space="preserve"> Шартты белгілер:</w:t>
      </w:r>
    </w:p>
    <w:bookmarkEnd w:id="91"/>
    <w:p>
      <w:pPr>
        <w:spacing w:after="0"/>
        <w:ind w:left="0"/>
        <w:jc w:val="left"/>
      </w:pP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19" w:id="92"/>
    <w:p>
      <w:pPr>
        <w:spacing w:after="0"/>
        <w:ind w:left="0"/>
        <w:jc w:val="left"/>
      </w:pPr>
      <w:r>
        <w:rPr>
          <w:rFonts w:ascii="Times New Roman"/>
          <w:b/>
          <w:i w:val="false"/>
          <w:color w:val="000000"/>
        </w:rPr>
        <w:t xml:space="preserve"> "Шалғайдағы ауылдық елді мекендерде тұратын</w:t>
      </w:r>
      <w:r>
        <w:br/>
      </w:r>
      <w:r>
        <w:rPr>
          <w:rFonts w:ascii="Times New Roman"/>
          <w:b/>
          <w:i w:val="false"/>
          <w:color w:val="000000"/>
        </w:rPr>
        <w:t>балаларды жалпы білім беру ұйымдарына және кері</w:t>
      </w:r>
      <w:r>
        <w:br/>
      </w:r>
      <w:r>
        <w:rPr>
          <w:rFonts w:ascii="Times New Roman"/>
          <w:b/>
          <w:i w:val="false"/>
          <w:color w:val="000000"/>
        </w:rPr>
        <w:t>қарай үйлеріне тегін тасымалдауды ұсыну"</w:t>
      </w:r>
      <w:r>
        <w:br/>
      </w:r>
      <w:r>
        <w:rPr>
          <w:rFonts w:ascii="Times New Roman"/>
          <w:b/>
          <w:i w:val="false"/>
          <w:color w:val="000000"/>
        </w:rPr>
        <w:t>мемлекеттік көрсетілетін қызмет регламенті</w:t>
      </w:r>
    </w:p>
    <w:bookmarkEnd w:id="9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0" w:id="93"/>
    <w:p>
      <w:pPr>
        <w:spacing w:after="0"/>
        <w:ind w:left="0"/>
        <w:jc w:val="left"/>
      </w:pPr>
      <w:r>
        <w:rPr>
          <w:rFonts w:ascii="Times New Roman"/>
          <w:b/>
          <w:i w:val="false"/>
          <w:color w:val="000000"/>
        </w:rPr>
        <w:t xml:space="preserve"> 1-тарау. Жалпы ережелер</w:t>
      </w:r>
    </w:p>
    <w:bookmarkEnd w:id="93"/>
    <w:bookmarkStart w:name="z121" w:id="94"/>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 (бұдан әрі – мемлекеттік көрсетілетін қызмет) Павлодар облысының кент, ауыл, ауылдық округтің әкімі (бұдан әрі – көрсетілетін қызметті беруші) көрсетеді.</w:t>
      </w:r>
    </w:p>
    <w:bookmarkEnd w:id="9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122" w:id="95"/>
    <w:p>
      <w:pPr>
        <w:spacing w:after="0"/>
        <w:ind w:left="0"/>
        <w:jc w:val="both"/>
      </w:pPr>
      <w:r>
        <w:rPr>
          <w:rFonts w:ascii="Times New Roman"/>
          <w:b w:val="false"/>
          <w:i w:val="false"/>
          <w:color w:val="000000"/>
          <w:sz w:val="28"/>
        </w:rPr>
        <w:t>
      2. Мемлекеттік қызмет көрсету нысаны: қағаз түрінде.</w:t>
      </w:r>
    </w:p>
    <w:bookmarkEnd w:id="95"/>
    <w:bookmarkStart w:name="z123" w:id="9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қамтамасыз ету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96"/>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124" w:id="97"/>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7"/>
    <w:bookmarkStart w:name="z125" w:id="9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w:t>
      </w:r>
    </w:p>
    <w:bookmarkEnd w:id="98"/>
    <w:bookmarkStart w:name="z126" w:id="9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bookmarkEnd w:id="9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тиісті құжаттарды қабылдау туралы қолхат береді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анықтама жобасын ресімдейді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және басшыға қарастыруға және қол қоюға жібереді – 1 (бір)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анықтама жобасын қарастырады, қол қояды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және көрсетілетін қызметті берушінің кеңсе қызметкеріне жібереді – 1 (бір) жұмыс күні;</w:t>
      </w:r>
    </w:p>
    <w:p>
      <w:pPr>
        <w:spacing w:after="0"/>
        <w:ind w:left="0"/>
        <w:jc w:val="both"/>
      </w:pPr>
      <w:r>
        <w:rPr>
          <w:rFonts w:ascii="Times New Roman"/>
          <w:b w:val="false"/>
          <w:i w:val="false"/>
          <w:color w:val="000000"/>
          <w:sz w:val="28"/>
        </w:rPr>
        <w:t xml:space="preserve">
      5) көрсетілетін қызметті берушінің кеңсе қызметкері анықтаманы тіркейді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және көрсетілетін қызметті алушыға береді – 30 (отыз) минут.</w:t>
      </w:r>
    </w:p>
    <w:bookmarkStart w:name="z127" w:id="100"/>
    <w:p>
      <w:pPr>
        <w:spacing w:after="0"/>
        <w:ind w:left="0"/>
        <w:jc w:val="both"/>
      </w:pPr>
      <w:r>
        <w:rPr>
          <w:rFonts w:ascii="Times New Roman"/>
          <w:b w:val="false"/>
          <w:i w:val="false"/>
          <w:color w:val="000000"/>
          <w:sz w:val="28"/>
        </w:rPr>
        <w:t xml:space="preserve">
      6. Мемлекеттік қызмет көрсету рәсімнің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көрсетілетін негіздер бойынша мемлекеттік қызмет көрсетуден бас тарту туралы дәлелді жауап.</w:t>
      </w:r>
    </w:p>
    <w:bookmarkEnd w:id="100"/>
    <w:bookmarkStart w:name="z128" w:id="101"/>
    <w:p>
      <w:pPr>
        <w:spacing w:after="0"/>
        <w:ind w:left="0"/>
        <w:jc w:val="left"/>
      </w:pPr>
      <w:r>
        <w:rPr>
          <w:rFonts w:ascii="Times New Roman"/>
          <w:b/>
          <w:i w:val="false"/>
          <w:color w:val="000000"/>
        </w:rPr>
        <w:t xml:space="preserve"> 3-тарау.Мемлекеттік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1"/>
    <w:bookmarkStart w:name="z129" w:id="10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0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30" w:id="103"/>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 қоса беріледі.</w:t>
      </w:r>
    </w:p>
    <w:bookmarkEnd w:id="103"/>
    <w:bookmarkStart w:name="z131" w:id="104"/>
    <w:p>
      <w:pPr>
        <w:spacing w:after="0"/>
        <w:ind w:left="0"/>
        <w:jc w:val="left"/>
      </w:pPr>
      <w:r>
        <w:rPr>
          <w:rFonts w:ascii="Times New Roman"/>
          <w:b/>
          <w:i w:val="false"/>
          <w:color w:val="000000"/>
        </w:rPr>
        <w:t xml:space="preserve"> 4-тарау. Мемлекеттік корпорациясымен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04"/>
    <w:bookmarkStart w:name="z132" w:id="105"/>
    <w:p>
      <w:pPr>
        <w:spacing w:after="0"/>
        <w:ind w:left="0"/>
        <w:jc w:val="both"/>
      </w:pPr>
      <w:r>
        <w:rPr>
          <w:rFonts w:ascii="Times New Roman"/>
          <w:b w:val="false"/>
          <w:i w:val="false"/>
          <w:color w:val="000000"/>
          <w:sz w:val="28"/>
        </w:rPr>
        <w:t>
      9. Мемлекеттік қызмет "электрондық үкімет" веб – порталы арқылы көрсетілмейді.</w:t>
      </w:r>
    </w:p>
    <w:bookmarkEnd w:id="105"/>
    <w:bookmarkStart w:name="z133" w:id="106"/>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106"/>
    <w:p>
      <w:pPr>
        <w:spacing w:after="0"/>
        <w:ind w:left="0"/>
        <w:jc w:val="both"/>
      </w:pPr>
      <w:r>
        <w:rPr>
          <w:rFonts w:ascii="Times New Roman"/>
          <w:b w:val="false"/>
          <w:i w:val="false"/>
          <w:color w:val="000000"/>
          <w:sz w:val="28"/>
        </w:rPr>
        <w:t>
      1) көрсетілетін қызметті алушы "электронды" кезек тәртібінде жүзеге асырылатын жедел көрсетуінсіз қызмет көрсетілетін қызметті алушының тіркеу орны бойынша"электронды" кезекті портал арқылы "брондауға" болатын мемлекеттік қызметті алу үшін Мемлекеттік корпорация операторына қажетті құжаттар мен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және (немесе) қолданылу мерзімі өтіп кеткен құжаттарды ұсынған жағдайларда,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 қорына (бұдан әрі – ЖТ МДҚ) көрсетілетін қызметті алушының деректері (ата-аналардың немесе заңды тұлғалардың бірінен) туралы сауалды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xml:space="preserve">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 </w:t>
      </w:r>
    </w:p>
    <w:bookmarkStart w:name="z134" w:id="107"/>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өзге де көрсетілетін қызметті берушілермен және (немесе) Мемлекеттік корпорациясымен өзара іс-қимыл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бизнес-процестердің анықтамалығында көрсетіледі.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6" w:id="108"/>
    <w:p>
      <w:pPr>
        <w:spacing w:after="0"/>
        <w:ind w:left="0"/>
        <w:jc w:val="left"/>
      </w:pPr>
      <w:r>
        <w:rPr>
          <w:rFonts w:ascii="Times New Roman"/>
          <w:b/>
          <w:i w:val="false"/>
          <w:color w:val="000000"/>
        </w:rPr>
        <w:t xml:space="preserve"> "Шалғайдағы ауылдық елді мекендерде тұратын</w:t>
      </w:r>
      <w:r>
        <w:br/>
      </w:r>
      <w:r>
        <w:rPr>
          <w:rFonts w:ascii="Times New Roman"/>
          <w:b/>
          <w:i w:val="false"/>
          <w:color w:val="000000"/>
        </w:rPr>
        <w:t>балаларды жалпы білім беру ұйымдарына және кері қарай</w:t>
      </w:r>
      <w:r>
        <w:br/>
      </w:r>
      <w:r>
        <w:rPr>
          <w:rFonts w:ascii="Times New Roman"/>
          <w:b/>
          <w:i w:val="false"/>
          <w:color w:val="000000"/>
        </w:rPr>
        <w:t>үйлеріне тегін тасымалдауды ұсыну" мемлекеттік қызмет</w:t>
      </w:r>
      <w:r>
        <w:br/>
      </w:r>
      <w:r>
        <w:rPr>
          <w:rFonts w:ascii="Times New Roman"/>
          <w:b/>
          <w:i w:val="false"/>
          <w:color w:val="000000"/>
        </w:rPr>
        <w:t>көрсету процесінде көрсетілетін қызметті берушінің құрылымдық</w:t>
      </w:r>
      <w:r>
        <w:br/>
      </w:r>
      <w:r>
        <w:rPr>
          <w:rFonts w:ascii="Times New Roman"/>
          <w:b/>
          <w:i w:val="false"/>
          <w:color w:val="000000"/>
        </w:rPr>
        <w:t>бөлімшелерінің (қызметкерлерінің) өзара іс-қимыл тәртібін сипаттау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132"/>
        <w:gridCol w:w="3306"/>
        <w:gridCol w:w="1779"/>
        <w:gridCol w:w="1934"/>
        <w:gridCol w:w="2323"/>
        <w:gridCol w:w="1470"/>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 №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және тіркеу.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 және жауапты орындаушыны анықтау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рәсімдеу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қарау және қол қою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және көрсетілетін қызметті берушінің кеңсе қызметкеріне жіберу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туралы қолхат беру және басшыға қарауға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қарау және қол қою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басшыға қарастыруға және қол қоюға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8" w:id="109"/>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қызметті көрсетудің бизнес-процестерінің анықтамалығы</w:t>
      </w:r>
    </w:p>
    <w:bookmarkEnd w:id="109"/>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0"/>
    <w:p>
      <w:pPr>
        <w:spacing w:after="0"/>
        <w:ind w:left="0"/>
        <w:jc w:val="left"/>
      </w:pPr>
      <w:r>
        <w:rPr>
          <w:rFonts w:ascii="Times New Roman"/>
          <w:b/>
          <w:i w:val="false"/>
          <w:color w:val="000000"/>
        </w:rPr>
        <w:t xml:space="preserve"> Шартты белгілер:</w:t>
      </w:r>
    </w:p>
    <w:bookmarkEnd w:id="110"/>
    <w:p>
      <w:pPr>
        <w:spacing w:after="0"/>
        <w:ind w:left="0"/>
        <w:jc w:val="left"/>
      </w:pP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41" w:id="111"/>
    <w:p>
      <w:pPr>
        <w:spacing w:after="0"/>
        <w:ind w:left="0"/>
        <w:jc w:val="left"/>
      </w:pPr>
      <w:r>
        <w:rPr>
          <w:rFonts w:ascii="Times New Roman"/>
          <w:b/>
          <w:i w:val="false"/>
          <w:color w:val="000000"/>
        </w:rPr>
        <w:t xml:space="preserve"> "Жалпы білім беретін мектептердегі білім</w:t>
      </w:r>
      <w:r>
        <w:br/>
      </w:r>
      <w:r>
        <w:rPr>
          <w:rFonts w:ascii="Times New Roman"/>
          <w:b/>
          <w:i w:val="false"/>
          <w:color w:val="000000"/>
        </w:rPr>
        <w:t>алушылар мен тәрбиеленушілердің жекелеген санаттарына</w:t>
      </w:r>
      <w:r>
        <w:br/>
      </w:r>
      <w:r>
        <w:rPr>
          <w:rFonts w:ascii="Times New Roman"/>
          <w:b/>
          <w:i w:val="false"/>
          <w:color w:val="000000"/>
        </w:rPr>
        <w:t>тегін және жеңілдетілген тамақтандыруды ұсыну"</w:t>
      </w:r>
      <w:r>
        <w:br/>
      </w:r>
      <w:r>
        <w:rPr>
          <w:rFonts w:ascii="Times New Roman"/>
          <w:b/>
          <w:i w:val="false"/>
          <w:color w:val="000000"/>
        </w:rPr>
        <w:t>мемлекеттік көрсетілетін қызмет регламенті</w:t>
      </w:r>
    </w:p>
    <w:bookmarkEnd w:id="11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2" w:id="112"/>
    <w:p>
      <w:pPr>
        <w:spacing w:after="0"/>
        <w:ind w:left="0"/>
        <w:jc w:val="left"/>
      </w:pPr>
      <w:r>
        <w:rPr>
          <w:rFonts w:ascii="Times New Roman"/>
          <w:b/>
          <w:i w:val="false"/>
          <w:color w:val="000000"/>
        </w:rPr>
        <w:t xml:space="preserve"> 1-тарау. Жалпы ережелер</w:t>
      </w:r>
    </w:p>
    <w:bookmarkEnd w:id="112"/>
    <w:bookmarkStart w:name="z143" w:id="113"/>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білім беру ұйымдары, Павлодар облысы қалаларының, аудандарының жергілікті атқарушы органдары (бұдан әрі – көрсетілетін қызметті беруші) көрсетеді.</w:t>
      </w:r>
    </w:p>
    <w:bookmarkEnd w:id="11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44" w:id="114"/>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114"/>
    <w:bookmarkStart w:name="z145" w:id="115"/>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15"/>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Start w:name="z146" w:id="11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6"/>
    <w:bookmarkStart w:name="z147" w:id="1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w:t>
      </w:r>
    </w:p>
    <w:bookmarkEnd w:id="117"/>
    <w:bookmarkStart w:name="z148" w:id="1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bookmarkEnd w:id="11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құжаттардың көшірмелерін құжаттардың түпнұсқаларымен салыстырады, құжаттарды қабылдау туралы қолхат берумен түпнұсқаларды көрсетілетін қызметті алушыға қайтарады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анықтама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ресімдейді және басшыға қарастыруға және қол қоюға жібереді – 1 (бір)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анықтама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қарастырады, қол қояды және көрсетілетін қызметті берушінің кеңсе қызметкеріне жібереді – 1 (бір) жұмыс күні;</w:t>
      </w:r>
    </w:p>
    <w:p>
      <w:pPr>
        <w:spacing w:after="0"/>
        <w:ind w:left="0"/>
        <w:jc w:val="both"/>
      </w:pPr>
      <w:r>
        <w:rPr>
          <w:rFonts w:ascii="Times New Roman"/>
          <w:b w:val="false"/>
          <w:i w:val="false"/>
          <w:color w:val="000000"/>
          <w:sz w:val="28"/>
        </w:rPr>
        <w:t xml:space="preserve">
      5) көрсетілетін қызметті берушінің кеңсе қызметкері анықтаманы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тіркейді және нәтижені көрсетілетін қызметті алушыға береді – 30 (отыз) минут.</w:t>
      </w:r>
    </w:p>
    <w:bookmarkStart w:name="z149" w:id="119"/>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көрсетілетін негіздер бойынша мемлекеттік қызмет көрсетуден бас тарту туралы дәлелді жауап.</w:t>
      </w:r>
    </w:p>
    <w:bookmarkEnd w:id="119"/>
    <w:bookmarkStart w:name="z150" w:id="120"/>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0"/>
    <w:bookmarkStart w:name="z151" w:id="1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2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52" w:id="12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 қоса беріледі.</w:t>
      </w:r>
    </w:p>
    <w:bookmarkEnd w:id="122"/>
    <w:bookmarkStart w:name="z153" w:id="123"/>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өзара іс-қимыл, сондай-ақ мемлекеттік қызмет</w:t>
      </w:r>
      <w:r>
        <w:br/>
      </w:r>
      <w:r>
        <w:rPr>
          <w:rFonts w:ascii="Times New Roman"/>
          <w:b/>
          <w:i w:val="false"/>
          <w:color w:val="000000"/>
        </w:rPr>
        <w:t>көрсету процесінде ақпараттық жүйелерді қолдану тәртібін сипаттау</w:t>
      </w:r>
    </w:p>
    <w:bookmarkEnd w:id="123"/>
    <w:bookmarkStart w:name="z154" w:id="12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124"/>
    <w:bookmarkStart w:name="z155" w:id="125"/>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12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сұрауды куәландыру (қол қою) үшін көрсетілетін қызметті алушының ЭЦҚ-мен куәландырылған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сәйкестендіру деректерінің сәйкестігін (сұрауда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электрондық үкімет шлюзі қызметкерінің автоматтандырылған (ӨЭҮШ АЖО) жұмыс орнына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қоса берген құжаттары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56" w:id="12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(іс-қимылдардың) өзара іс-қимыл реттілігін толық сипаттау, мемлекеттік қызмет көрсету процесінде ақпараттық жүйелерді қолдану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тегін 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58" w:id="127"/>
    <w:p>
      <w:pPr>
        <w:spacing w:after="0"/>
        <w:ind w:left="0"/>
        <w:jc w:val="left"/>
      </w:pPr>
      <w:r>
        <w:rPr>
          <w:rFonts w:ascii="Times New Roman"/>
          <w:b/>
          <w:i w:val="false"/>
          <w:color w:val="000000"/>
        </w:rPr>
        <w:t xml:space="preserve"> "Жалпы білім беретін мектептердегі білім</w:t>
      </w:r>
      <w:r>
        <w:br/>
      </w:r>
      <w:r>
        <w:rPr>
          <w:rFonts w:ascii="Times New Roman"/>
          <w:b/>
          <w:i w:val="false"/>
          <w:color w:val="000000"/>
        </w:rPr>
        <w:t>алушылар мен тәрбиеленушілердің жекелеген санаттарына</w:t>
      </w:r>
      <w:r>
        <w:br/>
      </w:r>
      <w:r>
        <w:rPr>
          <w:rFonts w:ascii="Times New Roman"/>
          <w:b/>
          <w:i w:val="false"/>
          <w:color w:val="000000"/>
        </w:rPr>
        <w:t>тегін және жеңілдетілген тамақтандыруды ұсыну"</w:t>
      </w:r>
      <w:r>
        <w:br/>
      </w:r>
      <w:r>
        <w:rPr>
          <w:rFonts w:ascii="Times New Roman"/>
          <w:b/>
          <w:i w:val="false"/>
          <w:color w:val="000000"/>
        </w:rPr>
        <w:t>мемлекеттік қызметін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іс-қимал тәртібін сипаттау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3"/>
        <w:gridCol w:w="2574"/>
        <w:gridCol w:w="433"/>
        <w:gridCol w:w="933"/>
        <w:gridCol w:w="1074"/>
        <w:gridCol w:w="886"/>
        <w:gridCol w:w="241"/>
        <w:gridCol w:w="120"/>
        <w:gridCol w:w="1198"/>
        <w:gridCol w:w="1060"/>
        <w:gridCol w:w="1152"/>
        <w:gridCol w:w="829"/>
        <w:gridCol w:w="87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және тіркеу. Құжаттардың көшірмелерін түпнұсқа-ларымен салыстыру, түпнұсқаларды көрсетілетін қызметті алушыға қайтару.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орындаушыны анықтау</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ресімдеу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жауапты қарастыру, қол қою</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туралы қолхат беру және басшыға қарауға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қарау және қол қою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жауабын басшыға қарастыруға және қол қоюға жіберу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тегін 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0" w:id="128"/>
    <w:p>
      <w:pPr>
        <w:spacing w:after="0"/>
        <w:ind w:left="0"/>
        <w:jc w:val="left"/>
      </w:pPr>
      <w:r>
        <w:rPr>
          <w:rFonts w:ascii="Times New Roman"/>
          <w:b/>
          <w:i w:val="false"/>
          <w:color w:val="000000"/>
        </w:rPr>
        <w:t xml:space="preserve"> Портал арқылы мемлекеттік қызметті көрсету кезінде құрылымдық</w:t>
      </w:r>
      <w:r>
        <w:br/>
      </w:r>
      <w:r>
        <w:rPr>
          <w:rFonts w:ascii="Times New Roman"/>
          <w:b/>
          <w:i w:val="false"/>
          <w:color w:val="000000"/>
        </w:rPr>
        <w:t>бөлімшелердің (қызметкерлердің) өзара іс-қимыл диаграммасы</w:t>
      </w:r>
    </w:p>
    <w:bookmarkEnd w:id="128"/>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тегін 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62" w:id="129"/>
    <w:p>
      <w:pPr>
        <w:spacing w:after="0"/>
        <w:ind w:left="0"/>
        <w:jc w:val="left"/>
      </w:pPr>
      <w:r>
        <w:rPr>
          <w:rFonts w:ascii="Times New Roman"/>
          <w:b/>
          <w:i w:val="false"/>
          <w:color w:val="000000"/>
        </w:rPr>
        <w:t xml:space="preserve"> "Жалпы білім беретін мектептердегі білім алушылар</w:t>
      </w:r>
      <w:r>
        <w:br/>
      </w:r>
      <w:r>
        <w:rPr>
          <w:rFonts w:ascii="Times New Roman"/>
          <w:b/>
          <w:i w:val="false"/>
          <w:color w:val="000000"/>
        </w:rPr>
        <w:t>мен тәрбиеленушілердің жекелеген санаттарына тегін</w:t>
      </w:r>
      <w:r>
        <w:br/>
      </w:r>
      <w:r>
        <w:rPr>
          <w:rFonts w:ascii="Times New Roman"/>
          <w:b/>
          <w:i w:val="false"/>
          <w:color w:val="000000"/>
        </w:rPr>
        <w:t xml:space="preserve">және жеңілдетілген тамақтандыруды ұсыну" мемлекеттік </w:t>
      </w:r>
      <w:r>
        <w:br/>
      </w:r>
      <w:r>
        <w:rPr>
          <w:rFonts w:ascii="Times New Roman"/>
          <w:b/>
          <w:i w:val="false"/>
          <w:color w:val="000000"/>
        </w:rPr>
        <w:t>қызметті көрсетудің бизнес-процестерінің анықтамалығы</w:t>
      </w:r>
    </w:p>
    <w:bookmarkEnd w:id="129"/>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0"/>
    <w:p>
      <w:pPr>
        <w:spacing w:after="0"/>
        <w:ind w:left="0"/>
        <w:jc w:val="left"/>
      </w:pPr>
      <w:r>
        <w:rPr>
          <w:rFonts w:ascii="Times New Roman"/>
          <w:b/>
          <w:i w:val="false"/>
          <w:color w:val="000000"/>
        </w:rPr>
        <w:t xml:space="preserve"> Шартты белгілер:</w:t>
      </w:r>
    </w:p>
    <w:bookmarkEnd w:id="130"/>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65" w:id="131"/>
    <w:p>
      <w:pPr>
        <w:spacing w:after="0"/>
        <w:ind w:left="0"/>
        <w:jc w:val="left"/>
      </w:pPr>
      <w:r>
        <w:rPr>
          <w:rFonts w:ascii="Times New Roman"/>
          <w:b/>
          <w:i w:val="false"/>
          <w:color w:val="000000"/>
        </w:rPr>
        <w:t xml:space="preserve"> "Қамқоршыларға немесе қорғаншыларға жетiм</w:t>
      </w:r>
      <w:r>
        <w:br/>
      </w:r>
      <w:r>
        <w:rPr>
          <w:rFonts w:ascii="Times New Roman"/>
          <w:b/>
          <w:i w:val="false"/>
          <w:color w:val="000000"/>
        </w:rPr>
        <w:t>баланы (жетiм балаларды) және ата-анасының қамқорлығынсыз</w:t>
      </w:r>
      <w:r>
        <w:br/>
      </w:r>
      <w:r>
        <w:rPr>
          <w:rFonts w:ascii="Times New Roman"/>
          <w:b/>
          <w:i w:val="false"/>
          <w:color w:val="000000"/>
        </w:rPr>
        <w:t>қалған баланы (балаларды) асырап-бағуға жәрдемақы</w:t>
      </w:r>
      <w:r>
        <w:br/>
      </w:r>
      <w:r>
        <w:rPr>
          <w:rFonts w:ascii="Times New Roman"/>
          <w:b/>
          <w:i w:val="false"/>
          <w:color w:val="000000"/>
        </w:rPr>
        <w:t>тағайындау" мемлекеттiк көрсетiлетiн қызмет регламенті</w:t>
      </w:r>
    </w:p>
    <w:bookmarkEnd w:id="13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6" w:id="132"/>
    <w:p>
      <w:pPr>
        <w:spacing w:after="0"/>
        <w:ind w:left="0"/>
        <w:jc w:val="left"/>
      </w:pPr>
      <w:r>
        <w:rPr>
          <w:rFonts w:ascii="Times New Roman"/>
          <w:b/>
          <w:i w:val="false"/>
          <w:color w:val="000000"/>
        </w:rPr>
        <w:t xml:space="preserve"> 1-тарау. Жалпы ережелер</w:t>
      </w:r>
    </w:p>
    <w:bookmarkEnd w:id="132"/>
    <w:bookmarkStart w:name="z167" w:id="133"/>
    <w:p>
      <w:pPr>
        <w:spacing w:after="0"/>
        <w:ind w:left="0"/>
        <w:jc w:val="both"/>
      </w:pPr>
      <w:r>
        <w:rPr>
          <w:rFonts w:ascii="Times New Roman"/>
          <w:b w:val="false"/>
          <w:i w:val="false"/>
          <w:color w:val="000000"/>
          <w:sz w:val="28"/>
        </w:rPr>
        <w:t>
      1.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қызметін (бұдан әрі – мемлекеттік көрсетілетін қызмет) Павлодар облысы қалаларының, аудандарының жергілікті атқарушы органдары (бұдан әрі – көрсетілетін қызметті беруші) көрсетеді.</w:t>
      </w:r>
    </w:p>
    <w:bookmarkEnd w:id="13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68" w:id="134"/>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34"/>
    <w:bookmarkStart w:name="z169" w:id="135"/>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3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70" w:id="13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6"/>
    <w:bookmarkStart w:name="z171" w:id="137"/>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137"/>
    <w:bookmarkStart w:name="z172" w:id="1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38"/>
    <w:p>
      <w:pPr>
        <w:spacing w:after="0"/>
        <w:ind w:left="0"/>
        <w:jc w:val="both"/>
      </w:pP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құжаттарды көрсетілетін қызметті берушінің басшысына қарау үшін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 келіп түскен құжаттарды қарастырады,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 6 (алты) жұмыс күні ішінде;</w:t>
      </w:r>
    </w:p>
    <w:p>
      <w:pPr>
        <w:spacing w:after="0"/>
        <w:ind w:left="0"/>
        <w:jc w:val="both"/>
      </w:pPr>
      <w:r>
        <w:rPr>
          <w:rFonts w:ascii="Times New Roman"/>
          <w:b w:val="false"/>
          <w:i w:val="false"/>
          <w:color w:val="000000"/>
          <w:sz w:val="28"/>
        </w:rPr>
        <w:t>
      4) көрсетілетін қызметті берушінің басшылығы шешімді қарастырады, қол қояды – 1 (бір)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 есепке алу журналына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тіркейді және мемлекеттік қызмет көрсетудің нәтижесін көрсетілетін қызметті алушыға береді – 2 (екі) жұмыс күні.</w:t>
      </w:r>
    </w:p>
    <w:bookmarkStart w:name="z173" w:id="139"/>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39"/>
    <w:bookmarkStart w:name="z174" w:id="14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0"/>
    <w:bookmarkStart w:name="z175" w:id="14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4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6" w:id="14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142"/>
    <w:bookmarkStart w:name="z177" w:id="14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143"/>
    <w:bookmarkStart w:name="z178" w:id="144"/>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өтініштің тәртібін және көрсетілетін қызметті беруші мен көрсетілетін қызметті алушы рәсімдерінің (іс-қимылының) реттілігін сипаттау:</w:t>
      </w:r>
    </w:p>
    <w:bookmarkEnd w:id="144"/>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қабылдаудаң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179" w:id="145"/>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көрсетілетін қызметті беруші және көрсетілетін қызметті алушы рәсімінің (іс-қимылының) реттілігін сипаттау:</w:t>
      </w:r>
    </w:p>
    <w:bookmarkEnd w:id="14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80" w:id="14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2" w:id="14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ресімдердің (іс-қимылдар) реттілігін сипаттау</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23"/>
        <w:gridCol w:w="1328"/>
        <w:gridCol w:w="1210"/>
        <w:gridCol w:w="1725"/>
        <w:gridCol w:w="3062"/>
        <w:gridCol w:w="28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шешімді не бас тарту туралы дәлелді жауапты ресімдейді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қарастырады және қол қояды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тіркейді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басшыға қарауға және қол қоюға жібереді не бас тарту туралы дәлелді жауапты береді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береді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 Мемлекеттік корпорацияға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4" w:id="14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148"/>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6" w:id="149"/>
    <w:p>
      <w:pPr>
        <w:spacing w:after="0"/>
        <w:ind w:left="0"/>
        <w:jc w:val="left"/>
      </w:pPr>
      <w:r>
        <w:rPr>
          <w:rFonts w:ascii="Times New Roman"/>
          <w:b/>
          <w:i w:val="false"/>
          <w:color w:val="000000"/>
        </w:rPr>
        <w:t xml:space="preserve"> "Қамқоршыларға немесе қорғаншыларға жетiм баланы</w:t>
      </w:r>
      <w:r>
        <w:br/>
      </w:r>
      <w:r>
        <w:rPr>
          <w:rFonts w:ascii="Times New Roman"/>
          <w:b/>
          <w:i w:val="false"/>
          <w:color w:val="000000"/>
        </w:rPr>
        <w:t>(жетiм балаларды) және ата-анасының қамқорлығынсыз</w:t>
      </w:r>
      <w:r>
        <w:br/>
      </w:r>
      <w:r>
        <w:rPr>
          <w:rFonts w:ascii="Times New Roman"/>
          <w:b/>
          <w:i w:val="false"/>
          <w:color w:val="000000"/>
        </w:rPr>
        <w:t>қалған баланы (балаларды) асырап-бағуға жәрдемақы тағайындау"</w:t>
      </w:r>
      <w:r>
        <w:br/>
      </w:r>
      <w:r>
        <w:rPr>
          <w:rFonts w:ascii="Times New Roman"/>
          <w:b/>
          <w:i w:val="false"/>
          <w:color w:val="000000"/>
        </w:rPr>
        <w:t>мемлекеттік қызмет көрсетудің бизнес-процестерінің анықтамалығы</w:t>
      </w:r>
    </w:p>
    <w:bookmarkEnd w:id="149"/>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0"/>
    <w:p>
      <w:pPr>
        <w:spacing w:after="0"/>
        <w:ind w:left="0"/>
        <w:jc w:val="left"/>
      </w:pPr>
      <w:r>
        <w:rPr>
          <w:rFonts w:ascii="Times New Roman"/>
          <w:b/>
          <w:i w:val="false"/>
          <w:color w:val="000000"/>
        </w:rPr>
        <w:t xml:space="preserve"> Шартты белгілер:</w:t>
      </w:r>
    </w:p>
    <w:bookmarkEnd w:id="150"/>
    <w:p>
      <w:pPr>
        <w:spacing w:after="0"/>
        <w:ind w:left="0"/>
        <w:jc w:val="left"/>
      </w:pP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89" w:id="151"/>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регламенті</w:t>
      </w:r>
    </w:p>
    <w:bookmarkEnd w:id="15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0" w:id="152"/>
    <w:p>
      <w:pPr>
        <w:spacing w:after="0"/>
        <w:ind w:left="0"/>
        <w:jc w:val="left"/>
      </w:pPr>
      <w:r>
        <w:rPr>
          <w:rFonts w:ascii="Times New Roman"/>
          <w:b/>
          <w:i w:val="false"/>
          <w:color w:val="000000"/>
        </w:rPr>
        <w:t xml:space="preserve"> 1-тарау. Жалпы ережелер</w:t>
      </w:r>
    </w:p>
    <w:bookmarkEnd w:id="152"/>
    <w:bookmarkStart w:name="z191" w:id="153"/>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беруші)көрсетеді.</w:t>
      </w:r>
    </w:p>
    <w:bookmarkEnd w:id="15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92" w:id="15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54"/>
    <w:bookmarkStart w:name="z193" w:id="155"/>
    <w:p>
      <w:pPr>
        <w:spacing w:after="0"/>
        <w:ind w:left="0"/>
        <w:jc w:val="both"/>
      </w:pPr>
      <w:r>
        <w:rPr>
          <w:rFonts w:ascii="Times New Roman"/>
          <w:b w:val="false"/>
          <w:i w:val="false"/>
          <w:color w:val="000000"/>
          <w:sz w:val="28"/>
        </w:rPr>
        <w:t>
      3. Мемлекеттік қызмет көрсету нәтижесі:</w:t>
      </w:r>
    </w:p>
    <w:bookmarkEnd w:id="155"/>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баланы (балаларды) патронаттық тәрбиеге беру туралы шарт не осы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Start w:name="z194" w:id="15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6"/>
    <w:bookmarkStart w:name="z195" w:id="15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берумен көрсетілетін қызметті алушының өтініші негіз болып табылады.</w:t>
      </w:r>
    </w:p>
    <w:bookmarkEnd w:id="157"/>
    <w:bookmarkStart w:name="z196" w:id="1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5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бастап оны қабылдауды және тіркеуді жүзеге асырады, және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баланы (балаларды) патронаттық тәрбиелеуге беру туралы шартты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бас тарту туралы дәлелді жауапты дайындайды және басшыға қарауға және қол қоюға береді – 26 (жиырма алты)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басшысы баланы (балаларды) патронаттық тәрбиелеуге беру туралы шартты қарайды, қол қояды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бас тарту туралы дәлелді жауап дайындайды және көрсетілетін қызметті беруші кеңсесінің қызметкеріне береді – 1 (бір) күнтізбелік күн;</w:t>
      </w:r>
    </w:p>
    <w:p>
      <w:pPr>
        <w:spacing w:after="0"/>
        <w:ind w:left="0"/>
        <w:jc w:val="both"/>
      </w:pPr>
      <w:r>
        <w:rPr>
          <w:rFonts w:ascii="Times New Roman"/>
          <w:b w:val="false"/>
          <w:i w:val="false"/>
          <w:color w:val="000000"/>
          <w:sz w:val="28"/>
        </w:rPr>
        <w:t xml:space="preserve">
      5) көрсетілетін қызметті беруші кеңсесінің қызметкерібаланы (балаларды) патронаттық тәрбиелеуге беру туралы шартты тіркейді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бас тарту туралы дәлелді жауап дайындайдыжәне көрсетілетін қызметті алушыға мемлекеттік қызмет көрсету нәтижесін береді – 1 (бір) күнтізбелік күн.</w:t>
      </w:r>
    </w:p>
    <w:bookmarkStart w:name="z197" w:id="159"/>
    <w:p>
      <w:pPr>
        <w:spacing w:after="0"/>
        <w:ind w:left="0"/>
        <w:jc w:val="both"/>
      </w:pPr>
      <w:r>
        <w:rPr>
          <w:rFonts w:ascii="Times New Roman"/>
          <w:b w:val="false"/>
          <w:i w:val="false"/>
          <w:color w:val="000000"/>
          <w:sz w:val="28"/>
        </w:rPr>
        <w:t>
      6. Мемлекеттік қызмет көрсету рәсімінің (іс-қимылының) нәтижесі:</w:t>
      </w:r>
    </w:p>
    <w:bookmarkEnd w:id="159"/>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Start w:name="z198" w:id="16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0"/>
    <w:bookmarkStart w:name="z199" w:id="1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6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0" w:id="16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162"/>
    <w:bookmarkStart w:name="z201" w:id="16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корпорациясымен өзара іс-қимыл тәртібін, сондай-ақ</w:t>
      </w:r>
      <w:r>
        <w:br/>
      </w:r>
      <w:r>
        <w:rPr>
          <w:rFonts w:ascii="Times New Roman"/>
          <w:b/>
          <w:i w:val="false"/>
          <w:color w:val="000000"/>
        </w:rPr>
        <w:t>ақпараттық жүйелерді қолдану тәртібін сипаттау</w:t>
      </w:r>
    </w:p>
    <w:bookmarkEnd w:id="163"/>
    <w:bookmarkStart w:name="z202" w:id="16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164"/>
    <w:bookmarkStart w:name="z203" w:id="165"/>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көрсетілетін қызметті беруші және көрсетілетін қызметті алушы рәсімінің (іс-қимылының) реттілігін сипаттау:</w:t>
      </w:r>
    </w:p>
    <w:bookmarkEnd w:id="16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04" w:id="16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сондай-ақ мемлекеттік қызметкөрсету процесінде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06" w:id="16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(іс-қималдар) реттілігін сипаттау кестесі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0"/>
        <w:gridCol w:w="2672"/>
        <w:gridCol w:w="609"/>
        <w:gridCol w:w="2671"/>
        <w:gridCol w:w="2539"/>
        <w:gridCol w:w="24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құжаттарды қабылдауды және тіркеуді жүзеге асырады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жауапты орындаушыны анықтайды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құжаттарды қарайды, баланы (балаларды) патронаттық тәрбиелеуге беру туралы шартты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жағдайларда және негіздер бойынша бас тарту туралы дәлелді жауапты дайындайды және қарауға және қол қоюға береді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шартты қарайды, қол қояды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дайындайды және көрсетілетін қызметті беруші кеңсесінің қызметкеріне береді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шартты тіркейді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дайындайды және көрсетілетін қызметті алушыға мемлекеттік қызмет көрсету нәтижесін береді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 және хабарлайды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(жиырма алты) күнтізбелік күн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күнтізбелік күн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күнтізбелік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08" w:id="16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168"/>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10" w:id="169"/>
    <w:p>
      <w:pPr>
        <w:spacing w:after="0"/>
        <w:ind w:left="0"/>
        <w:jc w:val="left"/>
      </w:pPr>
      <w:r>
        <w:rPr>
          <w:rFonts w:ascii="Times New Roman"/>
          <w:b/>
          <w:i w:val="false"/>
          <w:color w:val="000000"/>
        </w:rPr>
        <w:t xml:space="preserve"> "Баланы (балаларды) патронаттық тәрбиелеуге беру" мемлекеттік</w:t>
      </w:r>
      <w:r>
        <w:br/>
      </w:r>
      <w:r>
        <w:rPr>
          <w:rFonts w:ascii="Times New Roman"/>
          <w:b/>
          <w:i w:val="false"/>
          <w:color w:val="000000"/>
        </w:rPr>
        <w:t>қызмет көрсетудің бизнес-процестерінің анықтамалығы</w:t>
      </w:r>
    </w:p>
    <w:bookmarkEnd w:id="169"/>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70"/>
    <w:p>
      <w:pPr>
        <w:spacing w:after="0"/>
        <w:ind w:left="0"/>
        <w:jc w:val="left"/>
      </w:pPr>
      <w:r>
        <w:rPr>
          <w:rFonts w:ascii="Times New Roman"/>
          <w:b/>
          <w:i w:val="false"/>
          <w:color w:val="000000"/>
        </w:rPr>
        <w:t xml:space="preserve"> Шартты белгілер:</w:t>
      </w:r>
    </w:p>
    <w:bookmarkEnd w:id="170"/>
    <w:p>
      <w:pPr>
        <w:spacing w:after="0"/>
        <w:ind w:left="0"/>
        <w:jc w:val="left"/>
      </w:pPr>
      <w:r>
        <w:br/>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13" w:id="171"/>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көрсетілетін қызмет регламенті</w:t>
      </w:r>
    </w:p>
    <w:bookmarkEnd w:id="17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4" w:id="172"/>
    <w:p>
      <w:pPr>
        <w:spacing w:after="0"/>
        <w:ind w:left="0"/>
        <w:jc w:val="left"/>
      </w:pPr>
      <w:r>
        <w:rPr>
          <w:rFonts w:ascii="Times New Roman"/>
          <w:b/>
          <w:i w:val="false"/>
          <w:color w:val="000000"/>
        </w:rPr>
        <w:t xml:space="preserve"> 1-тарау. Жалпы ережелер</w:t>
      </w:r>
    </w:p>
    <w:bookmarkEnd w:id="172"/>
    <w:bookmarkStart w:name="z215" w:id="173"/>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беруші)көрсетеді.</w:t>
      </w:r>
    </w:p>
    <w:bookmarkEnd w:id="17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16" w:id="17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74"/>
    <w:bookmarkStart w:name="z217" w:id="175"/>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ақшалай қаражат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75"/>
    <w:p>
      <w:pPr>
        <w:spacing w:after="0"/>
        <w:ind w:left="0"/>
        <w:jc w:val="both"/>
      </w:pPr>
      <w:r>
        <w:rPr>
          <w:rFonts w:ascii="Times New Roman"/>
          <w:b w:val="false"/>
          <w:i w:val="false"/>
          <w:color w:val="000000"/>
          <w:sz w:val="28"/>
        </w:rPr>
        <w:t>
      Мемлекеттік қызметті көрсетудің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Start w:name="z218" w:id="17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6"/>
    <w:bookmarkStart w:name="z219" w:id="17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177"/>
    <w:bookmarkStart w:name="z220" w:id="1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7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баланы (балаларды) асырап-бағуға бөлінетін ақшалай қаражат төлеуді тағайындау туралышешімді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дайындайды және құжаттарды басшыға қарауға және қол қоюға беріледі – 2 (екі)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шешімді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қарастырады және қол қояды және көрсетілетін қызметті берушінің кеңсе қызметкеріне жібереді – 1 (бір) жұмыс күні;</w:t>
      </w:r>
    </w:p>
    <w:p>
      <w:pPr>
        <w:spacing w:after="0"/>
        <w:ind w:left="0"/>
        <w:jc w:val="both"/>
      </w:pPr>
      <w:r>
        <w:rPr>
          <w:rFonts w:ascii="Times New Roman"/>
          <w:b w:val="false"/>
          <w:i w:val="false"/>
          <w:color w:val="000000"/>
          <w:sz w:val="28"/>
        </w:rPr>
        <w:t xml:space="preserve">
      5) көрсетілетін қызметті берушінің кеңсе қызметкері шешімді тіркейді,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береді – 15 (он бес) минут.</w:t>
      </w:r>
    </w:p>
    <w:bookmarkStart w:name="z221" w:id="179"/>
    <w:p>
      <w:pPr>
        <w:spacing w:after="0"/>
        <w:ind w:left="0"/>
        <w:jc w:val="both"/>
      </w:pPr>
      <w:r>
        <w:rPr>
          <w:rFonts w:ascii="Times New Roman"/>
          <w:b w:val="false"/>
          <w:i w:val="false"/>
          <w:color w:val="000000"/>
          <w:sz w:val="28"/>
        </w:rPr>
        <w:t xml:space="preserve">
      6. Мемлекеттік қызметті көрсету жөніндегі рәсімнің (іс-қимылдың)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ақшалай қаражат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79"/>
    <w:bookmarkStart w:name="z222" w:id="18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0"/>
    <w:bookmarkStart w:name="z223" w:id="1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24" w:id="18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182"/>
    <w:bookmarkStart w:name="z225" w:id="18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183"/>
    <w:bookmarkStart w:name="z226" w:id="18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184"/>
    <w:bookmarkStart w:name="z227" w:id="185"/>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18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28" w:id="18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сондай-ақ мемлекеттік қызметкөрсету процесінде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0" w:id="187"/>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қызметін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іс-қимал тәртібін сипаттау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34"/>
        <w:gridCol w:w="819"/>
        <w:gridCol w:w="505"/>
        <w:gridCol w:w="1032"/>
        <w:gridCol w:w="1230"/>
        <w:gridCol w:w="1181"/>
        <w:gridCol w:w="241"/>
        <w:gridCol w:w="126"/>
        <w:gridCol w:w="1609"/>
        <w:gridCol w:w="1218"/>
        <w:gridCol w:w="1218"/>
        <w:gridCol w:w="1023"/>
        <w:gridCol w:w="102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Құрылымық бөлімшелер (қызметкерлер)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ның) атауы және оның сипаттамасы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және тіркеу, құжаттарды көрсетілетін қызметті берушінің басшысына қарауға жіберу </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және жауапты орындаушыны анықтау</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қызметті көрсетуден бас тарту туралы дәлелді жауапдайындау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қарау және қол қою</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тіркеу,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қабылдағаны туралы қолхат беру және құжаттарды көрсетілетін қызметті берушінің басшысына қарауға жіберу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қызметті көрсетуден бас тарту туралы дәлелді жауап</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қарау және қол қою</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жіберу және қол қою</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32" w:id="188"/>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188"/>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34" w:id="189"/>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 мемлекеттік</w:t>
      </w:r>
      <w:r>
        <w:br/>
      </w:r>
      <w:r>
        <w:rPr>
          <w:rFonts w:ascii="Times New Roman"/>
          <w:b/>
          <w:i w:val="false"/>
          <w:color w:val="000000"/>
        </w:rPr>
        <w:t>қызмет көрсетудің  бизнес-процестерінің анықтамалығы</w:t>
      </w:r>
    </w:p>
    <w:bookmarkEnd w:id="189"/>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90"/>
    <w:p>
      <w:pPr>
        <w:spacing w:after="0"/>
        <w:ind w:left="0"/>
        <w:jc w:val="left"/>
      </w:pPr>
      <w:r>
        <w:rPr>
          <w:rFonts w:ascii="Times New Roman"/>
          <w:b/>
          <w:i w:val="false"/>
          <w:color w:val="000000"/>
        </w:rPr>
        <w:t xml:space="preserve"> Шартты белгілер:</w:t>
      </w:r>
    </w:p>
    <w:bookmarkEnd w:id="190"/>
    <w:p>
      <w:pPr>
        <w:spacing w:after="0"/>
        <w:ind w:left="0"/>
        <w:jc w:val="left"/>
      </w:pP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37" w:id="191"/>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көрсетілетін қызмет регламенті</w:t>
      </w:r>
    </w:p>
    <w:bookmarkEnd w:id="19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8" w:id="192"/>
    <w:p>
      <w:pPr>
        <w:spacing w:after="0"/>
        <w:ind w:left="0"/>
        <w:jc w:val="left"/>
      </w:pPr>
      <w:r>
        <w:rPr>
          <w:rFonts w:ascii="Times New Roman"/>
          <w:b/>
          <w:i w:val="false"/>
          <w:color w:val="000000"/>
        </w:rPr>
        <w:t xml:space="preserve"> 1-тарау. Жалпы ережелер</w:t>
      </w:r>
    </w:p>
    <w:bookmarkEnd w:id="192"/>
    <w:bookmarkStart w:name="z239" w:id="193"/>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беруші)көрсетеді.</w:t>
      </w:r>
    </w:p>
    <w:bookmarkEnd w:id="19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40" w:id="19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94"/>
    <w:bookmarkStart w:name="z241" w:id="195"/>
    <w:p>
      <w:pPr>
        <w:spacing w:after="0"/>
        <w:ind w:left="0"/>
        <w:jc w:val="both"/>
      </w:pPr>
      <w:r>
        <w:rPr>
          <w:rFonts w:ascii="Times New Roman"/>
          <w:b w:val="false"/>
          <w:i w:val="false"/>
          <w:color w:val="000000"/>
          <w:sz w:val="28"/>
        </w:rPr>
        <w:t>
      3. Мемлекеттік қызмет көрсету нәтижесі:</w:t>
      </w:r>
    </w:p>
    <w:bookmarkEnd w:id="195"/>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p>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Start w:name="z242" w:id="19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96"/>
    <w:bookmarkStart w:name="z243" w:id="19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197"/>
    <w:bookmarkStart w:name="z244" w:id="19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9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қажетті құжаттарын қабылдаған сәттен бастап, оны қабылдауды және тіркеуді жүзеге асырады, құжаттарды көрсетілетін қызметті берушінің басшысына бұрыштама қоюға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бала асырап алуға үміткер(лер) болу мүмкіндігі (мүмкін еместігі) туралы қорытынды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береді – 11 (он бір)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басшылығы бала асырап алуға үміткер(лер) болудың мүмкіндігі (мүмкін еместігі) туралы қорытындыға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жауапқа қол қояды – 1 (бір) күнтізбелік күн;</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бала асырап алуға үміткер(лер)болудың мүмкіндігі (мүмкін еместігі) туралы қорытындыны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тіркейді және көрсетілетін қызметті алушыға береді – 1 (бір) күнтізбелік күн.</w:t>
      </w:r>
    </w:p>
    <w:bookmarkStart w:name="z245" w:id="199"/>
    <w:p>
      <w:pPr>
        <w:spacing w:after="0"/>
        <w:ind w:left="0"/>
        <w:jc w:val="both"/>
      </w:pPr>
      <w:r>
        <w:rPr>
          <w:rFonts w:ascii="Times New Roman"/>
          <w:b w:val="false"/>
          <w:i w:val="false"/>
          <w:color w:val="000000"/>
          <w:sz w:val="28"/>
        </w:rPr>
        <w:t>
      6. Мемлекеттік қызмет көрсету рәсімінің (іс-қимылдың) нәтижесі:</w:t>
      </w:r>
    </w:p>
    <w:bookmarkEnd w:id="199"/>
    <w:p>
      <w:pPr>
        <w:spacing w:after="0"/>
        <w:ind w:left="0"/>
        <w:jc w:val="both"/>
      </w:pPr>
      <w:r>
        <w:rPr>
          <w:rFonts w:ascii="Times New Roman"/>
          <w:b w:val="false"/>
          <w:i w:val="false"/>
          <w:color w:val="000000"/>
          <w:sz w:val="28"/>
        </w:rPr>
        <w:t xml:space="preserve">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Start w:name="z246" w:id="20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0"/>
    <w:bookmarkStart w:name="z247" w:id="20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8" w:id="20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202"/>
    <w:bookmarkStart w:name="z249" w:id="20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203"/>
    <w:bookmarkStart w:name="z250" w:id="20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204"/>
    <w:bookmarkStart w:name="z251" w:id="205"/>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20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52" w:id="20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4" w:id="20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 кестесі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201"/>
        <w:gridCol w:w="843"/>
        <w:gridCol w:w="762"/>
        <w:gridCol w:w="3148"/>
        <w:gridCol w:w="3066"/>
        <w:gridCol w:w="2984"/>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сипаттамасы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құжаттарды қабылдау және тіркеу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орындаушыны анықтау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қарастыру, бала асырап алуға үміткер(лер) болудың мүмкіндігі (мүмкін еместігі) туралы қорытындынемесе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дайындау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алуға үміткер(лер) болудың мүмкіндігі (мүмкін еместігі) туралы қорытындыға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жауапқа қол қою</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алуға үміткер(лер) болудың мүмкіндігі (мүмкін еместігі) туралы қорытындыны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тіркеу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беру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бала асырап алуға үміткер болудың мүмкіндігі (мүмкін еместігі) туралы қорытындыны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қарау, қол қою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алуға үміткер(лер) болудың мүмкіндігі (мүмкін еместігі) туралы қорытынды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және көрсетілетін қызметті алушыға мемлекеттік қызмет көрсету нәтижесін беру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күнтізбелік күн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56" w:id="20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208"/>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58" w:id="209"/>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қызмет көрсету бизнес-процестерінің анықтамалығы</w:t>
      </w:r>
    </w:p>
    <w:bookmarkEnd w:id="209"/>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10"/>
    <w:p>
      <w:pPr>
        <w:spacing w:after="0"/>
        <w:ind w:left="0"/>
        <w:jc w:val="left"/>
      </w:pPr>
      <w:r>
        <w:rPr>
          <w:rFonts w:ascii="Times New Roman"/>
          <w:b/>
          <w:i w:val="false"/>
          <w:color w:val="000000"/>
        </w:rPr>
        <w:t xml:space="preserve"> Шартты белгілер:</w:t>
      </w:r>
    </w:p>
    <w:bookmarkEnd w:id="210"/>
    <w:p>
      <w:pPr>
        <w:spacing w:after="0"/>
        <w:ind w:left="0"/>
        <w:jc w:val="left"/>
      </w:pP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61" w:id="211"/>
    <w:p>
      <w:pPr>
        <w:spacing w:after="0"/>
        <w:ind w:left="0"/>
        <w:jc w:val="left"/>
      </w:pPr>
      <w:r>
        <w:rPr>
          <w:rFonts w:ascii="Times New Roman"/>
          <w:b/>
          <w:i w:val="false"/>
          <w:color w:val="000000"/>
        </w:rPr>
        <w:t xml:space="preserve"> "Жетім баланы және (немесе) ата-анасының қамқорлығынсыз</w:t>
      </w:r>
      <w:r>
        <w:br/>
      </w:r>
      <w:r>
        <w:rPr>
          <w:rFonts w:ascii="Times New Roman"/>
          <w:b/>
          <w:i w:val="false"/>
          <w:color w:val="000000"/>
        </w:rPr>
        <w:t>қалған баланы асырап алуға байланысты біржолғы ақшалай төлемді</w:t>
      </w:r>
      <w:r>
        <w:br/>
      </w:r>
      <w:r>
        <w:rPr>
          <w:rFonts w:ascii="Times New Roman"/>
          <w:b/>
          <w:i w:val="false"/>
          <w:color w:val="000000"/>
        </w:rPr>
        <w:t>тағайындау" мемлекеттік көрсетілетін қызмет регламенті</w:t>
      </w:r>
    </w:p>
    <w:bookmarkEnd w:id="21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2" w:id="212"/>
    <w:p>
      <w:pPr>
        <w:spacing w:after="0"/>
        <w:ind w:left="0"/>
        <w:jc w:val="left"/>
      </w:pPr>
      <w:r>
        <w:rPr>
          <w:rFonts w:ascii="Times New Roman"/>
          <w:b/>
          <w:i w:val="false"/>
          <w:color w:val="000000"/>
        </w:rPr>
        <w:t xml:space="preserve"> 1-тарау. Жалпы ережелер</w:t>
      </w:r>
    </w:p>
    <w:bookmarkEnd w:id="212"/>
    <w:bookmarkStart w:name="z263" w:id="213"/>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беруші)көрсетеді.</w:t>
      </w:r>
    </w:p>
    <w:bookmarkEnd w:id="2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64" w:id="21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214"/>
    <w:bookmarkStart w:name="z265" w:id="215"/>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15"/>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Start w:name="z266" w:id="21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16"/>
    <w:bookmarkStart w:name="z267" w:id="2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217"/>
    <w:bookmarkStart w:name="z268" w:id="2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нәтижесі:</w:t>
      </w:r>
    </w:p>
    <w:bookmarkEnd w:id="21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құжаттардың көшірмелерін құжаттардың түпнұсқаларымен салыстырады,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дайындайды – 6 (алты) жұмыс күні;</w:t>
      </w:r>
    </w:p>
    <w:p>
      <w:pPr>
        <w:spacing w:after="0"/>
        <w:ind w:left="0"/>
        <w:jc w:val="both"/>
      </w:pPr>
      <w:r>
        <w:rPr>
          <w:rFonts w:ascii="Times New Roman"/>
          <w:b w:val="false"/>
          <w:i w:val="false"/>
          <w:color w:val="000000"/>
          <w:sz w:val="28"/>
        </w:rPr>
        <w:t xml:space="preserve">
      4) көрсетілетін қызметті берушінің басшылығы ақшалай төлемді тағайындау туралы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қарастырады және қол қояды – 1 (бір)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ақшалай төлемді тағайындау туралы шешімді есеп журналына тіркейді және көрсетілетін қызметті алушыға мемлекеттік қызмет көрсету нәтижесін бередінемесе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жағдайларда және бас тарту туралы дәлелді жауап береді – 1 (бір) жұмыс күні.</w:t>
      </w:r>
    </w:p>
    <w:bookmarkStart w:name="z269" w:id="219"/>
    <w:p>
      <w:pPr>
        <w:spacing w:after="0"/>
        <w:ind w:left="0"/>
        <w:jc w:val="both"/>
      </w:pPr>
      <w:r>
        <w:rPr>
          <w:rFonts w:ascii="Times New Roman"/>
          <w:b w:val="false"/>
          <w:i w:val="false"/>
          <w:color w:val="000000"/>
          <w:sz w:val="28"/>
        </w:rPr>
        <w:t xml:space="preserve">
      6. Мемлекеттік қызметті көрсету жөніндегі рәсімнің (іс-қимылдың)нәтижесі -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болып табылады.</w:t>
      </w:r>
    </w:p>
    <w:bookmarkEnd w:id="219"/>
    <w:bookmarkStart w:name="z270" w:id="22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20"/>
    <w:bookmarkStart w:name="z271" w:id="2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72" w:id="22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222"/>
    <w:bookmarkStart w:name="z273" w:id="22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223"/>
    <w:bookmarkStart w:name="z274" w:id="224"/>
    <w:p>
      <w:pPr>
        <w:spacing w:after="0"/>
        <w:ind w:left="0"/>
        <w:jc w:val="both"/>
      </w:pPr>
      <w:r>
        <w:rPr>
          <w:rFonts w:ascii="Times New Roman"/>
          <w:b w:val="false"/>
          <w:i w:val="false"/>
          <w:color w:val="000000"/>
          <w:sz w:val="28"/>
        </w:rPr>
        <w:t>
      9. Мемлекеттік қызмет Мемлекеттік корпорация арқылы көрсетілмейді.</w:t>
      </w:r>
    </w:p>
    <w:bookmarkEnd w:id="224"/>
    <w:bookmarkStart w:name="z275" w:id="22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22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p>
    <w:p>
      <w:pPr>
        <w:spacing w:after="0"/>
        <w:ind w:left="0"/>
        <w:jc w:val="both"/>
      </w:pPr>
      <w:r>
        <w:rPr>
          <w:rFonts w:ascii="Times New Roman"/>
          <w:b w:val="false"/>
          <w:i w:val="false"/>
          <w:color w:val="000000"/>
          <w:sz w:val="28"/>
        </w:rPr>
        <w:t>
      6) 2-шарт – порталда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берген құжаттардың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76" w:id="22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8" w:id="22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87"/>
        <w:gridCol w:w="2592"/>
        <w:gridCol w:w="563"/>
        <w:gridCol w:w="2733"/>
        <w:gridCol w:w="2733"/>
        <w:gridCol w:w="255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алынған құжаттарды қабылдау және тіркеу.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орындаушыны анықтау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дайындау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қарастыру және қол қою</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тіркеу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туралы қолхат беру және басшыға қарауға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тағайындаутуралы шешімді басшының қарауы және қол қою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тағайындаутуралы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хабарлау және мемлекеттік қызмет көрсету нәтижесін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0" w:id="228"/>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228"/>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2" w:id="229"/>
    <w:p>
      <w:pPr>
        <w:spacing w:after="0"/>
        <w:ind w:left="0"/>
        <w:jc w:val="left"/>
      </w:pPr>
      <w:r>
        <w:rPr>
          <w:rFonts w:ascii="Times New Roman"/>
          <w:b/>
          <w:i w:val="false"/>
          <w:color w:val="000000"/>
        </w:rPr>
        <w:t xml:space="preserve"> "Жетім баланы және (немесе) ата-анасының қамқорлығынсыз</w:t>
      </w:r>
      <w:r>
        <w:br/>
      </w:r>
      <w:r>
        <w:rPr>
          <w:rFonts w:ascii="Times New Roman"/>
          <w:b/>
          <w:i w:val="false"/>
          <w:color w:val="000000"/>
        </w:rPr>
        <w:t>қалған баланы асырап алуға байланысты біржолғы ақшалай</w:t>
      </w:r>
      <w:r>
        <w:br/>
      </w:r>
      <w:r>
        <w:rPr>
          <w:rFonts w:ascii="Times New Roman"/>
          <w:b/>
          <w:i w:val="false"/>
          <w:color w:val="000000"/>
        </w:rPr>
        <w:t>төлемді тағайындау" мемлекеттік қызмет</w:t>
      </w:r>
      <w:r>
        <w:br/>
      </w:r>
      <w:r>
        <w:rPr>
          <w:rFonts w:ascii="Times New Roman"/>
          <w:b/>
          <w:i w:val="false"/>
          <w:color w:val="000000"/>
        </w:rPr>
        <w:t>көрсетудің бизнес-процестерінің анықтамалығы</w:t>
      </w:r>
    </w:p>
    <w:bookmarkEnd w:id="229"/>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30"/>
    <w:p>
      <w:pPr>
        <w:spacing w:after="0"/>
        <w:ind w:left="0"/>
        <w:jc w:val="left"/>
      </w:pPr>
      <w:r>
        <w:rPr>
          <w:rFonts w:ascii="Times New Roman"/>
          <w:b/>
          <w:i w:val="false"/>
          <w:color w:val="000000"/>
        </w:rPr>
        <w:t xml:space="preserve"> Шартты белгілер:</w:t>
      </w:r>
    </w:p>
    <w:bookmarkEnd w:id="230"/>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85" w:id="231"/>
    <w:p>
      <w:pPr>
        <w:spacing w:after="0"/>
        <w:ind w:left="0"/>
        <w:jc w:val="left"/>
      </w:pPr>
      <w:r>
        <w:rPr>
          <w:rFonts w:ascii="Times New Roman"/>
          <w:b/>
          <w:i w:val="false"/>
          <w:color w:val="000000"/>
        </w:rPr>
        <w:t xml:space="preserve"> "Мемлекеттік білім беру мекемелеріндегі білім алушылар</w:t>
      </w:r>
      <w:r>
        <w:br/>
      </w:r>
      <w:r>
        <w:rPr>
          <w:rFonts w:ascii="Times New Roman"/>
          <w:b/>
          <w:i w:val="false"/>
          <w:color w:val="000000"/>
        </w:rPr>
        <w:t>мен тәрбиенушілердің жекелеген санаттарына қала</w:t>
      </w:r>
      <w:r>
        <w:br/>
      </w:r>
      <w:r>
        <w:rPr>
          <w:rFonts w:ascii="Times New Roman"/>
          <w:b/>
          <w:i w:val="false"/>
          <w:color w:val="000000"/>
        </w:rPr>
        <w:t>сыртындағы және мектеп жанындағы лагерьлерде демалуы</w:t>
      </w:r>
      <w:r>
        <w:br/>
      </w:r>
      <w:r>
        <w:rPr>
          <w:rFonts w:ascii="Times New Roman"/>
          <w:b/>
          <w:i w:val="false"/>
          <w:color w:val="000000"/>
        </w:rPr>
        <w:t>үшін құжаттар қабылдау және жолдама беру"</w:t>
      </w:r>
      <w:r>
        <w:br/>
      </w:r>
      <w:r>
        <w:rPr>
          <w:rFonts w:ascii="Times New Roman"/>
          <w:b/>
          <w:i w:val="false"/>
          <w:color w:val="000000"/>
        </w:rPr>
        <w:t>мемлекеттік көрсетілетін қызмет регламенті</w:t>
      </w:r>
    </w:p>
    <w:bookmarkEnd w:id="23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6" w:id="232"/>
    <w:p>
      <w:pPr>
        <w:spacing w:after="0"/>
        <w:ind w:left="0"/>
        <w:jc w:val="left"/>
      </w:pPr>
      <w:r>
        <w:rPr>
          <w:rFonts w:ascii="Times New Roman"/>
          <w:b/>
          <w:i w:val="false"/>
          <w:color w:val="000000"/>
        </w:rPr>
        <w:t xml:space="preserve"> 1-тарау. Жалпы ережелер</w:t>
      </w:r>
    </w:p>
    <w:bookmarkEnd w:id="232"/>
    <w:bookmarkStart w:name="z287" w:id="233"/>
    <w:p>
      <w:pPr>
        <w:spacing w:after="0"/>
        <w:ind w:left="0"/>
        <w:jc w:val="both"/>
      </w:pPr>
      <w:r>
        <w:rPr>
          <w:rFonts w:ascii="Times New Roman"/>
          <w:b w:val="false"/>
          <w:i w:val="false"/>
          <w:color w:val="000000"/>
          <w:sz w:val="28"/>
        </w:rPr>
        <w:t xml:space="preserve">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қызмет)білім беру ұйымдары, Павлодар облыстың, аудандар мен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23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Start w:name="z288" w:id="234"/>
    <w:p>
      <w:pPr>
        <w:spacing w:after="0"/>
        <w:ind w:left="0"/>
        <w:jc w:val="both"/>
      </w:pPr>
      <w:r>
        <w:rPr>
          <w:rFonts w:ascii="Times New Roman"/>
          <w:b w:val="false"/>
          <w:i w:val="false"/>
          <w:color w:val="000000"/>
          <w:sz w:val="28"/>
        </w:rPr>
        <w:t>
      2. Мемлекеттік қызметті көрсету нысаны: қағаз түрінде.</w:t>
      </w:r>
    </w:p>
    <w:bookmarkEnd w:id="234"/>
    <w:bookmarkStart w:name="z289" w:id="235"/>
    <w:p>
      <w:pPr>
        <w:spacing w:after="0"/>
        <w:ind w:left="0"/>
        <w:jc w:val="both"/>
      </w:pPr>
      <w:r>
        <w:rPr>
          <w:rFonts w:ascii="Times New Roman"/>
          <w:b w:val="false"/>
          <w:i w:val="false"/>
          <w:color w:val="000000"/>
          <w:sz w:val="28"/>
        </w:rPr>
        <w:t xml:space="preserve">
      3. Мемлекеттік қызметті көрсету нәтижесі – қала сыртындағы және мектеп жанындағы лагерьлерге жолдама не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35"/>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290" w:id="236"/>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36"/>
    <w:bookmarkStart w:name="z291" w:id="2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болып табылады.</w:t>
      </w:r>
    </w:p>
    <w:bookmarkEnd w:id="237"/>
    <w:bookmarkStart w:name="z292" w:id="2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мен оның нәтижесі:</w:t>
      </w:r>
    </w:p>
    <w:bookmarkEnd w:id="23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қабылдауды және олар тіркеуді жүзеге асырады, кұжаттарды көрсетілетін қызметті берушінің басшылығына бұрыштама қою үшін жібереді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жолдаманы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дайындайды – 1 (бір)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жолдаманы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дәлелдіжауапты қарайды – 1 (бір) жұмыс күні;</w:t>
      </w:r>
    </w:p>
    <w:p>
      <w:pPr>
        <w:spacing w:after="0"/>
        <w:ind w:left="0"/>
        <w:jc w:val="both"/>
      </w:pPr>
      <w:r>
        <w:rPr>
          <w:rFonts w:ascii="Times New Roman"/>
          <w:b w:val="false"/>
          <w:i w:val="false"/>
          <w:color w:val="000000"/>
          <w:sz w:val="28"/>
        </w:rPr>
        <w:t xml:space="preserve">
      5) жауапты орындаушы жолдаманы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тіркейді және береді – 1 (бір) жұмыс күні.</w:t>
      </w:r>
    </w:p>
    <w:bookmarkStart w:name="z293" w:id="239"/>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қала сыртындағы және мектеп жанындағы лагерьлерге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39"/>
    <w:bookmarkStart w:name="z294" w:id="24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40"/>
    <w:bookmarkStart w:name="z295" w:id="24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24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96" w:id="242"/>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42"/>
    <w:bookmarkStart w:name="z297" w:id="243"/>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өзара іс-қимыл тәртібін,</w:t>
      </w:r>
      <w:r>
        <w:br/>
      </w:r>
      <w:r>
        <w:rPr>
          <w:rFonts w:ascii="Times New Roman"/>
          <w:b/>
          <w:i w:val="false"/>
          <w:color w:val="000000"/>
        </w:rPr>
        <w:t>сондай-ақ ақпараттық жүйелерді пайдалану тәртібін сипаттау</w:t>
      </w:r>
    </w:p>
    <w:bookmarkEnd w:id="243"/>
    <w:bookmarkStart w:name="z298" w:id="244"/>
    <w:p>
      <w:pPr>
        <w:spacing w:after="0"/>
        <w:ind w:left="0"/>
        <w:jc w:val="both"/>
      </w:pPr>
      <w:r>
        <w:rPr>
          <w:rFonts w:ascii="Times New Roman"/>
          <w:b w:val="false"/>
          <w:i w:val="false"/>
          <w:color w:val="000000"/>
          <w:sz w:val="28"/>
        </w:rPr>
        <w:t>
      9. Мемлекеттік қызмет "электронды үкімет" веб-порталы арқылы көрсетілмейді.</w:t>
      </w:r>
    </w:p>
    <w:bookmarkEnd w:id="244"/>
    <w:bookmarkStart w:name="z299" w:id="245"/>
    <w:p>
      <w:pPr>
        <w:spacing w:after="0"/>
        <w:ind w:left="0"/>
        <w:jc w:val="both"/>
      </w:pPr>
      <w:r>
        <w:rPr>
          <w:rFonts w:ascii="Times New Roman"/>
          <w:b w:val="false"/>
          <w:i w:val="false"/>
          <w:color w:val="000000"/>
          <w:sz w:val="28"/>
        </w:rPr>
        <w:t>
      10. Мемлекеттік корпорация арқылы мемлекеттік қызмет көрсету кезінде өтініш тәртібін сипаттау және көрсетілетін қызметті беруші мен көрсетілетін қызметті алушының реттілік рәсімдері (іс-қимылы):</w:t>
      </w:r>
    </w:p>
    <w:bookmarkEnd w:id="245"/>
    <w:p>
      <w:pPr>
        <w:spacing w:after="0"/>
        <w:ind w:left="0"/>
        <w:jc w:val="both"/>
      </w:pPr>
      <w:r>
        <w:rPr>
          <w:rFonts w:ascii="Times New Roman"/>
          <w:b w:val="false"/>
          <w:i w:val="false"/>
          <w:color w:val="000000"/>
          <w:sz w:val="28"/>
        </w:rPr>
        <w:t>
      1) көрсетілетін қызметті алушы электрондық кезек ретімен "кедергісіз" қызмет көрсету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өтіп мерзімі кеткен құжаттарды ұсынған мерзімі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300" w:id="24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бизнес-процестердің анықтамалығында көрсетіледі.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2" w:id="247"/>
    <w:p>
      <w:pPr>
        <w:spacing w:after="0"/>
        <w:ind w:left="0"/>
        <w:jc w:val="left"/>
      </w:pPr>
      <w:r>
        <w:rPr>
          <w:rFonts w:ascii="Times New Roman"/>
          <w:b/>
          <w:i w:val="false"/>
          <w:color w:val="000000"/>
        </w:rPr>
        <w:t xml:space="preserve"> Мемлекеттік мекемелердің тізімі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315"/>
        <w:gridCol w:w="2670"/>
        <w:gridCol w:w="1965"/>
        <w:gridCol w:w="5674"/>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(e-mail)</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Қайырбаев көшесі,32-үй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kense.do@pavlodar.gov.kz</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 Ақтоғай ауылы, Алин көшесі, 97-үй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aktogairoo3@mail.ru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Баянауыл ауылы, Әуезов көшесі, 19-үй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bayanaul_roo@mail.ru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 Железин ауылы, Пятков көшесі, 7-үй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zhelezroo@mail.ru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 Ертіс ауылы, Иса Байзақов көшесі, 14-үй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irt.plan.roo@mail.ru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 Тереңкөл ауылы, Тәуелсіздік көшесі, 243-үй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roo_kashir@mail.ru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 Аққулы ауылы, Баймулдин көшесі, 13-үй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Lebroo@list.ru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Май ауданы, Көктөбе ауылы, Абылайхан көшесі, 32/1-үй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Толстой көшесі, 22-үй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pvroo_2008@mail.ru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 Успенка ауылы, Геринга, көшесі, 17-үй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9-19-55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usproo@mail.ru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Шарбақты ауылы, Тәуелсіздік көшесі, 53-үй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cherbroo@mail.ru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Кривенко көшесі, 25-үй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32-21-67</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pavl-goo@yandex.ru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Мәшhүр Жүсіпкөшесі, 101-үй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77-16-92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ekibastuz-goroo@yandex.ru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Строителей көшесі 14 Б -үй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aksu_gorono@mail.ru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4" w:id="248"/>
    <w:p>
      <w:pPr>
        <w:spacing w:after="0"/>
        <w:ind w:left="0"/>
        <w:jc w:val="left"/>
      </w:pPr>
      <w:r>
        <w:rPr>
          <w:rFonts w:ascii="Times New Roman"/>
          <w:b/>
          <w:i w:val="false"/>
          <w:color w:val="000000"/>
        </w:rPr>
        <w:t xml:space="preserve"> "Мемлекеттік білім беру мекемелеріндегі білім</w:t>
      </w:r>
      <w:r>
        <w:br/>
      </w:r>
      <w:r>
        <w:rPr>
          <w:rFonts w:ascii="Times New Roman"/>
          <w:b/>
          <w:i w:val="false"/>
          <w:color w:val="000000"/>
        </w:rPr>
        <w:t>алушылар мен тәрбиенушілердің жекелеген санаттарына</w:t>
      </w:r>
      <w:r>
        <w:br/>
      </w:r>
      <w:r>
        <w:rPr>
          <w:rFonts w:ascii="Times New Roman"/>
          <w:b/>
          <w:i w:val="false"/>
          <w:color w:val="000000"/>
        </w:rPr>
        <w:t>қала сыртындағы және мектеп жанындағы лагерьлерде</w:t>
      </w:r>
      <w:r>
        <w:br/>
      </w:r>
      <w:r>
        <w:rPr>
          <w:rFonts w:ascii="Times New Roman"/>
          <w:b/>
          <w:i w:val="false"/>
          <w:color w:val="000000"/>
        </w:rPr>
        <w:t>демалуы үшін құжаттар қабылдау және жолдама беру" мемлекеттік</w:t>
      </w:r>
      <w:r>
        <w:br/>
      </w:r>
      <w:r>
        <w:rPr>
          <w:rFonts w:ascii="Times New Roman"/>
          <w:b/>
          <w:i w:val="false"/>
          <w:color w:val="000000"/>
        </w:rPr>
        <w:t>қызметті көрсетудің бизнес-процестерінің анықтамалығы</w:t>
      </w:r>
    </w:p>
    <w:bookmarkEnd w:id="248"/>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49"/>
    <w:p>
      <w:pPr>
        <w:spacing w:after="0"/>
        <w:ind w:left="0"/>
        <w:jc w:val="left"/>
      </w:pPr>
      <w:r>
        <w:rPr>
          <w:rFonts w:ascii="Times New Roman"/>
          <w:b/>
          <w:i w:val="false"/>
          <w:color w:val="000000"/>
        </w:rPr>
        <w:t xml:space="preserve"> Шартты белгілер:</w:t>
      </w:r>
    </w:p>
    <w:bookmarkEnd w:id="249"/>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307" w:id="250"/>
    <w:p>
      <w:pPr>
        <w:spacing w:after="0"/>
        <w:ind w:left="0"/>
        <w:jc w:val="left"/>
      </w:pPr>
      <w:r>
        <w:rPr>
          <w:rFonts w:ascii="Times New Roman"/>
          <w:b/>
          <w:i w:val="false"/>
          <w:color w:val="000000"/>
        </w:rPr>
        <w:t xml:space="preserve"> "Балаға кері әсер етпейтін ата-ана құқықтарынан айырылған</w:t>
      </w:r>
      <w:r>
        <w:br/>
      </w:r>
      <w:r>
        <w:rPr>
          <w:rFonts w:ascii="Times New Roman"/>
          <w:b/>
          <w:i w:val="false"/>
          <w:color w:val="000000"/>
        </w:rPr>
        <w:t>ата-аналарға баламен кездесуіне рұқсат беру"</w:t>
      </w:r>
      <w:r>
        <w:br/>
      </w:r>
      <w:r>
        <w:rPr>
          <w:rFonts w:ascii="Times New Roman"/>
          <w:b/>
          <w:i w:val="false"/>
          <w:color w:val="000000"/>
        </w:rPr>
        <w:t>мемлекеттік көрсетілетін қызмет регламенті</w:t>
      </w:r>
    </w:p>
    <w:bookmarkEnd w:id="25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8" w:id="251"/>
    <w:p>
      <w:pPr>
        <w:spacing w:after="0"/>
        <w:ind w:left="0"/>
        <w:jc w:val="left"/>
      </w:pPr>
      <w:r>
        <w:rPr>
          <w:rFonts w:ascii="Times New Roman"/>
          <w:b/>
          <w:i w:val="false"/>
          <w:color w:val="000000"/>
        </w:rPr>
        <w:t xml:space="preserve"> 1-тарау. Жалпы ережелер</w:t>
      </w:r>
    </w:p>
    <w:bookmarkEnd w:id="251"/>
    <w:bookmarkStart w:name="z309" w:id="252"/>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25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310" w:id="253"/>
    <w:p>
      <w:pPr>
        <w:spacing w:after="0"/>
        <w:ind w:left="0"/>
        <w:jc w:val="both"/>
      </w:pPr>
      <w:r>
        <w:rPr>
          <w:rFonts w:ascii="Times New Roman"/>
          <w:b w:val="false"/>
          <w:i w:val="false"/>
          <w:color w:val="000000"/>
          <w:sz w:val="28"/>
        </w:rPr>
        <w:t>
      2. Мемлекеттік қызмет көрсету нысаны - қағаз жүзінде.</w:t>
      </w:r>
    </w:p>
    <w:bookmarkEnd w:id="253"/>
    <w:bookmarkStart w:name="z311" w:id="25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w:t>
      </w:r>
    </w:p>
    <w:bookmarkEnd w:id="254"/>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Start w:name="z312" w:id="25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55"/>
    <w:bookmarkStart w:name="z313" w:id="25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256"/>
    <w:bookmarkStart w:name="z314" w:id="2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25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қамқоршылық және қорғаншылық органдарына рұқсат беруді ресімдейді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дайындайды және мемлекеттік қызметті көрсету нәтижесін көрсетілетін қызмет берушінің басшылығына қарауға және қол қоюға береді – 2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нәтижесінқарайды және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оны көрсетілетін қызметті алушыға береді – 15 (он бес) минут.</w:t>
      </w:r>
    </w:p>
    <w:bookmarkStart w:name="z315" w:id="258"/>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бас тарту туралы дәлелді жауабы.</w:t>
      </w:r>
    </w:p>
    <w:bookmarkEnd w:id="258"/>
    <w:bookmarkStart w:name="z316" w:id="25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59"/>
    <w:bookmarkStart w:name="z317" w:id="2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18" w:id="26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261"/>
    <w:bookmarkStart w:name="z319" w:id="262"/>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262"/>
    <w:bookmarkStart w:name="z320" w:id="263"/>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263"/>
    <w:bookmarkStart w:name="z321" w:id="264"/>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264"/>
    <w:p>
      <w:pPr>
        <w:spacing w:after="0"/>
        <w:ind w:left="0"/>
        <w:jc w:val="both"/>
      </w:pPr>
      <w:r>
        <w:rPr>
          <w:rFonts w:ascii="Times New Roman"/>
          <w:b w:val="false"/>
          <w:i w:val="false"/>
          <w:color w:val="000000"/>
          <w:sz w:val="28"/>
        </w:rPr>
        <w:t>
      1) Көрсетілетін қызметті алушы электрондық кезек ретімен "кедергісіз" қызмет көрсету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w:t>
      </w:r>
    </w:p>
    <w:bookmarkStart w:name="z322" w:id="26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корпорациямен өзара іс-қимыл және ақпараттық жүйелердіқолдану тәртібін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бизнес-процестердің анықтамалығында көрсетіледі.</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4" w:id="266"/>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229"/>
        <w:gridCol w:w="4351"/>
        <w:gridCol w:w="1707"/>
        <w:gridCol w:w="3731"/>
        <w:gridCol w:w="9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алынған құжаттарды қабылдау және тіркеу, құжаттарды көрсетілетін қызметті берушінің басшысына қарауға жіберу.Көрсетілетін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және жауапты орындау шыны анықтау – 30 (отыз) минут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қамқорлық және қорғаншылық органының рұқсатын ресімдеу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негізінде бойынша мемлекеттік қызметті көрсетуден бас тарту туралы дәлелді жауап және мемлекеттік қызмет көрсету нәтижесін көрсетілетін қызмет берушінің басшысына қол қоюға беру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оны көрсетілетін қызметті алушыға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көрсетілетін қызметті алушыға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нәтижесінқарау және қол қою - 30 (отыз) минут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 және қорғаншылық органының рұқсаты немесе мемлекеттік қызметті көрсетуден бас тарту туралы дәлелді жауап</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6" w:id="267"/>
    <w:p>
      <w:pPr>
        <w:spacing w:after="0"/>
        <w:ind w:left="0"/>
        <w:jc w:val="left"/>
      </w:pPr>
      <w:r>
        <w:rPr>
          <w:rFonts w:ascii="Times New Roman"/>
          <w:b/>
          <w:i w:val="false"/>
          <w:color w:val="000000"/>
        </w:rPr>
        <w:t xml:space="preserve"> "Балаға кері әсер етпейтін ата-ана құқықтарынан айырылған</w:t>
      </w:r>
      <w:r>
        <w:br/>
      </w:r>
      <w:r>
        <w:rPr>
          <w:rFonts w:ascii="Times New Roman"/>
          <w:b/>
          <w:i w:val="false"/>
          <w:color w:val="000000"/>
        </w:rPr>
        <w:t>ата-аналарға баламен кездесуіне рұқсат беру" мемлекеттік</w:t>
      </w:r>
      <w:r>
        <w:br/>
      </w:r>
      <w:r>
        <w:rPr>
          <w:rFonts w:ascii="Times New Roman"/>
          <w:b/>
          <w:i w:val="false"/>
          <w:color w:val="000000"/>
        </w:rPr>
        <w:t>қызмет көрсетудің бизнес-процестерінің анықтамалығы</w:t>
      </w:r>
    </w:p>
    <w:bookmarkEnd w:id="267"/>
    <w:p>
      <w:pPr>
        <w:spacing w:after="0"/>
        <w:ind w:left="0"/>
        <w:jc w:val="left"/>
      </w:pPr>
      <w:r>
        <w:br/>
      </w:r>
    </w:p>
    <w:p>
      <w:pPr>
        <w:spacing w:after="0"/>
        <w:ind w:left="0"/>
        <w:jc w:val="both"/>
      </w:pPr>
      <w:r>
        <w:drawing>
          <wp:inline distT="0" distB="0" distL="0" distR="0">
            <wp:extent cx="6819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19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68"/>
    <w:p>
      <w:pPr>
        <w:spacing w:after="0"/>
        <w:ind w:left="0"/>
        <w:jc w:val="left"/>
      </w:pPr>
      <w:r>
        <w:rPr>
          <w:rFonts w:ascii="Times New Roman"/>
          <w:b/>
          <w:i w:val="false"/>
          <w:color w:val="000000"/>
        </w:rPr>
        <w:t xml:space="preserve"> Шартты белгілер:</w:t>
      </w:r>
    </w:p>
    <w:bookmarkEnd w:id="268"/>
    <w:p>
      <w:pPr>
        <w:spacing w:after="0"/>
        <w:ind w:left="0"/>
        <w:jc w:val="left"/>
      </w:pP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қаулысымен</w:t>
            </w:r>
            <w:r>
              <w:br/>
            </w:r>
            <w:r>
              <w:rPr>
                <w:rFonts w:ascii="Times New Roman"/>
                <w:b w:val="false"/>
                <w:i w:val="false"/>
                <w:color w:val="000000"/>
                <w:sz w:val="20"/>
              </w:rPr>
              <w:t>бекітілді</w:t>
            </w:r>
          </w:p>
        </w:tc>
      </w:tr>
    </w:tbl>
    <w:bookmarkStart w:name="z329" w:id="269"/>
    <w:p>
      <w:pPr>
        <w:spacing w:after="0"/>
        <w:ind w:left="0"/>
        <w:jc w:val="left"/>
      </w:pPr>
      <w:r>
        <w:rPr>
          <w:rFonts w:ascii="Times New Roman"/>
          <w:b/>
          <w:i w:val="false"/>
          <w:color w:val="000000"/>
        </w:rPr>
        <w:t xml:space="preserve"> "Баланы (балаларды) қабылдаушы отбасына тәрбиелеуге беру</w:t>
      </w:r>
      <w:r>
        <w:br/>
      </w:r>
      <w:r>
        <w:rPr>
          <w:rFonts w:ascii="Times New Roman"/>
          <w:b/>
          <w:i w:val="false"/>
          <w:color w:val="000000"/>
        </w:rPr>
        <w:t>және оларды асырауға ақшалай қаражат төлеуді тағайындау"</w:t>
      </w:r>
      <w:r>
        <w:br/>
      </w:r>
      <w:r>
        <w:rPr>
          <w:rFonts w:ascii="Times New Roman"/>
          <w:b/>
          <w:i w:val="false"/>
          <w:color w:val="000000"/>
        </w:rPr>
        <w:t>мемлекеттік көрсетілетін қызмет регламенті</w:t>
      </w:r>
    </w:p>
    <w:bookmarkEnd w:id="269"/>
    <w:p>
      <w:pPr>
        <w:spacing w:after="0"/>
        <w:ind w:left="0"/>
        <w:jc w:val="both"/>
      </w:pPr>
      <w:r>
        <w:rPr>
          <w:rFonts w:ascii="Times New Roman"/>
          <w:b w:val="false"/>
          <w:i w:val="false"/>
          <w:color w:val="ff0000"/>
          <w:sz w:val="28"/>
        </w:rPr>
        <w:t xml:space="preserve">
      Ескерту. Қаулы регламентпен толықтырылды - Павлодар облыстық әкімдігінің 03.08.2018 </w:t>
      </w:r>
      <w:r>
        <w:rPr>
          <w:rFonts w:ascii="Times New Roman"/>
          <w:b w:val="false"/>
          <w:i w:val="false"/>
          <w:color w:val="ff0000"/>
          <w:sz w:val="28"/>
        </w:rPr>
        <w:t>№ 273/5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0" w:id="270"/>
    <w:p>
      <w:pPr>
        <w:spacing w:after="0"/>
        <w:ind w:left="0"/>
        <w:jc w:val="left"/>
      </w:pPr>
      <w:r>
        <w:rPr>
          <w:rFonts w:ascii="Times New Roman"/>
          <w:b/>
          <w:i w:val="false"/>
          <w:color w:val="000000"/>
        </w:rPr>
        <w:t xml:space="preserve"> 1-тарау. Жалпы ережелер</w:t>
      </w:r>
    </w:p>
    <w:bookmarkEnd w:id="270"/>
    <w:bookmarkStart w:name="z331" w:id="271"/>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27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332" w:id="272"/>
    <w:p>
      <w:pPr>
        <w:spacing w:after="0"/>
        <w:ind w:left="0"/>
        <w:jc w:val="both"/>
      </w:pPr>
      <w:r>
        <w:rPr>
          <w:rFonts w:ascii="Times New Roman"/>
          <w:b w:val="false"/>
          <w:i w:val="false"/>
          <w:color w:val="000000"/>
          <w:sz w:val="28"/>
        </w:rPr>
        <w:t>
      2. Мемлекеттік қызмет көрсету нысаны - қағаз жүзінде.</w:t>
      </w:r>
    </w:p>
    <w:bookmarkEnd w:id="272"/>
    <w:bookmarkStart w:name="z333" w:id="27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баланы (балаларды) қабылдаушы отбасына тәрбиелеуге беру туралы шарт және нысан бойынша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27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334" w:id="274"/>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74"/>
    <w:bookmarkStart w:name="z335" w:id="27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275"/>
    <w:bookmarkStart w:name="z336" w:id="2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27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түскен құжаттарды қарайды,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баланы қабылдаушы отбасына тәрбиелеуге қабылдауға үміткер адамның тұрғын үй-тұрмыстық жағдайын тексеріп-қарап, актісін жасайды, нысан бойынша баланы қабылдаушы отбасына баланы (балаларды) беру туралы келісім-шарт дайындайды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бағып-қарауға ақшалай қаражат төлуді тағайындау туралы шешім шығарады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туралы дәлелді жауап – 26 (жиырма алты) күнтізбелік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нәтижесінқарайды және қол қояды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оны көрсетілетін қызметті алушыға береді – 30 (он бес) минут.</w:t>
      </w:r>
    </w:p>
    <w:bookmarkStart w:name="z337" w:id="277"/>
    <w:p>
      <w:pPr>
        <w:spacing w:after="0"/>
        <w:ind w:left="0"/>
        <w:jc w:val="both"/>
      </w:pPr>
      <w:r>
        <w:rPr>
          <w:rFonts w:ascii="Times New Roman"/>
          <w:b w:val="false"/>
          <w:i w:val="false"/>
          <w:color w:val="000000"/>
          <w:sz w:val="28"/>
        </w:rPr>
        <w:t xml:space="preserve">
      6. Мемлекеттік қызмет көрсетудің нәтижесі – баланы (балаларды) қабылдаушы отбасына тәрбиелеуге беру туралы шарт және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77"/>
    <w:bookmarkStart w:name="z338" w:id="278"/>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78"/>
    <w:bookmarkStart w:name="z339" w:id="2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40" w:id="28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80"/>
    <w:bookmarkStart w:name="z341" w:id="281"/>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корпорациясымен өзара іс-қимыл тәртібін, сондай-ақ</w:t>
      </w:r>
      <w:r>
        <w:br/>
      </w:r>
      <w:r>
        <w:rPr>
          <w:rFonts w:ascii="Times New Roman"/>
          <w:b/>
          <w:i w:val="false"/>
          <w:color w:val="000000"/>
        </w:rPr>
        <w:t>ақпараттық жүйелерді қолдану тәртібін сипаттау</w:t>
      </w:r>
    </w:p>
    <w:bookmarkEnd w:id="281"/>
    <w:bookmarkStart w:name="z342" w:id="282"/>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44" w:id="283"/>
    <w:p>
      <w:pPr>
        <w:spacing w:after="0"/>
        <w:ind w:left="0"/>
        <w:jc w:val="left"/>
      </w:pPr>
      <w:r>
        <w:rPr>
          <w:rFonts w:ascii="Times New Roman"/>
          <w:b/>
          <w:i w:val="false"/>
          <w:color w:val="000000"/>
        </w:rPr>
        <w:t xml:space="preserve"> "Баланы (балаларды) қабылдаушы отбасына тәрбиелеуге беру</w:t>
      </w:r>
      <w:r>
        <w:br/>
      </w:r>
      <w:r>
        <w:rPr>
          <w:rFonts w:ascii="Times New Roman"/>
          <w:b/>
          <w:i w:val="false"/>
          <w:color w:val="000000"/>
        </w:rPr>
        <w:t>және оларды асырауға ақшалай қаражат төлеуді тағайындау"</w:t>
      </w:r>
      <w:r>
        <w:br/>
      </w:r>
      <w:r>
        <w:rPr>
          <w:rFonts w:ascii="Times New Roman"/>
          <w:b/>
          <w:i w:val="false"/>
          <w:color w:val="000000"/>
        </w:rPr>
        <w:t>мемлекеттік қызмет көрсетудің бизнес-процестерінің анықтамалығы</w:t>
      </w:r>
    </w:p>
    <w:bookmarkEnd w:id="283"/>
    <w:p>
      <w:pPr>
        <w:spacing w:after="0"/>
        <w:ind w:left="0"/>
        <w:jc w:val="left"/>
      </w:pPr>
      <w:r>
        <w:br/>
      </w:r>
    </w:p>
    <w:p>
      <w:pPr>
        <w:spacing w:after="0"/>
        <w:ind w:left="0"/>
        <w:jc w:val="both"/>
      </w:pPr>
      <w:r>
        <w:drawing>
          <wp:inline distT="0" distB="0" distL="0" distR="0">
            <wp:extent cx="75946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946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84"/>
    <w:p>
      <w:pPr>
        <w:spacing w:after="0"/>
        <w:ind w:left="0"/>
        <w:jc w:val="left"/>
      </w:pPr>
      <w:r>
        <w:rPr>
          <w:rFonts w:ascii="Times New Roman"/>
          <w:b/>
          <w:i w:val="false"/>
          <w:color w:val="000000"/>
        </w:rPr>
        <w:t xml:space="preserve"> Шартты белгілер:</w:t>
      </w:r>
    </w:p>
    <w:bookmarkEnd w:id="284"/>
    <w:p>
      <w:pPr>
        <w:spacing w:after="0"/>
        <w:ind w:left="0"/>
        <w:jc w:val="left"/>
      </w:pP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