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7772" w14:textId="899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2010 жылғы 12 ақпандағы "Павлодар облысының жергілікті маңызы бар балық шаруашылығы су айдындарының тізбесін бекіту туралы" № 31/2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29 қаңтардағы № 24/1 қаулысы. Павлодар облысының Әділет департаментінде 2015 жылғы 16 ақпанда № 4307 болып тіркелді. Күші жойылды – Павлодар облысы әкімдігінің 2020 жылғы 31 желтоқсандағы № 297/5 (алғашқы ресми жарияланған күнінен бастап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31.12.2020 № 297/5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"Жануарлар дүниесін қорғау, өсімін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Павлодар облысы әкімдігінің 2010 жылғы 12 ақпандағы "Павлодар облысының жергілікті маңызы бар балық шаруашылығы су айдындарының тізбесін бекіту туралы" № 31/2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3156 болып тіркелді, 2010 жылғы 13 наурыздағы "Звезда Прииртышья", 2010 жылғы 13 наурыздағы "Сарыарқа самалы" газеттерінде жарияланды) келесі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46-1, 73-1, 73-2, 73-3, 73-4, 199-6, 199-7, 214-3, 258-2, 267-5, 281-1, 281-2-жолдармен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1"/>
        <w:gridCol w:w="1385"/>
        <w:gridCol w:w="5104"/>
      </w:tblGrid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Қоссерін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Қаной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Жалпақсор көлі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Дәмилә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көлі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 көлі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көлі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281-2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>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