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792f" w14:textId="dae7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Ұзынкөл ауданы Новопокров ауылдық округінің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2015 жылғы 20 наурыздағы № 281 шешімі. Қостанай облысының Әділет департаментінде 2015 жылғы 27 сәуірде № 5545 болып тіркелді. Күші жойылды - Қостанай облысы Ұзынкөл ауданы мәслихатының 2020 жылғы 3 наурыздағы № 348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Ұзынкөл ауданы мәслихатының 03.03.2020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39-3 -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Қазақстан Республикасы Үкіметінің қаулысына сәйкес,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Ұзынкөл ауданы Новопокров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Ұзынкөл ауданы Новопокров ауылдық округінің жергілікті қоғамдастық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кезекті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төрайымы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Руденко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Вербовой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Новопокров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жиынына қатысу үшін ауыл тұрғындары өкілдерінің</w:t>
      </w:r>
      <w:r>
        <w:br/>
      </w:r>
      <w:r>
        <w:rPr>
          <w:rFonts w:ascii="Times New Roman"/>
          <w:b/>
          <w:i w:val="false"/>
          <w:color w:val="000000"/>
        </w:rPr>
        <w:t>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2"/>
        <w:gridCol w:w="7258"/>
      </w:tblGrid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Новопокров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Новопокров ауылдық округінің Новопокровка ауылының тұрғындарына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Новопокров ауылдық округінің Воскресеновка ауылының тұрғындарына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Новопокров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өткізудің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Ұзынкөл ауданы Новопокров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Қазақстан Республикасы Үкіметінің қаулысына сәйкес әзірленді және Новопокров ауылдық округі ауылдары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Новопокров ауылдық округінің аумағындағы ауыл тұрғындарының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өткізу тәртібі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Новопокров ауылдық округінің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Новопокров ауылдық округі ауылдарының шегінде бөлек жиынды өткізуді Новопокров ауылдық округінің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Новопокров ауылдық округі ауылдарының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Новопокров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Новопокров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Новопокров ауылдық округі ауылдарының тұрғындары өкілдерінің кандидатураларын Ұзынкөл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Новопокров ауылдық округі ауылдарының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Новопокров ауылдық округі әкімінің аппаратына береді.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