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bf90" w14:textId="a84b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30 сәуірдегі № 178 қаулысы. Қостанай облысының Әділет департаментінде 2015 жылғы 29 мамырда № 5631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Сарыкөл ауданының білім беру мектепалды ұйымдарында мектепалды тәрбиелеу және оқытуға арналған мемлекеттік білім беру тапсырысы, жан басылық қаржыландыру және ата-аналық төлемінің өлшемі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І.М. Насыровқа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2015 жылғы 1 қаңтардан шыққан байланысқа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 қаулысына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мақсатты трансферттер есебінен қаржыландырылатын 2015 жылға Сарыкөл ауданының білім беру мектепалды ұйымдарында мектепалды тәрбиелеу және оқытуға арналған мемлекеттік білім беру тапсырысы, жан басылық қаржыландыру және ата-аналық төлемінің өлшемі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664"/>
        <w:gridCol w:w="986"/>
        <w:gridCol w:w="1582"/>
        <w:gridCol w:w="1140"/>
        <w:gridCol w:w="1693"/>
        <w:gridCol w:w="1008"/>
        <w:gridCol w:w="2113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әкімшілік-аумақтық орны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тәрбие алушылардың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ұйымдарында жан басылық қаржыландыру өлшемі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ұйымдарында ата-аналық төлем өлшемі (теңге)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 "Балдәурен" бөбекжай- бакшасы" мемлекеттік коммуналдық қазыналық кәсіпорыны, Сарыкөл кенті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 "Бөбек" бөбекжай- бақшасы" мемлекеттік коммуналдық қазыналық кәсіпорны, Маяк ауылы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 қаулысына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2015 жылға Сарыкөл ауданының білім беру мектепалды ұйымдарында мектепалды тәрбиелеу және оқытуға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Сарыкөл ауданы әкімдігінің 24.11.2015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01.01.2015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997"/>
        <w:gridCol w:w="2474"/>
        <w:gridCol w:w="3506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2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939"/>
        <w:gridCol w:w="2327"/>
        <w:gridCol w:w="3762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1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940"/>
        <w:gridCol w:w="2177"/>
        <w:gridCol w:w="3956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