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a7afa" w14:textId="c1a7a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 болып табылатын және ауылдық жерде жұмыс істейтін әлеуметтік қамсыздандыру, білім беру, мәдениет, спорт және ветеринария саласындағы мамандар лауазымдарының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әкімдігінің 2015 жылғы 21 тамыздағы № 233 қаулысы. Қостанай облысының Әділет департаментінде 2015 жылғы 27 тамызда № 5845 болып тіркелді. Күші жойылды - Қостанай облысы Науырзым ауданы әкімдігінің 2016 жылғы 18 қаңтардағы № 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Науырзым ауданы әкімдігінің 18.01.2016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2007 жылғы 15 мамырдағы Еңбек кодексінің 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 Науырзым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Азаматтық қызметші болып табылатын және ауылдық жерде жұмыс істейтін әлеуметтік қамсыздандыру, білім беру, мәдениет, спорт және ветеринария саласындағы мамандар лауазымдарының тізбесі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А. Т. Исмаиловқа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Т. Даиров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З. Алдажуманова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әкімдігінің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21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233 қаулысына қосымша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 болып табылатын және</w:t>
      </w:r>
      <w:r>
        <w:br/>
      </w:r>
      <w:r>
        <w:rPr>
          <w:rFonts w:ascii="Times New Roman"/>
          <w:b/>
          <w:i w:val="false"/>
          <w:color w:val="000000"/>
        </w:rPr>
        <w:t>
ауылдық жерде жұмыс істейтін әлеуметтік</w:t>
      </w:r>
      <w:r>
        <w:br/>
      </w:r>
      <w:r>
        <w:rPr>
          <w:rFonts w:ascii="Times New Roman"/>
          <w:b/>
          <w:i w:val="false"/>
          <w:color w:val="000000"/>
        </w:rPr>
        <w:t>
қамсыздандыру, білім беру, мәдениет, спорт</w:t>
      </w:r>
      <w:r>
        <w:br/>
      </w:r>
      <w:r>
        <w:rPr>
          <w:rFonts w:ascii="Times New Roman"/>
          <w:b/>
          <w:i w:val="false"/>
          <w:color w:val="000000"/>
        </w:rPr>
        <w:t>
және ветеринария саласындағы мамандар</w:t>
      </w:r>
      <w:r>
        <w:br/>
      </w:r>
      <w:r>
        <w:rPr>
          <w:rFonts w:ascii="Times New Roman"/>
          <w:b/>
          <w:i w:val="false"/>
          <w:color w:val="000000"/>
        </w:rPr>
        <w:t>
лауазымдарының тізбесі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1. Әлеуметтік қамсыздандыру саласындағы мамандар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басшы;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әлеуметтік жұмыс жөніндегі консультант;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әлеуметтік қызметкер;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жұмыспен қамту орталығының маманы.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2. Білім беру саласындағы мамандар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басшы, директор, меңгеруші;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басшының, директордың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бастауыш әскери дайындық жөніндегі оқытушы-ұйымдастырушы;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оқытушы;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педагог-психолог,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барлық мамандықтағы мұғалімдер;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әдістемелік кабинеттің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әдістемеші;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өндірістік оқыту шебері;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аға жетекші,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әлеуметтік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логопед-мұғалім, логопед;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кітапхана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қосымша білім беру педагогы;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тәрбиеші;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медициналык бике;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музыкалық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емдік дене шынықтыру кабинетінің маманы.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3. Мәдениет саласындағы мамандар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басшы, директор;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бөлім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музыкалық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аға кітапханашы, 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мәдени ұйымдастырушы;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аға әдістемеші, әдістемеші;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редактор;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оқытушы.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4. Спорт саласындағы мамандар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директор;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директордың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медициналық бике;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аға жаттықтырушы, жаттықтырушы.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5. Ветеринария саласындағы мамандар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 дәрігері;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ветеринарлық фельдшер.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