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24ebc" w14:textId="c124e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жер заңнамасына сәйкес пайдаланылмайтын ауыл шаруашылығы мақсатындағы жерлерге жер салығының, бірыңғай жер салығының базалық мөлшерлемесін он есеге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мәслихатының 2015 жылғы 20 наурыздағы № 299 шешімі. Қостанай облысының Әділет департаментінде 2015 жылғы 10 сәуірде № 5514 болып тіркелді. Күші жойылды - Қостанай облысы Меңдіқара ауданы мәслихатының 2016 жылғы 19 қаңтардағы № 380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Меңдіқара ауданы мәслихатының 19.01.2016 </w:t>
      </w:r>
      <w:r>
        <w:rPr>
          <w:rFonts w:ascii="Times New Roman"/>
          <w:b w:val="false"/>
          <w:i w:val="false"/>
          <w:color w:val="ff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(қол қойылған күнінен бастап қолданысқа енгiзiледi).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"Салық және бюджетке төленетін басқа да міндетті төлемдер туралы (Салық кодексі)" 2008 жылғы 10 желтоқсандағы Қазақстан Республикасы Кодексінің 387-бабы </w:t>
      </w:r>
      <w:r>
        <w:rPr>
          <w:rFonts w:ascii="Times New Roman"/>
          <w:b w:val="false"/>
          <w:i w:val="false"/>
          <w:color w:val="000000"/>
          <w:sz w:val="28"/>
        </w:rPr>
        <w:t>1-1 тармағына</w:t>
      </w:r>
      <w:r>
        <w:rPr>
          <w:rFonts w:ascii="Times New Roman"/>
          <w:b w:val="false"/>
          <w:i w:val="false"/>
          <w:color w:val="000000"/>
          <w:sz w:val="28"/>
        </w:rPr>
        <w:t>, 444-бабы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2001 жылғы 23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Меңдіқара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1.Қазақстан Республикасының жер заңнамасына сәйкес пайдаланылмайтын ауыл шаруашылығы мақсатындағы жерлерге жер салығының, бірыңғай жер салығының базалық мөлшерлемелері он есеге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О. Нұрабаев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В. Леонов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