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6836" w14:textId="1da6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41 қаулысы. Қостанай облысының Әділет департаментінде 2015 жылғы 27 наурызда № 5479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әдістемесіне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ауылы, Гагарин көшесі, № 2а-үй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47,6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