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bc0b7" w14:textId="febc0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жалға беру үйінде коммуналдық тұрғын үй қорындағы тұрғын үйдi пайдаланғаны үшiн төлемақы мөлшерiн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әкімдігінің 2015 жылғы 16 ақпандағы № 43 қаулысы. Қостанай облысының Әділет департаментінде 2015 жылғы 27 наурызда № 5477 болып тіркелді. Күші жойылды - Қостанай облысы Меңдіқара ауданы әкімдігінің 2015 жылғы 10 желтоқсандағы № 255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Меңдіқара ауданы әкімдігінің 10.12.2015 </w:t>
      </w:r>
      <w:r>
        <w:rPr>
          <w:rFonts w:ascii="Times New Roman"/>
          <w:b w:val="false"/>
          <w:i w:val="false"/>
          <w:color w:val="ff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қатынастары туралы" 1997 жылғы 16 сәуірдегі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 97-бабының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 Құрылыс және Тұрғын үй-коммуналдық шаруашылық істері агенттігі төрағасының 2011 жылғы 26 тамыздағы № 306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Мемлекеттік тұрғын үй қорындағы тұрғын үйді пайдаланғаны үшін төлемақы мөлшерін есептеу әдістемесіне сәйкес, Меңдіқара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Михайловка ауылы, Механизаторлар көшесі, № 15-үй мекенжайы бойынша орналасқан мемлекеттік жалға беру үйінде коммуналдық тұрғын үй қорындағы тұрғын үйді пайдаланғаны үшін, жалпы алаңы бір шаршы метріне айына 13,8 теңге көлемінде төлемақы мөлшері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Қ. Ә. Садуақасовқа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</w:t>
            </w:r>
          </w:p>
          <w:bookmarkEnd w:id="4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Садуақасов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