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5ff7f5" w14:textId="b5ff7f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"Қостанай ауданының Заречный ауылдық округі әкімінің аппараты" мемлекеттік мекемесі туралы ережені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Қостанай облысы Қостанай ауданы әкімдігінің 2015 жылғы 8 шілдедегі № 377 қаулысы. Қостанай облысының Әділет департаментінде 2015 жылғы 10 тамызда № 5790 болып тіркелді. Күші жойылды - Қостанай облысы Қостанай ауданы әкімдігінің 2016 жылғы 3 мамырдағы № 248 қаулысымен</w:t>
      </w:r>
    </w:p>
    <w:p>
      <w:pPr>
        <w:spacing w:after="0"/>
        <w:ind w:left="0"/>
        <w:jc w:val="left"/>
      </w:pPr>
      <w:r>
        <w:rPr>
          <w:rFonts w:ascii="Times New Roman"/>
          <w:b w:val="false"/>
          <w:i w:val="false"/>
          <w:color w:val="ff0000"/>
          <w:sz w:val="28"/>
        </w:rPr>
        <w:t xml:space="preserve">      Ескерту. Күші жойылды – Қостанай облысы Қостанай ауданы әкімдігінің 03.05.2016 </w:t>
      </w:r>
      <w:r>
        <w:rPr>
          <w:rFonts w:ascii="Times New Roman"/>
          <w:b w:val="false"/>
          <w:i w:val="false"/>
          <w:color w:val="ff0000"/>
          <w:sz w:val="28"/>
        </w:rPr>
        <w:t>№ 248</w:t>
      </w:r>
      <w:r>
        <w:rPr>
          <w:rFonts w:ascii="Times New Roman"/>
          <w:b w:val="false"/>
          <w:i w:val="false"/>
          <w:color w:val="ff0000"/>
          <w:sz w:val="28"/>
        </w:rPr>
        <w:t xml:space="preserve"> қаулысымен.</w:t>
      </w:r>
      <w:r>
        <w:br/>
      </w:r>
      <w:r>
        <w:rPr>
          <w:rFonts w:ascii="Times New Roman"/>
          <w:b w:val="false"/>
          <w:i w:val="false"/>
          <w:color w:val="000000"/>
          <w:sz w:val="28"/>
        </w:rPr>
        <w:t>
      </w:t>
      </w:r>
      <w:r>
        <w:rPr>
          <w:rFonts w:ascii="Times New Roman"/>
          <w:b w:val="false"/>
          <w:i w:val="false"/>
          <w:color w:val="000000"/>
          <w:sz w:val="28"/>
        </w:rPr>
        <w:t xml:space="preserve">"Қазақстан Республикасындағы жергiлiктi мемлекеттiк басқару және өзін-өзі басқару туралы" Қазақстан Республикасының 2001 жылғы 23 қаңтардағы Заңының </w:t>
      </w:r>
      <w:r>
        <w:rPr>
          <w:rFonts w:ascii="Times New Roman"/>
          <w:b w:val="false"/>
          <w:i w:val="false"/>
          <w:color w:val="000000"/>
          <w:sz w:val="28"/>
        </w:rPr>
        <w:t>31-бабына</w:t>
      </w:r>
      <w:r>
        <w:rPr>
          <w:rFonts w:ascii="Times New Roman"/>
          <w:b w:val="false"/>
          <w:i w:val="false"/>
          <w:color w:val="000000"/>
          <w:sz w:val="28"/>
        </w:rPr>
        <w:t xml:space="preserve">, Қазақстан Республикасы Президентінің 2012 жылғы 29 қазандағы </w:t>
      </w:r>
      <w:r>
        <w:rPr>
          <w:rFonts w:ascii="Times New Roman"/>
          <w:b w:val="false"/>
          <w:i w:val="false"/>
          <w:color w:val="000000"/>
          <w:sz w:val="28"/>
        </w:rPr>
        <w:t>№ 410</w:t>
      </w:r>
      <w:r>
        <w:rPr>
          <w:rFonts w:ascii="Times New Roman"/>
          <w:b w:val="false"/>
          <w:i w:val="false"/>
          <w:color w:val="000000"/>
          <w:sz w:val="28"/>
        </w:rPr>
        <w:t xml:space="preserve"> "Қазақстан Республикасы мемлекеттік органының үлгі ережесін бекіту туралы" Жарлығына сәйкес Қостанай ауданының әкімдігі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xml:space="preserve">1. Қоса беріліп отырған "Қостанай ауданының Заречный ауылдық округі әкімінің аппараты" мемлекеттік мекемесі туралы </w:t>
      </w:r>
      <w:r>
        <w:rPr>
          <w:rFonts w:ascii="Times New Roman"/>
          <w:b w:val="false"/>
          <w:i w:val="false"/>
          <w:color w:val="000000"/>
          <w:sz w:val="28"/>
        </w:rPr>
        <w:t>ережесі</w:t>
      </w:r>
      <w:r>
        <w:rPr>
          <w:rFonts w:ascii="Times New Roman"/>
          <w:b w:val="false"/>
          <w:i w:val="false"/>
          <w:color w:val="000000"/>
          <w:sz w:val="28"/>
        </w:rPr>
        <w:t xml:space="preserve"> бекітілсін.</w:t>
      </w:r>
      <w:r>
        <w:br/>
      </w:r>
      <w:r>
        <w:rPr>
          <w:rFonts w:ascii="Times New Roman"/>
          <w:b w:val="false"/>
          <w:i w:val="false"/>
          <w:color w:val="000000"/>
          <w:sz w:val="28"/>
        </w:rPr>
        <w:t>
      </w:t>
      </w:r>
      <w:r>
        <w:rPr>
          <w:rFonts w:ascii="Times New Roman"/>
          <w:b w:val="false"/>
          <w:i w:val="false"/>
          <w:color w:val="000000"/>
          <w:sz w:val="28"/>
        </w:rPr>
        <w:t>2. Осы қаулы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Аудан әкімi</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Т. Исабаев</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Әкiмдіктің</w:t>
            </w:r>
            <w:r>
              <w:br/>
            </w:r>
            <w:r>
              <w:rPr>
                <w:rFonts w:ascii="Times New Roman"/>
                <w:b w:val="false"/>
                <w:i w:val="false"/>
                <w:color w:val="000000"/>
                <w:sz w:val="20"/>
              </w:rPr>
              <w:t>2015 жылғы 8 шілдедегі</w:t>
            </w:r>
            <w:r>
              <w:br/>
            </w:r>
            <w:r>
              <w:rPr>
                <w:rFonts w:ascii="Times New Roman"/>
                <w:b w:val="false"/>
                <w:i w:val="false"/>
                <w:color w:val="000000"/>
                <w:sz w:val="20"/>
              </w:rPr>
              <w:t>№ 377 қаулысымен бекітілген</w:t>
            </w:r>
          </w:p>
        </w:tc>
      </w:tr>
    </w:tbl>
    <w:bookmarkStart w:name="z5" w:id="0"/>
    <w:p>
      <w:pPr>
        <w:spacing w:after="0"/>
        <w:ind w:left="0"/>
        <w:jc w:val="left"/>
      </w:pPr>
      <w:r>
        <w:rPr>
          <w:rFonts w:ascii="Times New Roman"/>
          <w:b/>
          <w:i w:val="false"/>
          <w:color w:val="000000"/>
        </w:rPr>
        <w:t xml:space="preserve"> "Қостанай ауданының Заречный ауылдық</w:t>
      </w:r>
      <w:r>
        <w:br/>
      </w:r>
      <w:r>
        <w:rPr>
          <w:rFonts w:ascii="Times New Roman"/>
          <w:b/>
          <w:i w:val="false"/>
          <w:color w:val="000000"/>
        </w:rPr>
        <w:t>округі әкімінің аппараты" мемлекеттік</w:t>
      </w:r>
      <w:r>
        <w:br/>
      </w:r>
      <w:r>
        <w:rPr>
          <w:rFonts w:ascii="Times New Roman"/>
          <w:b/>
          <w:i w:val="false"/>
          <w:color w:val="000000"/>
        </w:rPr>
        <w:t>мекемесі туралы ереже</w:t>
      </w:r>
      <w:r>
        <w:br/>
      </w:r>
      <w:r>
        <w:rPr>
          <w:rFonts w:ascii="Times New Roman"/>
          <w:b/>
          <w:i w:val="false"/>
          <w:color w:val="000000"/>
        </w:rPr>
        <w:t>1. Жалпы ережелер</w:t>
      </w:r>
    </w:p>
    <w:bookmarkEnd w:id="0"/>
    <w:p>
      <w:pPr>
        <w:spacing w:after="0"/>
        <w:ind w:left="0"/>
        <w:jc w:val="left"/>
      </w:pPr>
      <w:r>
        <w:rPr>
          <w:rFonts w:ascii="Times New Roman"/>
          <w:b w:val="false"/>
          <w:i w:val="false"/>
          <w:color w:val="000000"/>
          <w:sz w:val="28"/>
        </w:rPr>
        <w:t>      </w:t>
      </w:r>
      <w:r>
        <w:rPr>
          <w:rFonts w:ascii="Times New Roman"/>
          <w:b w:val="false"/>
          <w:i w:val="false"/>
          <w:color w:val="000000"/>
          <w:sz w:val="28"/>
        </w:rPr>
        <w:t>1. "Қостанай ауданының Заречный ауылдық округі әкімінің аппараты" мемлекеттік мекемесі ауылдық округі әкімінің қызметін қамтамасыз ету саласында басшылықты жүзеге асыратын Қазақстан Республикасының мемлекеттік органы болып табылады.</w:t>
      </w:r>
      <w:r>
        <w:br/>
      </w:r>
      <w:r>
        <w:rPr>
          <w:rFonts w:ascii="Times New Roman"/>
          <w:b w:val="false"/>
          <w:i w:val="false"/>
          <w:color w:val="000000"/>
          <w:sz w:val="28"/>
        </w:rPr>
        <w:t>
      </w:t>
      </w:r>
      <w:r>
        <w:rPr>
          <w:rFonts w:ascii="Times New Roman"/>
          <w:b w:val="false"/>
          <w:i w:val="false"/>
          <w:color w:val="000000"/>
          <w:sz w:val="28"/>
        </w:rPr>
        <w:t>2. "Қостанай ауданының Заречный ауылдық округі әкімінің аппараты" мемлекеттік мекемесінің ведомстволары жоқ.</w:t>
      </w:r>
      <w:r>
        <w:br/>
      </w:r>
      <w:r>
        <w:rPr>
          <w:rFonts w:ascii="Times New Roman"/>
          <w:b w:val="false"/>
          <w:i w:val="false"/>
          <w:color w:val="000000"/>
          <w:sz w:val="28"/>
        </w:rPr>
        <w:t>
      </w:t>
      </w:r>
      <w:r>
        <w:rPr>
          <w:rFonts w:ascii="Times New Roman"/>
          <w:b w:val="false"/>
          <w:i w:val="false"/>
          <w:color w:val="000000"/>
          <w:sz w:val="28"/>
        </w:rPr>
        <w:t xml:space="preserve">3. "Қостанай ауданының Заречный ауылдық округі әкімінің аппараты" мемлекеттік мекемесі өз қызметін Қазақстан Республикасының </w:t>
      </w:r>
      <w:r>
        <w:rPr>
          <w:rFonts w:ascii="Times New Roman"/>
          <w:b w:val="false"/>
          <w:i w:val="false"/>
          <w:color w:val="000000"/>
          <w:sz w:val="28"/>
        </w:rPr>
        <w:t>Конституциясына</w:t>
      </w:r>
      <w:r>
        <w:rPr>
          <w:rFonts w:ascii="Times New Roman"/>
          <w:b w:val="false"/>
          <w:i w:val="false"/>
          <w:color w:val="000000"/>
          <w:sz w:val="28"/>
        </w:rPr>
        <w:t xml:space="preserve"> және заңдарына, Қазақстан Республикасының Президенті мен Үкіметінің актілеріне, өзге де нормативтік құқықтық актілерге, сондай-ақ осы </w:t>
      </w:r>
      <w:r>
        <w:rPr>
          <w:rFonts w:ascii="Times New Roman"/>
          <w:b w:val="false"/>
          <w:i w:val="false"/>
          <w:color w:val="000000"/>
          <w:sz w:val="28"/>
        </w:rPr>
        <w:t>Ережеге</w:t>
      </w:r>
      <w:r>
        <w:rPr>
          <w:rFonts w:ascii="Times New Roman"/>
          <w:b w:val="false"/>
          <w:i w:val="false"/>
          <w:color w:val="000000"/>
          <w:sz w:val="28"/>
        </w:rPr>
        <w:t xml:space="preserve"> сәйкес жүзеге асырады.</w:t>
      </w:r>
      <w:r>
        <w:br/>
      </w:r>
      <w:r>
        <w:rPr>
          <w:rFonts w:ascii="Times New Roman"/>
          <w:b w:val="false"/>
          <w:i w:val="false"/>
          <w:color w:val="000000"/>
          <w:sz w:val="28"/>
        </w:rPr>
        <w:t>
      </w:t>
      </w:r>
      <w:r>
        <w:rPr>
          <w:rFonts w:ascii="Times New Roman"/>
          <w:b w:val="false"/>
          <w:i w:val="false"/>
          <w:color w:val="000000"/>
          <w:sz w:val="28"/>
        </w:rPr>
        <w:t>4. "Қостанай ауданының Заречный ауылдық округі әкімінің аппараты" мемлекеттік мекемесі мемлекеттік мекеме ұйымдық-құқықтық нысанындағы заңды тұлға болып табылады, мемлекеттік тілде өз атауы бар мөрі мен мөртаңбалары, белгіленген үлгідегі бланкілері, сондай-ақ Қазақстан Республикасының заңнамасына сәйкес қазынашылық органдарында шоттары болады.</w:t>
      </w:r>
      <w:r>
        <w:br/>
      </w:r>
      <w:r>
        <w:rPr>
          <w:rFonts w:ascii="Times New Roman"/>
          <w:b w:val="false"/>
          <w:i w:val="false"/>
          <w:color w:val="000000"/>
          <w:sz w:val="28"/>
        </w:rPr>
        <w:t>
      </w:t>
      </w:r>
      <w:r>
        <w:rPr>
          <w:rFonts w:ascii="Times New Roman"/>
          <w:b w:val="false"/>
          <w:i w:val="false"/>
          <w:color w:val="000000"/>
          <w:sz w:val="28"/>
        </w:rPr>
        <w:t>5. "Қостанай ауданының Заречный ауылдық округі әкімінің аппараты" мемлекеттік мекемесі азаматтық-құқықтық қатынастарға өз атынан түседі.</w:t>
      </w:r>
      <w:r>
        <w:br/>
      </w:r>
      <w:r>
        <w:rPr>
          <w:rFonts w:ascii="Times New Roman"/>
          <w:b w:val="false"/>
          <w:i w:val="false"/>
          <w:color w:val="000000"/>
          <w:sz w:val="28"/>
        </w:rPr>
        <w:t>
      </w:t>
      </w:r>
      <w:r>
        <w:rPr>
          <w:rFonts w:ascii="Times New Roman"/>
          <w:b w:val="false"/>
          <w:i w:val="false"/>
          <w:color w:val="000000"/>
          <w:sz w:val="28"/>
        </w:rPr>
        <w:t>6. "Қостанай ауданының Заречный ауылдық округі әкімінің аппараты" мемлекеттік мекемесі егер заңнамаға сәйкес осыған уәкілеттік берілген болса, мемлекеттің атынан азаматтық-құқықтық қатынастардың тарапы болуға құқығы бар.</w:t>
      </w:r>
      <w:r>
        <w:br/>
      </w:r>
      <w:r>
        <w:rPr>
          <w:rFonts w:ascii="Times New Roman"/>
          <w:b w:val="false"/>
          <w:i w:val="false"/>
          <w:color w:val="000000"/>
          <w:sz w:val="28"/>
        </w:rPr>
        <w:t>
      </w:t>
      </w:r>
      <w:r>
        <w:rPr>
          <w:rFonts w:ascii="Times New Roman"/>
          <w:b w:val="false"/>
          <w:i w:val="false"/>
          <w:color w:val="000000"/>
          <w:sz w:val="28"/>
        </w:rPr>
        <w:t>7. "Қостанай ауданының Заречный ауылдық округі әкімінің аппараты" мемлекеттік мекемесі өз құзыретінің мәселелері бойынша заңнамада белгіленген тәртіппен әкімінің өкімдерімен және Қазақстан Республикасының заңнамасында көзделген басқа да актілермен ресімделетін шешімдер қабылдайды.</w:t>
      </w:r>
      <w:r>
        <w:br/>
      </w:r>
      <w:r>
        <w:rPr>
          <w:rFonts w:ascii="Times New Roman"/>
          <w:b w:val="false"/>
          <w:i w:val="false"/>
          <w:color w:val="000000"/>
          <w:sz w:val="28"/>
        </w:rPr>
        <w:t>
      </w:t>
      </w:r>
      <w:r>
        <w:rPr>
          <w:rFonts w:ascii="Times New Roman"/>
          <w:b w:val="false"/>
          <w:i w:val="false"/>
          <w:color w:val="000000"/>
          <w:sz w:val="28"/>
        </w:rPr>
        <w:t>8. "Қостанай ауданының Заречный ауылдық округі әкімінің аппараты" мемлекеттік мекемесінің құрылымы мен штат санының лимиті қолданыстағы заңнамаға сәйкес бекітіледі.</w:t>
      </w:r>
      <w:r>
        <w:br/>
      </w:r>
      <w:r>
        <w:rPr>
          <w:rFonts w:ascii="Times New Roman"/>
          <w:b w:val="false"/>
          <w:i w:val="false"/>
          <w:color w:val="000000"/>
          <w:sz w:val="28"/>
        </w:rPr>
        <w:t>
      </w:t>
      </w:r>
      <w:r>
        <w:rPr>
          <w:rFonts w:ascii="Times New Roman"/>
          <w:b w:val="false"/>
          <w:i w:val="false"/>
          <w:color w:val="000000"/>
          <w:sz w:val="28"/>
        </w:rPr>
        <w:t>9. Заңды тұлғаның орналасқан жері: 111108, Қазақстан Республикасы, Қостанай облысы, Қостанай ауданы, Заречное ауылы, Юбилейная көшесі, 71 үй.</w:t>
      </w:r>
      <w:r>
        <w:br/>
      </w:r>
      <w:r>
        <w:rPr>
          <w:rFonts w:ascii="Times New Roman"/>
          <w:b w:val="false"/>
          <w:i w:val="false"/>
          <w:color w:val="000000"/>
          <w:sz w:val="28"/>
        </w:rPr>
        <w:t>
      </w:t>
      </w:r>
      <w:r>
        <w:rPr>
          <w:rFonts w:ascii="Times New Roman"/>
          <w:b w:val="false"/>
          <w:i w:val="false"/>
          <w:color w:val="000000"/>
          <w:sz w:val="28"/>
        </w:rPr>
        <w:t>10. Мемлекеттік органның толық атауы - "Қостанай ауданының Заречный ауылдық округі әкімінің аппараты" мемлекеттік мекемесі.</w:t>
      </w:r>
      <w:r>
        <w:br/>
      </w:r>
      <w:r>
        <w:rPr>
          <w:rFonts w:ascii="Times New Roman"/>
          <w:b w:val="false"/>
          <w:i w:val="false"/>
          <w:color w:val="000000"/>
          <w:sz w:val="28"/>
        </w:rPr>
        <w:t>
      </w:t>
      </w:r>
      <w:r>
        <w:rPr>
          <w:rFonts w:ascii="Times New Roman"/>
          <w:b w:val="false"/>
          <w:i w:val="false"/>
          <w:color w:val="000000"/>
          <w:sz w:val="28"/>
        </w:rPr>
        <w:t xml:space="preserve">11. Осы </w:t>
      </w:r>
      <w:r>
        <w:rPr>
          <w:rFonts w:ascii="Times New Roman"/>
          <w:b w:val="false"/>
          <w:i w:val="false"/>
          <w:color w:val="000000"/>
          <w:sz w:val="28"/>
        </w:rPr>
        <w:t>Ереже</w:t>
      </w:r>
      <w:r>
        <w:rPr>
          <w:rFonts w:ascii="Times New Roman"/>
          <w:b w:val="false"/>
          <w:i w:val="false"/>
          <w:color w:val="000000"/>
          <w:sz w:val="28"/>
        </w:rPr>
        <w:t xml:space="preserve"> "Қостанай ауданының Заречный ауылдық округі әкімінің аппараты" мемлекеттік мекемесінің құрылтай құжаты болып табылады.</w:t>
      </w:r>
      <w:r>
        <w:br/>
      </w:r>
      <w:r>
        <w:rPr>
          <w:rFonts w:ascii="Times New Roman"/>
          <w:b w:val="false"/>
          <w:i w:val="false"/>
          <w:color w:val="000000"/>
          <w:sz w:val="28"/>
        </w:rPr>
        <w:t>
      </w:t>
      </w:r>
      <w:r>
        <w:rPr>
          <w:rFonts w:ascii="Times New Roman"/>
          <w:b w:val="false"/>
          <w:i w:val="false"/>
          <w:color w:val="000000"/>
          <w:sz w:val="28"/>
        </w:rPr>
        <w:t>12. "Қостанай ауданының Заречный ауылдық округі әкімінің аппараты" мемлекеттік мекемесінің қызметін қаржыландыру жергілікті бюджеттен жүзеге асырылады.</w:t>
      </w:r>
      <w:r>
        <w:br/>
      </w:r>
      <w:r>
        <w:rPr>
          <w:rFonts w:ascii="Times New Roman"/>
          <w:b w:val="false"/>
          <w:i w:val="false"/>
          <w:color w:val="000000"/>
          <w:sz w:val="28"/>
        </w:rPr>
        <w:t>
      </w:t>
      </w:r>
      <w:r>
        <w:rPr>
          <w:rFonts w:ascii="Times New Roman"/>
          <w:b w:val="false"/>
          <w:i w:val="false"/>
          <w:color w:val="000000"/>
          <w:sz w:val="28"/>
        </w:rPr>
        <w:t>13. "Қостанай ауданының Заречный ауылдық округі әкімінің аппараты" мемлекеттік мекемесі кәсіпкерлік субъектілерімен "Қостанай ауданының Заречный ауылдық округі әкімінің аппараты" мемлекеттік мекемесінің функциялары болып табылатын міндеттерді орындау тұрғысында шарттық қатынастарға түсуге тыйым салынады.</w:t>
      </w:r>
      <w:r>
        <w:br/>
      </w:r>
      <w:r>
        <w:rPr>
          <w:rFonts w:ascii="Times New Roman"/>
          <w:b w:val="false"/>
          <w:i w:val="false"/>
          <w:color w:val="000000"/>
          <w:sz w:val="28"/>
        </w:rPr>
        <w:t>
      Егер "Қостанай ауданының Заречный ауылдық округі әкімінің аппараты" мемлекеттік мекемесіне заңнамалық актілермен кірістер әкелетін қызметті жүзеге асыру құқығы берілсе, онда осындай қызметтен алынған кірістер мемлекеттік бюджеттің кірісіне жіберіледі.</w:t>
      </w:r>
      <w:r>
        <w:br/>
      </w:r>
      <w:r>
        <w:rPr>
          <w:rFonts w:ascii="Times New Roman"/>
          <w:b w:val="false"/>
          <w:i w:val="false"/>
          <w:color w:val="000000"/>
          <w:sz w:val="28"/>
        </w:rPr>
        <w:t>
</w:t>
      </w:r>
    </w:p>
    <w:bookmarkStart w:name="z19" w:id="1"/>
    <w:p>
      <w:pPr>
        <w:spacing w:after="0"/>
        <w:ind w:left="0"/>
        <w:jc w:val="left"/>
      </w:pPr>
      <w:r>
        <w:rPr>
          <w:rFonts w:ascii="Times New Roman"/>
          <w:b/>
          <w:i w:val="false"/>
          <w:color w:val="000000"/>
        </w:rPr>
        <w:t xml:space="preserve"> 2. Мемлекеттік органның миссиясы,</w:t>
      </w:r>
      <w:r>
        <w:br/>
      </w:r>
      <w:r>
        <w:rPr>
          <w:rFonts w:ascii="Times New Roman"/>
          <w:b/>
          <w:i w:val="false"/>
          <w:color w:val="000000"/>
        </w:rPr>
        <w:t>негізгі міндеттері, функциялары,</w:t>
      </w:r>
      <w:r>
        <w:br/>
      </w:r>
      <w:r>
        <w:rPr>
          <w:rFonts w:ascii="Times New Roman"/>
          <w:b/>
          <w:i w:val="false"/>
          <w:color w:val="000000"/>
        </w:rPr>
        <w:t>құқықтары мен міндеттері</w:t>
      </w:r>
    </w:p>
    <w:bookmarkEnd w:id="1"/>
    <w:p>
      <w:pPr>
        <w:spacing w:after="0"/>
        <w:ind w:left="0"/>
        <w:jc w:val="left"/>
      </w:pPr>
      <w:r>
        <w:rPr>
          <w:rFonts w:ascii="Times New Roman"/>
          <w:b w:val="false"/>
          <w:i w:val="false"/>
          <w:color w:val="000000"/>
          <w:sz w:val="28"/>
        </w:rPr>
        <w:t>      </w:t>
      </w:r>
      <w:r>
        <w:rPr>
          <w:rFonts w:ascii="Times New Roman"/>
          <w:b w:val="false"/>
          <w:i w:val="false"/>
          <w:color w:val="000000"/>
          <w:sz w:val="28"/>
        </w:rPr>
        <w:t>14. "Қостанай ауданының Заречный ауылдық округі әкімінің аппараты" мемлекеттiк мекемесінің миссиясы: ауылдық округі әкімінің қызметін ақпараттық-талдау тұрғысынан, ұйымдық - құқықтық және материалдық-техникалық жағынан қамтамасыз етеді.</w:t>
      </w:r>
      <w:r>
        <w:br/>
      </w:r>
      <w:r>
        <w:rPr>
          <w:rFonts w:ascii="Times New Roman"/>
          <w:b w:val="false"/>
          <w:i w:val="false"/>
          <w:color w:val="000000"/>
          <w:sz w:val="28"/>
        </w:rPr>
        <w:t>
      </w:t>
      </w:r>
      <w:r>
        <w:rPr>
          <w:rFonts w:ascii="Times New Roman"/>
          <w:b w:val="false"/>
          <w:i w:val="false"/>
          <w:color w:val="000000"/>
          <w:sz w:val="28"/>
        </w:rPr>
        <w:t>15. Міндеттері:</w:t>
      </w:r>
      <w:r>
        <w:br/>
      </w:r>
      <w:r>
        <w:rPr>
          <w:rFonts w:ascii="Times New Roman"/>
          <w:b w:val="false"/>
          <w:i w:val="false"/>
          <w:color w:val="000000"/>
          <w:sz w:val="28"/>
        </w:rPr>
        <w:t>
      1) Қазақстан Республикасының мемлекеттік тәуелсіздігін, конституциялық құрылысын қорғау және нығайту, қауіпсіздігін, аумақтық тұтастығын, азаматтардың құқықтары мен бостандығын қамтамасыз ету бойынша Қазақстан Республикасы Президентінің саясатын өмірге енгізу;</w:t>
      </w:r>
      <w:r>
        <w:br/>
      </w:r>
      <w:r>
        <w:rPr>
          <w:rFonts w:ascii="Times New Roman"/>
          <w:b w:val="false"/>
          <w:i w:val="false"/>
          <w:color w:val="000000"/>
          <w:sz w:val="28"/>
        </w:rPr>
        <w:t>
      2) Қазақстан Республикасының әлеуметтік-экономикалық даму стратегиясын іске асыру, мемлекеттік әлеуметтік-экономикалық саясаттың негізгі бағыттарын жүзеге асыру және елдегі әлеуметтік және экономикалық процестерді басқару;</w:t>
      </w:r>
      <w:r>
        <w:br/>
      </w:r>
      <w:r>
        <w:rPr>
          <w:rFonts w:ascii="Times New Roman"/>
          <w:b w:val="false"/>
          <w:i w:val="false"/>
          <w:color w:val="000000"/>
          <w:sz w:val="28"/>
        </w:rPr>
        <w:t>
      3) заңдылық пен құқықтық тәртіпті нығайту жөніндегі шараларды жүзеге асыру, азаматтардың құқықтық саналылығының деңгейін және олардың елдің қоғамдық-саяси өміріндегі белсенді азаматтық ұстанымдарын арттыру;</w:t>
      </w:r>
      <w:r>
        <w:br/>
      </w:r>
      <w:r>
        <w:rPr>
          <w:rFonts w:ascii="Times New Roman"/>
          <w:b w:val="false"/>
          <w:i w:val="false"/>
          <w:color w:val="000000"/>
          <w:sz w:val="28"/>
        </w:rPr>
        <w:t>
      4) Қазақстан Республикасының заңнамасымен көзделген өзге де міндеттер.</w:t>
      </w:r>
      <w:r>
        <w:br/>
      </w:r>
      <w:r>
        <w:rPr>
          <w:rFonts w:ascii="Times New Roman"/>
          <w:b w:val="false"/>
          <w:i w:val="false"/>
          <w:color w:val="000000"/>
          <w:sz w:val="28"/>
        </w:rPr>
        <w:t>
      </w:t>
      </w:r>
      <w:r>
        <w:rPr>
          <w:rFonts w:ascii="Times New Roman"/>
          <w:b w:val="false"/>
          <w:i w:val="false"/>
          <w:color w:val="000000"/>
          <w:sz w:val="28"/>
        </w:rPr>
        <w:t>16. Функциялары:</w:t>
      </w:r>
      <w:r>
        <w:br/>
      </w:r>
      <w:r>
        <w:rPr>
          <w:rFonts w:ascii="Times New Roman"/>
          <w:b w:val="false"/>
          <w:i w:val="false"/>
          <w:color w:val="000000"/>
          <w:sz w:val="28"/>
        </w:rPr>
        <w:t>
      1) ақпараттарды жинауды, өңдеуді жүзеге асыру және ауылдық округ әкімін әлеуметтік-экономикалық және саяси мәселелер бойынша ақпараттық-талдау материалдармен қамтамасыз ету;</w:t>
      </w:r>
      <w:r>
        <w:br/>
      </w:r>
      <w:r>
        <w:rPr>
          <w:rFonts w:ascii="Times New Roman"/>
          <w:b w:val="false"/>
          <w:i w:val="false"/>
          <w:color w:val="000000"/>
          <w:sz w:val="28"/>
        </w:rPr>
        <w:t>
      2) Президент жүргізіп отырған ішкі және сыртқы саясатты түсіндіру;</w:t>
      </w:r>
      <w:r>
        <w:br/>
      </w:r>
      <w:r>
        <w:rPr>
          <w:rFonts w:ascii="Times New Roman"/>
          <w:b w:val="false"/>
          <w:i w:val="false"/>
          <w:color w:val="000000"/>
          <w:sz w:val="28"/>
        </w:rPr>
        <w:t xml:space="preserve">
      3) азаматтар мен заңды тұлғалардың Қазақстан Республикасы </w:t>
      </w:r>
      <w:r>
        <w:rPr>
          <w:rFonts w:ascii="Times New Roman"/>
          <w:b w:val="false"/>
          <w:i w:val="false"/>
          <w:color w:val="000000"/>
          <w:sz w:val="28"/>
        </w:rPr>
        <w:t>Конституциясының</w:t>
      </w:r>
      <w:r>
        <w:rPr>
          <w:rFonts w:ascii="Times New Roman"/>
          <w:b w:val="false"/>
          <w:i w:val="false"/>
          <w:color w:val="000000"/>
          <w:sz w:val="28"/>
        </w:rPr>
        <w:t>, заңдарының, Қазақстан Республикасының Президентi мен Yкiметi актiлерiнiң, орталық және жергiлiктi мемлекеттiк органдар нормативтiк құқықтық актілерiнiң нормаларын орындауына жәрдемдесу;</w:t>
      </w:r>
      <w:r>
        <w:br/>
      </w:r>
      <w:r>
        <w:rPr>
          <w:rFonts w:ascii="Times New Roman"/>
          <w:b w:val="false"/>
          <w:i w:val="false"/>
          <w:color w:val="000000"/>
          <w:sz w:val="28"/>
        </w:rPr>
        <w:t>
      4) әкімнің қызметін бұқаралық ақпарат құралдарында хабарлауды қамтамасыз ету;</w:t>
      </w:r>
      <w:r>
        <w:br/>
      </w:r>
      <w:r>
        <w:rPr>
          <w:rFonts w:ascii="Times New Roman"/>
          <w:b w:val="false"/>
          <w:i w:val="false"/>
          <w:color w:val="000000"/>
          <w:sz w:val="28"/>
        </w:rPr>
        <w:t>
      5) "Қостанай ауданының Заречный ауылдық округі әкімінің аппараты" мемлекеттік мекемесінің орындаушылық тәртібінің жай–күйіне талдау жүргізу;</w:t>
      </w:r>
      <w:r>
        <w:br/>
      </w:r>
      <w:r>
        <w:rPr>
          <w:rFonts w:ascii="Times New Roman"/>
          <w:b w:val="false"/>
          <w:i w:val="false"/>
          <w:color w:val="000000"/>
          <w:sz w:val="28"/>
        </w:rPr>
        <w:t>
      6) "Қостанай ауданының Заречный ауылдық округі әкімінің аппараты" мемлекеттік мекемесінің жұмысын жоспарлау, кеңестерді, семинарларды өткізу, құқықтық жалпы оқытуды және басқа да іс-шараларды өткізу;</w:t>
      </w:r>
      <w:r>
        <w:br/>
      </w:r>
      <w:r>
        <w:rPr>
          <w:rFonts w:ascii="Times New Roman"/>
          <w:b w:val="false"/>
          <w:i w:val="false"/>
          <w:color w:val="000000"/>
          <w:sz w:val="28"/>
        </w:rPr>
        <w:t>
      7) ауылдық округ әкімінің шешімдері мен өкімдерінің жобаларын дайындау;</w:t>
      </w:r>
      <w:r>
        <w:br/>
      </w:r>
      <w:r>
        <w:rPr>
          <w:rFonts w:ascii="Times New Roman"/>
          <w:b w:val="false"/>
          <w:i w:val="false"/>
          <w:color w:val="000000"/>
          <w:sz w:val="28"/>
        </w:rPr>
        <w:t>
      8) әкімнің, әкімі аппаратының қызметтерін құжаттамалық қамтамасыз етуді қолданыстағы заңнамасына сәйкес жүзеге асыру;</w:t>
      </w:r>
      <w:r>
        <w:br/>
      </w:r>
      <w:r>
        <w:rPr>
          <w:rFonts w:ascii="Times New Roman"/>
          <w:b w:val="false"/>
          <w:i w:val="false"/>
          <w:color w:val="000000"/>
          <w:sz w:val="28"/>
        </w:rPr>
        <w:t>
      9) азаматтарды жеке қабылдауды ұйымдастыру;</w:t>
      </w:r>
      <w:r>
        <w:br/>
      </w:r>
      <w:r>
        <w:rPr>
          <w:rFonts w:ascii="Times New Roman"/>
          <w:b w:val="false"/>
          <w:i w:val="false"/>
          <w:color w:val="000000"/>
          <w:sz w:val="28"/>
        </w:rPr>
        <w:t>
      10) азаматтардың өтiнiштерiн, арыздарын, шағымдарын қарау, азаматтардың құқықтары мен бостандықтарын қорғау жөнiнде шаралар қолдану;</w:t>
      </w:r>
      <w:r>
        <w:br/>
      </w:r>
      <w:r>
        <w:rPr>
          <w:rFonts w:ascii="Times New Roman"/>
          <w:b w:val="false"/>
          <w:i w:val="false"/>
          <w:color w:val="000000"/>
          <w:sz w:val="28"/>
        </w:rPr>
        <w:t>
      11) жергiлiктi өзiн-өзi басқару органдарымен өзара iс-қимыл жасау;</w:t>
      </w:r>
      <w:r>
        <w:br/>
      </w:r>
      <w:r>
        <w:rPr>
          <w:rFonts w:ascii="Times New Roman"/>
          <w:b w:val="false"/>
          <w:i w:val="false"/>
          <w:color w:val="000000"/>
          <w:sz w:val="28"/>
        </w:rPr>
        <w:t>
      12) салық және бюджетке төленетiн басқа да мiндеттi төлемдердi жинауға жәрдемдесу;</w:t>
      </w:r>
      <w:r>
        <w:br/>
      </w:r>
      <w:r>
        <w:rPr>
          <w:rFonts w:ascii="Times New Roman"/>
          <w:b w:val="false"/>
          <w:i w:val="false"/>
          <w:color w:val="000000"/>
          <w:sz w:val="28"/>
        </w:rPr>
        <w:t>
      13) өз құзыреті шегінде қолданыстағы заңнамаға сәйкес нотариалдық іс–әрекеттерді жүзеге асыру;</w:t>
      </w:r>
      <w:r>
        <w:br/>
      </w:r>
      <w:r>
        <w:rPr>
          <w:rFonts w:ascii="Times New Roman"/>
          <w:b w:val="false"/>
          <w:i w:val="false"/>
          <w:color w:val="000000"/>
          <w:sz w:val="28"/>
        </w:rPr>
        <w:t>
      14) мемлекеттік қызметтер сапасын арттыруды қамтамасыз ету, Қазақстан Республикасының заңнамасына сәйкес мемлекеттік қызметтер көрсету сапасына ішкі бақылау;</w:t>
      </w:r>
      <w:r>
        <w:br/>
      </w:r>
      <w:r>
        <w:rPr>
          <w:rFonts w:ascii="Times New Roman"/>
          <w:b w:val="false"/>
          <w:i w:val="false"/>
          <w:color w:val="000000"/>
          <w:sz w:val="28"/>
        </w:rPr>
        <w:t>
      15) Қазақстан Республикасының заңнамасына сәйкес өзге де функцияларды жүзеге асыру.</w:t>
      </w:r>
      <w:r>
        <w:br/>
      </w:r>
      <w:r>
        <w:rPr>
          <w:rFonts w:ascii="Times New Roman"/>
          <w:b w:val="false"/>
          <w:i w:val="false"/>
          <w:color w:val="000000"/>
          <w:sz w:val="28"/>
        </w:rPr>
        <w:t>
      </w:t>
      </w:r>
      <w:r>
        <w:rPr>
          <w:rFonts w:ascii="Times New Roman"/>
          <w:b w:val="false"/>
          <w:i w:val="false"/>
          <w:color w:val="000000"/>
          <w:sz w:val="28"/>
        </w:rPr>
        <w:t>17. Құқықтары мен міндеттері:</w:t>
      </w:r>
      <w:r>
        <w:br/>
      </w:r>
      <w:r>
        <w:rPr>
          <w:rFonts w:ascii="Times New Roman"/>
          <w:b w:val="false"/>
          <w:i w:val="false"/>
          <w:color w:val="000000"/>
          <w:sz w:val="28"/>
        </w:rPr>
        <w:t>
      1) өз құзыреті шегінде мемлекеттік органдардан және басқа да ұйымдардан қажетті ақпараттар, құжаттар және өзге де материалдар сұрату және алу;</w:t>
      </w:r>
      <w:r>
        <w:br/>
      </w:r>
      <w:r>
        <w:rPr>
          <w:rFonts w:ascii="Times New Roman"/>
          <w:b w:val="false"/>
          <w:i w:val="false"/>
          <w:color w:val="000000"/>
          <w:sz w:val="28"/>
        </w:rPr>
        <w:t>
      2) тиісті аумақта басқарудың тиімділігін арттыру мәселелері бойынша өзге де мемлекеттік басқару органдарымен, қоғамдық өзін-өзі басқару органдарымен және басқа да ұйымдармен өзара іс әрекет жасау;</w:t>
      </w:r>
      <w:r>
        <w:br/>
      </w:r>
      <w:r>
        <w:rPr>
          <w:rFonts w:ascii="Times New Roman"/>
          <w:b w:val="false"/>
          <w:i w:val="false"/>
          <w:color w:val="000000"/>
          <w:sz w:val="28"/>
        </w:rPr>
        <w:t>
      3) Қазақстан Республикасының заңнамасына сәйкес өзге де құкықтарды және міндеттерді жүзеге асыру.</w:t>
      </w:r>
      <w:r>
        <w:br/>
      </w:r>
      <w:r>
        <w:rPr>
          <w:rFonts w:ascii="Times New Roman"/>
          <w:b w:val="false"/>
          <w:i w:val="false"/>
          <w:color w:val="000000"/>
          <w:sz w:val="28"/>
        </w:rPr>
        <w:t>
</w:t>
      </w:r>
    </w:p>
    <w:bookmarkStart w:name="z24" w:id="2"/>
    <w:p>
      <w:pPr>
        <w:spacing w:after="0"/>
        <w:ind w:left="0"/>
        <w:jc w:val="left"/>
      </w:pPr>
      <w:r>
        <w:rPr>
          <w:rFonts w:ascii="Times New Roman"/>
          <w:b/>
          <w:i w:val="false"/>
          <w:color w:val="000000"/>
        </w:rPr>
        <w:t xml:space="preserve"> 3. Мемлекеттік органның</w:t>
      </w:r>
      <w:r>
        <w:br/>
      </w:r>
      <w:r>
        <w:rPr>
          <w:rFonts w:ascii="Times New Roman"/>
          <w:b/>
          <w:i w:val="false"/>
          <w:color w:val="000000"/>
        </w:rPr>
        <w:t>қызметін ұйымдастыру</w:t>
      </w:r>
    </w:p>
    <w:bookmarkEnd w:id="2"/>
    <w:p>
      <w:pPr>
        <w:spacing w:after="0"/>
        <w:ind w:left="0"/>
        <w:jc w:val="left"/>
      </w:pPr>
      <w:r>
        <w:rPr>
          <w:rFonts w:ascii="Times New Roman"/>
          <w:b w:val="false"/>
          <w:i w:val="false"/>
          <w:color w:val="000000"/>
          <w:sz w:val="28"/>
        </w:rPr>
        <w:t>      </w:t>
      </w:r>
      <w:r>
        <w:rPr>
          <w:rFonts w:ascii="Times New Roman"/>
          <w:b w:val="false"/>
          <w:i w:val="false"/>
          <w:color w:val="000000"/>
          <w:sz w:val="28"/>
        </w:rPr>
        <w:t>18. "Қостанай ауданының Заречный ауылдық округі әкімінің аппараты" мемлекеттік мекемесі басшылықты "Қостанай ауданының Заречный ауылдық округі әкімінің аппараты" мемлекеттік мекемесіне жүктелген міндеттердің орындалуына және оның функцияларын жүзеге асыруға дербес жауапты болатын Заречный ауылдық округ әкімі жүзеге асырады.</w:t>
      </w:r>
      <w:r>
        <w:br/>
      </w:r>
      <w:r>
        <w:rPr>
          <w:rFonts w:ascii="Times New Roman"/>
          <w:b w:val="false"/>
          <w:i w:val="false"/>
          <w:color w:val="000000"/>
          <w:sz w:val="28"/>
        </w:rPr>
        <w:t>
      </w:t>
      </w:r>
      <w:r>
        <w:rPr>
          <w:rFonts w:ascii="Times New Roman"/>
          <w:b w:val="false"/>
          <w:i w:val="false"/>
          <w:color w:val="000000"/>
          <w:sz w:val="28"/>
        </w:rPr>
        <w:t>19. Ауылдық округінің әкімі Қазақстан Республикасының заңнамасына сәйкес қызметке тағайындалады және қызметтен босатылады.</w:t>
      </w:r>
      <w:r>
        <w:br/>
      </w:r>
      <w:r>
        <w:rPr>
          <w:rFonts w:ascii="Times New Roman"/>
          <w:b w:val="false"/>
          <w:i w:val="false"/>
          <w:color w:val="000000"/>
          <w:sz w:val="28"/>
        </w:rPr>
        <w:t>
      </w:t>
      </w:r>
      <w:r>
        <w:rPr>
          <w:rFonts w:ascii="Times New Roman"/>
          <w:b w:val="false"/>
          <w:i w:val="false"/>
          <w:color w:val="000000"/>
          <w:sz w:val="28"/>
        </w:rPr>
        <w:t>20. Ауылдық округі әкімінің Қазақстан Республикасының заңнамасына сәйкес қызметке тағайындалатын және қызметтен босатылатын орынбасары болады.</w:t>
      </w:r>
      <w:r>
        <w:br/>
      </w:r>
      <w:r>
        <w:rPr>
          <w:rFonts w:ascii="Times New Roman"/>
          <w:b w:val="false"/>
          <w:i w:val="false"/>
          <w:color w:val="000000"/>
          <w:sz w:val="28"/>
        </w:rPr>
        <w:t>
      </w:t>
      </w:r>
      <w:r>
        <w:rPr>
          <w:rFonts w:ascii="Times New Roman"/>
          <w:b w:val="false"/>
          <w:i w:val="false"/>
          <w:color w:val="000000"/>
          <w:sz w:val="28"/>
        </w:rPr>
        <w:t>21. Ауылдық округінің әкімінің өкілеттігі:</w:t>
      </w:r>
      <w:r>
        <w:br/>
      </w:r>
      <w:r>
        <w:rPr>
          <w:rFonts w:ascii="Times New Roman"/>
          <w:b w:val="false"/>
          <w:i w:val="false"/>
          <w:color w:val="000000"/>
          <w:sz w:val="28"/>
        </w:rPr>
        <w:t>
      1) "Қостанай ауданының Заречный ауылдық округі әкімінің аппараты" мемлекеттік мекемесін мемлекеттік органдарда және өзге де ұйымдарда ұсынады;</w:t>
      </w:r>
      <w:r>
        <w:br/>
      </w:r>
      <w:r>
        <w:rPr>
          <w:rFonts w:ascii="Times New Roman"/>
          <w:b w:val="false"/>
          <w:i w:val="false"/>
          <w:color w:val="000000"/>
          <w:sz w:val="28"/>
        </w:rPr>
        <w:t>
      2) "Қостанай ауданының Заречный ауылдық округі әкімінің аппараты" мемлекеттік мекемесінің жұмысын ұйымдастырады және басқарады;</w:t>
      </w:r>
      <w:r>
        <w:br/>
      </w:r>
      <w:r>
        <w:rPr>
          <w:rFonts w:ascii="Times New Roman"/>
          <w:b w:val="false"/>
          <w:i w:val="false"/>
          <w:color w:val="000000"/>
          <w:sz w:val="28"/>
        </w:rPr>
        <w:t>
      3) Қазақстан Республикасының заңнамасына сәйкес аппарат жүмыскерлерін тағайындайды, лауазымнан босатады және тәртіптік жауапкершілікке тартады;</w:t>
      </w:r>
      <w:r>
        <w:br/>
      </w:r>
      <w:r>
        <w:rPr>
          <w:rFonts w:ascii="Times New Roman"/>
          <w:b w:val="false"/>
          <w:i w:val="false"/>
          <w:color w:val="000000"/>
          <w:sz w:val="28"/>
        </w:rPr>
        <w:t>
      4) құзырет шегінде қызметтік құжаттамаға қол қояды;</w:t>
      </w:r>
      <w:r>
        <w:br/>
      </w:r>
      <w:r>
        <w:rPr>
          <w:rFonts w:ascii="Times New Roman"/>
          <w:b w:val="false"/>
          <w:i w:val="false"/>
          <w:color w:val="000000"/>
          <w:sz w:val="28"/>
        </w:rPr>
        <w:t>
      5) өз құзыреті шегінде "Қостанай ауданының Заречный ауылдық округі әкімінің аппараты" мемлекеттік мекемесінің ақша қаражатына иелік етеді, қаржылық құжаттарға қол қояды;</w:t>
      </w:r>
      <w:r>
        <w:br/>
      </w:r>
      <w:r>
        <w:rPr>
          <w:rFonts w:ascii="Times New Roman"/>
          <w:b w:val="false"/>
          <w:i w:val="false"/>
          <w:color w:val="000000"/>
          <w:sz w:val="28"/>
        </w:rPr>
        <w:t>
      6) оның құзыретіне жатқызылған мәселелер бойынша Қазақстан Республикасының заңнамасына сәйкес өзге де өкілеттіктерді жүзеге асырады.</w:t>
      </w:r>
      <w:r>
        <w:br/>
      </w:r>
      <w:r>
        <w:rPr>
          <w:rFonts w:ascii="Times New Roman"/>
          <w:b w:val="false"/>
          <w:i w:val="false"/>
          <w:color w:val="000000"/>
          <w:sz w:val="28"/>
        </w:rPr>
        <w:t>
      Ауылдық округінің әкімі болмаған кезеңде оның өкілеттіктерін қолданыстағы заңнамаға сәйкес оны алмастыратын тұлға орындайды.</w:t>
      </w:r>
      <w:r>
        <w:br/>
      </w:r>
      <w:r>
        <w:rPr>
          <w:rFonts w:ascii="Times New Roman"/>
          <w:b w:val="false"/>
          <w:i w:val="false"/>
          <w:color w:val="000000"/>
          <w:sz w:val="28"/>
        </w:rPr>
        <w:t>
      </w:t>
      </w:r>
      <w:r>
        <w:rPr>
          <w:rFonts w:ascii="Times New Roman"/>
          <w:b w:val="false"/>
          <w:i w:val="false"/>
          <w:color w:val="000000"/>
          <w:sz w:val="28"/>
        </w:rPr>
        <w:t>22. Ауылдық округінің әкімі өз орынбасарының өкілеттіктерін қолданыстағы заңнамаға сәйкес белгілейді.</w:t>
      </w:r>
      <w:r>
        <w:br/>
      </w:r>
      <w:r>
        <w:rPr>
          <w:rFonts w:ascii="Times New Roman"/>
          <w:b w:val="false"/>
          <w:i w:val="false"/>
          <w:color w:val="000000"/>
          <w:sz w:val="28"/>
        </w:rPr>
        <w:t>
</w:t>
      </w:r>
    </w:p>
    <w:bookmarkStart w:name="z30" w:id="3"/>
    <w:p>
      <w:pPr>
        <w:spacing w:after="0"/>
        <w:ind w:left="0"/>
        <w:jc w:val="left"/>
      </w:pPr>
      <w:r>
        <w:rPr>
          <w:rFonts w:ascii="Times New Roman"/>
          <w:b/>
          <w:i w:val="false"/>
          <w:color w:val="000000"/>
        </w:rPr>
        <w:t xml:space="preserve"> 4. Мемлекеттік органның мүлкі</w:t>
      </w:r>
    </w:p>
    <w:bookmarkEnd w:id="3"/>
    <w:p>
      <w:pPr>
        <w:spacing w:after="0"/>
        <w:ind w:left="0"/>
        <w:jc w:val="left"/>
      </w:pPr>
      <w:r>
        <w:rPr>
          <w:rFonts w:ascii="Times New Roman"/>
          <w:b w:val="false"/>
          <w:i w:val="false"/>
          <w:color w:val="000000"/>
          <w:sz w:val="28"/>
        </w:rPr>
        <w:t>      </w:t>
      </w:r>
      <w:r>
        <w:rPr>
          <w:rFonts w:ascii="Times New Roman"/>
          <w:b w:val="false"/>
          <w:i w:val="false"/>
          <w:color w:val="000000"/>
          <w:sz w:val="28"/>
        </w:rPr>
        <w:t>23. "Қостанай ауданының Заречный ауылдық округі әкімінің аппараты" мемлекеттік мекемесі заңнамада көзделген жағдайларда жедел басқару құқығында оқшауланған мүлкі болу мүмкін.</w:t>
      </w:r>
      <w:r>
        <w:br/>
      </w:r>
      <w:r>
        <w:rPr>
          <w:rFonts w:ascii="Times New Roman"/>
          <w:b w:val="false"/>
          <w:i w:val="false"/>
          <w:color w:val="000000"/>
          <w:sz w:val="28"/>
        </w:rPr>
        <w:t>
      "Қостанай ауданының Заречный ауылдық округі әкімінің аппараты" мемлекеттік мекемесінің мүлкі оған меншік иесі берген мүлік, сондай-ақ өз қызметі нәтижесінде сатып алынған мүлік (ақшалай кірістерді қоса алғанда) және Қазақстан Республикасының заңнамасында тыйым салынбаған өзге де көздер есебінен қалыптастырылады.</w:t>
      </w:r>
      <w:r>
        <w:br/>
      </w:r>
      <w:r>
        <w:rPr>
          <w:rFonts w:ascii="Times New Roman"/>
          <w:b w:val="false"/>
          <w:i w:val="false"/>
          <w:color w:val="000000"/>
          <w:sz w:val="28"/>
        </w:rPr>
        <w:t>
      </w:t>
      </w:r>
      <w:r>
        <w:rPr>
          <w:rFonts w:ascii="Times New Roman"/>
          <w:b w:val="false"/>
          <w:i w:val="false"/>
          <w:color w:val="000000"/>
          <w:sz w:val="28"/>
        </w:rPr>
        <w:t>24. "Қостанай ауданының Заречный ауылдық округі әкімінің аппараты" мемлекеттік мекемесіне бекітілген мүлік коммуналдық меншікке жатады.</w:t>
      </w:r>
      <w:r>
        <w:br/>
      </w:r>
      <w:r>
        <w:rPr>
          <w:rFonts w:ascii="Times New Roman"/>
          <w:b w:val="false"/>
          <w:i w:val="false"/>
          <w:color w:val="000000"/>
          <w:sz w:val="28"/>
        </w:rPr>
        <w:t>
      </w:t>
      </w:r>
      <w:r>
        <w:rPr>
          <w:rFonts w:ascii="Times New Roman"/>
          <w:b w:val="false"/>
          <w:i w:val="false"/>
          <w:color w:val="000000"/>
          <w:sz w:val="28"/>
        </w:rPr>
        <w:t>25. Егер заңнамада өзгеше көзделмесе, "Қостанай ауданының Заречный ауылдық округі әкімінің аппараты" мемлекеттік мекемесі өзіне бекітілген мүлікті және қаржыландыру жоспары бойынша өзіне бөлінген қаражат есебінен сатып алынған мүлікті өз бетімен иеліктен шығаруға немесе оған өзгедей тәсілмен билік етуге құқығы жоқ.</w:t>
      </w:r>
      <w:r>
        <w:br/>
      </w:r>
      <w:r>
        <w:rPr>
          <w:rFonts w:ascii="Times New Roman"/>
          <w:b w:val="false"/>
          <w:i w:val="false"/>
          <w:color w:val="000000"/>
          <w:sz w:val="28"/>
        </w:rPr>
        <w:t>
</w:t>
      </w:r>
    </w:p>
    <w:bookmarkStart w:name="z34" w:id="4"/>
    <w:p>
      <w:pPr>
        <w:spacing w:after="0"/>
        <w:ind w:left="0"/>
        <w:jc w:val="left"/>
      </w:pPr>
      <w:r>
        <w:rPr>
          <w:rFonts w:ascii="Times New Roman"/>
          <w:b/>
          <w:i w:val="false"/>
          <w:color w:val="000000"/>
        </w:rPr>
        <w:t xml:space="preserve"> 5. Мемлекеттік органды қайта</w:t>
      </w:r>
      <w:r>
        <w:br/>
      </w:r>
      <w:r>
        <w:rPr>
          <w:rFonts w:ascii="Times New Roman"/>
          <w:b/>
          <w:i w:val="false"/>
          <w:color w:val="000000"/>
        </w:rPr>
        <w:t>ұйымдастыру және тарату</w:t>
      </w:r>
    </w:p>
    <w:bookmarkEnd w:id="4"/>
    <w:p>
      <w:pPr>
        <w:spacing w:after="0"/>
        <w:ind w:left="0"/>
        <w:jc w:val="left"/>
      </w:pPr>
      <w:r>
        <w:rPr>
          <w:rFonts w:ascii="Times New Roman"/>
          <w:b w:val="false"/>
          <w:i w:val="false"/>
          <w:color w:val="000000"/>
          <w:sz w:val="28"/>
        </w:rPr>
        <w:t>      </w:t>
      </w:r>
      <w:r>
        <w:rPr>
          <w:rFonts w:ascii="Times New Roman"/>
          <w:b w:val="false"/>
          <w:i w:val="false"/>
          <w:color w:val="000000"/>
          <w:sz w:val="28"/>
        </w:rPr>
        <w:t>26. "Қостанай ауданының Заречный ауылдық округі әкімінің аппараты" мемлекеттік мекемесінің қайта ұйымдастыру және тарату Қазақстан Республикасының заңнамасына сәйкес жүзеге асырылады.</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