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d3b5" w14:textId="fbed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3 шілдедегі № 369 қаулысы. Қостанай облысының Әділет департаментінде 2015 жылғы 31 шілдеде № 5781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"Өсімдік шаруашылығындағы міндетті сақтандыру туралы" Қазақстан Республикасының 2004 жылғы 10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өсімдік шаруашылығындағы міндетті сақтандыруға жататын өсімдік шаруашылығы өнімінің түрлері бойынша Қостанай ауданының аумағында егіс жұмыстардың басталуы мен аяқталуының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2015 жылдың 10 мамырдан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Исабаев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369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өсімдік шаруашылығындағы міндетті сақтандыруға жататын өсімдік шаруашылығы өнімінің түрлері бойынша Қостанай ауданының аумағында егіс жұмыстарының басталуы мен аяқталуының оңтайлы мерзімдер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953"/>
        <w:gridCol w:w="7753"/>
      </w:tblGrid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Өсiмдiк шаруашылығы өнiмiнiң түрлерi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жұмыстардың басталуы мен аяқталуы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12 маусымға дейін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5 маусымға дейін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 қыркүйекке дейін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 қыркүйекке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8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бастап 5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2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бастап 8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