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9c27" w14:textId="2ed9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субсидиялар алуға арналған өтінімді ұсыну мерзімдерін және басым ауыл шаруашылығы дақылдарының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2015 жылғы 9 шілдедегі № 175 қаулысы. Қостанай облысының Әділет департаментінде 2015 жылғы 13 тамызда № 5800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атқарушысының 2015 жылғы 27 ақпандағы № 4-3/177 бұйрығымен бекітілген,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2015 жылғы 1 маусымнан бастап 15 маусымға дейін субсидиялар алуға арналған өтінімді ұсыну мерзімдері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субсидияланатын басым ауыл шаруашылығы дақылдарының әрбір түрі бойынша оңтайлы себу мерзімдері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2015 жылғы 1 мамырдан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Шәмшиев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субсидияланатын басым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дақылдарының әрбір түрі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мерзімдері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жұмсақ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қатты бидай, қытайбұршақ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мамырдан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Арпа, 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Дәмді-бұршақты дақылдар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Қарақұмық, 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мамырдан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маусымға дейін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мамырдан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мамырдан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мамырдан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мамырдан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дақылдар (біржылдық шөптер, көпжылдық шөптер)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мерзім 1 мамырдан бастап 10 маусымға дейін, екінші мерзім 5 шілдеден бастап 30 тамызға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Бірінші, екінші және үшінші жылы өсіп жатқан көп жылдық бұршақ тұқымдас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мерзім 1 мамырдан бастап 10 маусымға дейін, екінші мерзім 5 шілдеден бастап 30 тамызға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алқаптарды шөп егіп жаңарту және (немесе түпкілікті жақсарту) үшін бірінші, екінші және үшінші жылдары өсіп жатқан көп 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мерзім 1 мамырдан бастап 10 маусымға дейін, екінші мерзім 5 шілдеден бастап 30 тамызға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 және 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мамырдан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