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d43a" w14:textId="ffbd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арналған өтінімді ұсыну мерзімдерін және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2015 жылғы 17 шілдедегі № 202 қаулысы. Қостанай облысының Әділет департаментінде 2015 жылғы 23 шілдеде № 5767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жылғы 16 шілдеден бастап 20 шілдеге дейін субсидиялар алуға арналған өтінімді ұсыну мерзімдері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субсидияланатын басым ауыл шаруашылығы дақылдарының әрбір түрі бойынша оңтайлы себу мерзімдері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Ә.С. Саринге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2015 жылғы 25 сәуірден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12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бастап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15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15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бастап 15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 бастап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бастап 08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мамырдан бастап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 бастап 02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мамырдан бастап 08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18 мамырдан бастап 08 маусымға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– 25 тамыздан бастап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бастап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мамырдан бастап 10 маусымға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(тамшылатып суару 05 мамырдан бастап 10 маусымға дейін)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15 маусымға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суару 25 сәуірден бастап 15 маусымға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жылыжайлар типтері бойынша қорғалған топырақ жағдайында 10 наурыздан бастап 30 наурызға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және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05 маусымға дейін (суару)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 – 01 мамырдан бастап 10 маусымға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05 маусымнан бастап 31 тамызға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 01 мамырдан бастап 10 маусымға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- 05 шілдеден бастап 31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