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8188" w14:textId="e908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Дружба ауылының жергілікті қоғамдастықтың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407 шешімі. Қостанай облысының Әділет департаментінде 2016 жылғы 22 қаңтарда № 6170 болып тіркелді. Күші жойылды - Қостанай облысы Қамысты ауданы мәслихатының 2023 жылғы 29 тамыздағы № 74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29.08.2023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Қамысты ауданы мәслихатының 23.02.2022 </w:t>
      </w:r>
      <w:r>
        <w:rPr>
          <w:rFonts w:ascii="Times New Roman"/>
          <w:b w:val="false"/>
          <w:i w:val="false"/>
          <w:color w:val="000000"/>
          <w:sz w:val="28"/>
        </w:rPr>
        <w:t>№ 99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39-3 - бабы </w:t>
      </w:r>
      <w:r>
        <w:rPr>
          <w:rFonts w:ascii="Times New Roman"/>
          <w:b w:val="false"/>
          <w:i w:val="false"/>
          <w:color w:val="000000"/>
          <w:sz w:val="28"/>
        </w:rPr>
        <w:t>6 - 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Қамысты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Қамысты ауданы     Дружба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Қамысты ауданы Дружба ауылының жергілікті қоғамдастық жиынына қатысу үшін ауыл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Дружбабаев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Рахимжанов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407 шешімімен бекітілген</w:t>
            </w:r>
          </w:p>
        </w:tc>
      </w:tr>
    </w:tbl>
    <w:p>
      <w:pPr>
        <w:spacing w:after="0"/>
        <w:ind w:left="0"/>
        <w:jc w:val="left"/>
      </w:pPr>
      <w:r>
        <w:rPr>
          <w:rFonts w:ascii="Times New Roman"/>
          <w:b/>
          <w:i w:val="false"/>
          <w:color w:val="000000"/>
        </w:rPr>
        <w:t xml:space="preserve"> Қостанай облысы Қамысты ауданы Дружба ауылының жергілікті қоғамдастықтың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Қамысты ауданы мәслихатының 23.02.2022 </w:t>
      </w:r>
      <w:r>
        <w:rPr>
          <w:rFonts w:ascii="Times New Roman"/>
          <w:b w:val="false"/>
          <w:i w:val="false"/>
          <w:color w:val="ff0000"/>
          <w:sz w:val="28"/>
        </w:rPr>
        <w:t>№ 99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4"/>
    <w:p>
      <w:pPr>
        <w:spacing w:after="0"/>
        <w:ind w:left="0"/>
        <w:jc w:val="left"/>
      </w:pPr>
      <w:r>
        <w:rPr>
          <w:rFonts w:ascii="Times New Roman"/>
          <w:b/>
          <w:i w:val="false"/>
          <w:color w:val="000000"/>
        </w:rPr>
        <w:t xml:space="preserve"> 1. Жалпы ережелер</w:t>
      </w:r>
    </w:p>
    <w:bookmarkEnd w:id="4"/>
    <w:bookmarkStart w:name="z21" w:id="5"/>
    <w:p>
      <w:pPr>
        <w:spacing w:after="0"/>
        <w:ind w:left="0"/>
        <w:jc w:val="both"/>
      </w:pPr>
      <w:r>
        <w:rPr>
          <w:rFonts w:ascii="Times New Roman"/>
          <w:b w:val="false"/>
          <w:i w:val="false"/>
          <w:color w:val="000000"/>
          <w:sz w:val="28"/>
        </w:rPr>
        <w:t xml:space="preserve">
      1. Осы Қостанай облысы Қамысты ауданы Дружба ауылының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Дружба ауылы тұрғындарының жергілікті қоғамдастықтың бөлек жиындарын өткізу тәртібін белгілейді.</w:t>
      </w:r>
    </w:p>
    <w:bookmarkEnd w:id="5"/>
    <w:bookmarkStart w:name="z22"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4" w:id="8"/>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5"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26" w:id="10"/>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0"/>
    <w:bookmarkStart w:name="z27"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8" w:id="12"/>
    <w:p>
      <w:pPr>
        <w:spacing w:after="0"/>
        <w:ind w:left="0"/>
        <w:jc w:val="both"/>
      </w:pPr>
      <w:r>
        <w:rPr>
          <w:rFonts w:ascii="Times New Roman"/>
          <w:b w:val="false"/>
          <w:i w:val="false"/>
          <w:color w:val="000000"/>
          <w:sz w:val="28"/>
        </w:rPr>
        <w:t>
      5. Жергілікті қоғамдастықтың бөлек жиынын Дружба ауылының әкімі шақырады және ұйымдастырады.</w:t>
      </w:r>
    </w:p>
    <w:bookmarkEnd w:id="12"/>
    <w:bookmarkStart w:name="z29"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Дружба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0" w:id="14"/>
    <w:p>
      <w:pPr>
        <w:spacing w:after="0"/>
        <w:ind w:left="0"/>
        <w:jc w:val="both"/>
      </w:pPr>
      <w:r>
        <w:rPr>
          <w:rFonts w:ascii="Times New Roman"/>
          <w:b w:val="false"/>
          <w:i w:val="false"/>
          <w:color w:val="000000"/>
          <w:sz w:val="28"/>
        </w:rPr>
        <w:t>
      7. Ауыл шегінде жергілікті қоғамдастықтың бөлек жиынын өткізуді Дружба ауылының әкімі ұйымдастырады.</w:t>
      </w:r>
    </w:p>
    <w:bookmarkEnd w:id="14"/>
    <w:bookmarkStart w:name="z31"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Дружа ауылының әкімі немесе ол уәкілеттік берген тұлға ашады.</w:t>
      </w:r>
    </w:p>
    <w:bookmarkEnd w:id="18"/>
    <w:bookmarkStart w:name="z35" w:id="19"/>
    <w:p>
      <w:pPr>
        <w:spacing w:after="0"/>
        <w:ind w:left="0"/>
        <w:jc w:val="both"/>
      </w:pPr>
      <w:r>
        <w:rPr>
          <w:rFonts w:ascii="Times New Roman"/>
          <w:b w:val="false"/>
          <w:i w:val="false"/>
          <w:color w:val="000000"/>
          <w:sz w:val="28"/>
        </w:rPr>
        <w:t>
      Дружба ауылының әкімі немесе ол уәкілеттік берген тұлға бөлек жергілікті қоғамдастық жиынының төрағасы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Дружба ауылы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407 шешіміне қосымша</w:t>
            </w:r>
          </w:p>
        </w:tc>
      </w:tr>
    </w:tbl>
    <w:p>
      <w:pPr>
        <w:spacing w:after="0"/>
        <w:ind w:left="0"/>
        <w:jc w:val="left"/>
      </w:pPr>
      <w:r>
        <w:rPr>
          <w:rFonts w:ascii="Times New Roman"/>
          <w:b/>
          <w:i w:val="false"/>
          <w:color w:val="000000"/>
        </w:rPr>
        <w:t xml:space="preserve"> Қостанай облысы Қамысты ауданы</w:t>
      </w:r>
      <w:r>
        <w:br/>
      </w:r>
      <w:r>
        <w:rPr>
          <w:rFonts w:ascii="Times New Roman"/>
          <w:b/>
          <w:i w:val="false"/>
          <w:color w:val="000000"/>
        </w:rPr>
        <w:t>Дружба ауылының жергілікті қоғамдастық</w:t>
      </w:r>
      <w:r>
        <w:br/>
      </w:r>
      <w:r>
        <w:rPr>
          <w:rFonts w:ascii="Times New Roman"/>
          <w:b/>
          <w:i w:val="false"/>
          <w:color w:val="000000"/>
        </w:rPr>
        <w:t>жиынына қатысу үшін ауыл тұрғындары</w:t>
      </w:r>
      <w:r>
        <w:br/>
      </w:r>
      <w:r>
        <w:rPr>
          <w:rFonts w:ascii="Times New Roman"/>
          <w:b/>
          <w:i w:val="false"/>
          <w:color w:val="000000"/>
        </w:rPr>
        <w:t>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