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6b55c" w14:textId="0c6b5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Денисов аудандық мәслихатының 2014 жылғы 28 ақпандағы № 27 "Қостанай облысы Денисов ауданы Приречен ауылдық округінің жергілікті қоғамдастықтың жиынына қатысу үшін бөлек жергілікті қоғамдастық жиындарын өткізу қағидасын және ауыл тұрғындары өкілдерінің сандық құрамын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Денисов ауданы мәслихатының 2015 жылғы 19 маусымдағы № 62 шешімі. Қостанай облысының Әділет департаментінде 2015 жылғы 8 шілдеде № 5740 болып тіркелді. Күші жойылды - Қостанай облысы Денисов ауданы мәслихатының 2022 жылғы 9 маусымдағы № 44 шешімімен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Денисов ауданы мәслихатының 09.06.2022 </w:t>
      </w:r>
      <w:r>
        <w:rPr>
          <w:rFonts w:ascii="Times New Roman"/>
          <w:b w:val="false"/>
          <w:i w:val="false"/>
          <w:color w:val="ff0000"/>
          <w:sz w:val="28"/>
        </w:rPr>
        <w:t>№ 44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1998 жылғы 24 наурыздағы "Нормативтiк құқықтық актiлер туралы" Заңының </w:t>
      </w:r>
      <w:r>
        <w:rPr>
          <w:rFonts w:ascii="Times New Roman"/>
          <w:b w:val="false"/>
          <w:i w:val="false"/>
          <w:color w:val="000000"/>
          <w:sz w:val="28"/>
        </w:rPr>
        <w:t>43-1 бабына</w:t>
      </w:r>
      <w:r>
        <w:rPr>
          <w:rFonts w:ascii="Times New Roman"/>
          <w:b w:val="false"/>
          <w:i w:val="false"/>
          <w:color w:val="000000"/>
          <w:sz w:val="28"/>
        </w:rPr>
        <w:t xml:space="preserve"> сәйкес, Денисов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Start w:name="z2" w:id="1"/>
    <w:p>
      <w:pPr>
        <w:spacing w:after="0"/>
        <w:ind w:left="0"/>
        <w:jc w:val="both"/>
      </w:pPr>
      <w:r>
        <w:rPr>
          <w:rFonts w:ascii="Times New Roman"/>
          <w:b w:val="false"/>
          <w:i w:val="false"/>
          <w:color w:val="000000"/>
          <w:sz w:val="28"/>
        </w:rPr>
        <w:t xml:space="preserve">
      1. Денисов аудандық мәслихатының 2014 жылғы 28 ақпандағы </w:t>
      </w:r>
      <w:r>
        <w:rPr>
          <w:rFonts w:ascii="Times New Roman"/>
          <w:b w:val="false"/>
          <w:i w:val="false"/>
          <w:color w:val="000000"/>
          <w:sz w:val="28"/>
        </w:rPr>
        <w:t>№ 27</w:t>
      </w:r>
      <w:r>
        <w:rPr>
          <w:rFonts w:ascii="Times New Roman"/>
          <w:b w:val="false"/>
          <w:i w:val="false"/>
          <w:color w:val="000000"/>
          <w:sz w:val="28"/>
        </w:rPr>
        <w:t xml:space="preserve"> "Қостанай облысы Денисов ауданы Приречен ауылдық округінің жергілікті қоғамдастықтың жиынына қатысу үшін бөлек жергілікті қоғамдастық жиындарын өткізу қағидасын және ауыл тұрғындары өкілдерінің сандық құрамын бекіту туралы" шешіміне (Нормативтік құқықтық актілерді мемлекеттік тіркеу тізілімінде № 4555 болып тіркелген, 2014 жылғы 24 сәуірде "Әділет" ақпараттық-құқықтық жүйесінде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шешіммен бекітілген Қостанай облысы Денисов ауданы Приречен ауылдық округінің бөлек жергілікті қоғамдастық жиындарын өткізу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6-тармақтары</w:t>
      </w:r>
      <w:r>
        <w:rPr>
          <w:rFonts w:ascii="Times New Roman"/>
          <w:b w:val="false"/>
          <w:i w:val="false"/>
          <w:color w:val="000000"/>
          <w:sz w:val="28"/>
        </w:rPr>
        <w:t xml:space="preserve"> мемлекеттік тілде жаңа редакцияда жазылсын, орыс тіліндегі мәтін өзгермейді:</w:t>
      </w:r>
    </w:p>
    <w:bookmarkStart w:name="z5" w:id="3"/>
    <w:p>
      <w:pPr>
        <w:spacing w:after="0"/>
        <w:ind w:left="0"/>
        <w:jc w:val="both"/>
      </w:pPr>
      <w:r>
        <w:rPr>
          <w:rFonts w:ascii="Times New Roman"/>
          <w:b w:val="false"/>
          <w:i w:val="false"/>
          <w:color w:val="000000"/>
          <w:sz w:val="28"/>
        </w:rPr>
        <w:t>
      "5. Приречен ауылдық округі ауылдардың шегінде бөлек жиынды өткізуді Приречен ауылдық округінің әкімі ұйымдастырады.</w:t>
      </w:r>
    </w:p>
    <w:bookmarkEnd w:id="3"/>
    <w:bookmarkStart w:name="z6" w:id="4"/>
    <w:p>
      <w:pPr>
        <w:spacing w:after="0"/>
        <w:ind w:left="0"/>
        <w:jc w:val="both"/>
      </w:pPr>
      <w:r>
        <w:rPr>
          <w:rFonts w:ascii="Times New Roman"/>
          <w:b w:val="false"/>
          <w:i w:val="false"/>
          <w:color w:val="000000"/>
          <w:sz w:val="28"/>
        </w:rPr>
        <w:t>
      6. Бөлек жиынды ашудың алдында Приречен ауылдық округі ауылдардың қатысып отырған және оған қатысуға құқығы бар тұрғындарын тіркеу жүргізіледі.".</w:t>
      </w:r>
    </w:p>
    <w:bookmarkEnd w:id="4"/>
    <w:bookmarkStart w:name="z7" w:id="5"/>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кезектен тыс</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сессиясының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Ахметов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 аудандық</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мәслихатының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Мұрзабаев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Денисов</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Приречен ауылдық</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округінің әкімі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 В. Борисов</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