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e7de" w14:textId="47ce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аумағында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20 наурыздағы № 17 шешімі. Қостанай облысының Әділет департаментінде 2015 жылғы 26 наурызда № 5453 болып тіркелді. Күші жойылды - Қостанай облысы Денисов ауданы мәслихатының 2016 жылғы 1 сәуірдегі №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Денисов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мен демонстрациялар өткізу тәртібін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реттеу мақсатында Денисов ауданының аумағында бейбіт жиналыстар, митингілер, шерулер, пикеттер мен демонстрациялар өткізу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Ткач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Денисов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аумағында бейбіт жиналыстар, митингілер, шерулер,</w:t>
      </w:r>
      <w:r>
        <w:br/>
      </w:r>
      <w:r>
        <w:rPr>
          <w:rFonts w:ascii="Times New Roman"/>
          <w:b/>
          <w:i w:val="false"/>
          <w:color w:val="000000"/>
        </w:rPr>
        <w:t>пикеттер мен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2109"/>
        <w:gridCol w:w="7390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ауылы Ленин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ауылы Кавказская көшесіндегі стадион "Автомобилист" спорт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ауылы Мира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ауылы 50 лет Казахстана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ауылы Целинная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ауылы Дорожная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Комаровка ауылы Центральная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Фрунзенское ауылы Комсомольская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 ауылы Парковый тұйық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 ауылы Школьная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ауылы Мира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Приреченка ауылы Клубная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Производственная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ауылы Садовая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Глебовка ауылы Центральная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Алшан ауылы Ленин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