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fedea" w14:textId="bffe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әкімдігінің мемлекеттік мекемелерінің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2015 жылғы 23 қарашадағы № 278 қаулысы. Қостанай облысының Әділет департаментінде 2015 жылғы 21 желтоқсанда № 6074 болып тіркелді. Күші жойылды - Қостанай облысы Әулиекөл ауданы әкімдігінің 2016 жылғы 20 қаңтардағы № 3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Әулиекөл ауданы әкімдігінің 20.01.2016 </w:t>
      </w:r>
      <w:r>
        <w:rPr>
          <w:rFonts w:ascii="Times New Roman"/>
          <w:b w:val="false"/>
          <w:i w:val="false"/>
          <w:color w:val="ff0000"/>
          <w:sz w:val="28"/>
        </w:rPr>
        <w:t>№ 3</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w:t>
      </w:r>
      <w:r>
        <w:br/>
      </w:r>
      <w:r>
        <w:rPr>
          <w:rFonts w:ascii="Times New Roman"/>
          <w:b w:val="false"/>
          <w:i w:val="false"/>
          <w:color w:val="000000"/>
          <w:sz w:val="28"/>
        </w:rPr>
        <w:t>
23 қаңтардағы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 Президентінің 2000 жылғы 21 қаңтардағы № 327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27-тармағына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жыл сайынғы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Әулиекөл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Әулиекөл ауданы әкімдігінің мемлекеттік мекемелерінің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А. Балғарин</w:t>
      </w:r>
    </w:p>
    <w:bookmarkStart w:name="z4" w:id="2"/>
    <w:p>
      <w:pPr>
        <w:spacing w:after="0"/>
        <w:ind w:left="0"/>
        <w:jc w:val="both"/>
      </w:pPr>
      <w:r>
        <w:rPr>
          <w:rFonts w:ascii="Times New Roman"/>
          <w:b w:val="false"/>
          <w:i w:val="false"/>
          <w:color w:val="000000"/>
          <w:sz w:val="28"/>
        </w:rPr>
        <w:t xml:space="preserve">
Әулиекөл ауданы әкімдігінің  </w:t>
      </w:r>
      <w:r>
        <w:br/>
      </w:r>
      <w:r>
        <w:rPr>
          <w:rFonts w:ascii="Times New Roman"/>
          <w:b w:val="false"/>
          <w:i w:val="false"/>
          <w:color w:val="000000"/>
          <w:sz w:val="28"/>
        </w:rPr>
        <w:t xml:space="preserve">
2015 жылғы 23 қарашадағы    </w:t>
      </w:r>
      <w:r>
        <w:br/>
      </w:r>
      <w:r>
        <w:rPr>
          <w:rFonts w:ascii="Times New Roman"/>
          <w:b w:val="false"/>
          <w:i w:val="false"/>
          <w:color w:val="000000"/>
          <w:sz w:val="28"/>
        </w:rPr>
        <w:t xml:space="preserve">
№ 278 қаулысымен        </w:t>
      </w:r>
      <w:r>
        <w:br/>
      </w:r>
      <w:r>
        <w:rPr>
          <w:rFonts w:ascii="Times New Roman"/>
          <w:b w:val="false"/>
          <w:i w:val="false"/>
          <w:color w:val="000000"/>
          <w:sz w:val="28"/>
        </w:rPr>
        <w:t xml:space="preserve">
бекітілді            </w:t>
      </w:r>
    </w:p>
    <w:bookmarkEnd w:id="2"/>
    <w:p>
      <w:pPr>
        <w:spacing w:after="0"/>
        <w:ind w:left="0"/>
        <w:jc w:val="left"/>
      </w:pPr>
      <w:r>
        <w:rPr>
          <w:rFonts w:ascii="Times New Roman"/>
          <w:b/>
          <w:i w:val="false"/>
          <w:color w:val="000000"/>
        </w:rPr>
        <w:t xml:space="preserve"> Әулиекөл ауданы әкімдігінің мемлекеттік</w:t>
      </w:r>
      <w:r>
        <w:br/>
      </w:r>
      <w:r>
        <w:rPr>
          <w:rFonts w:ascii="Times New Roman"/>
          <w:b/>
          <w:i w:val="false"/>
          <w:color w:val="000000"/>
        </w:rPr>
        <w:t>
мекемелерінің "Б" корпусы мемлекеттік әкімшілік қызметшілерінің</w:t>
      </w:r>
      <w:r>
        <w:br/>
      </w:r>
      <w:r>
        <w:rPr>
          <w:rFonts w:ascii="Times New Roman"/>
          <w:b/>
          <w:i w:val="false"/>
          <w:color w:val="000000"/>
        </w:rPr>
        <w:t>
қызметін жыл сайынғы бағалау әдістемесі</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Әулиекөл ауданы әкімдігінің мемлекеттік мекемелерінің "Б" корпусы мемлекеттік әкімшілік қызметшілерінің қызметін жыл сайынғы бағалау әдістемесі (әрі қарай –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 құралдар:</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Әулиекөл ауданы әкім аппаратының басшысы болып табылады.</w:t>
      </w:r>
      <w:r>
        <w:br/>
      </w:r>
      <w:r>
        <w:rPr>
          <w:rFonts w:ascii="Times New Roman"/>
          <w:b w:val="false"/>
          <w:i w:val="false"/>
          <w:color w:val="000000"/>
          <w:sz w:val="28"/>
        </w:rPr>
        <w:t>
      Комиссия хатшысы кадр қызметінің қызметкері немесе кадрлық іс жүргізуге жауапты тұлға (бұдан әрі - кадр қызметі)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p>
    <w:bookmarkEnd w:id="4"/>
    <w:bookmarkStart w:name="z16" w:id="5"/>
    <w:p>
      <w:pPr>
        <w:spacing w:after="0"/>
        <w:ind w:left="0"/>
        <w:jc w:val="left"/>
      </w:pPr>
      <w:r>
        <w:rPr>
          <w:rFonts w:ascii="Times New Roman"/>
          <w:b/>
          <w:i w:val="false"/>
          <w:color w:val="000000"/>
        </w:rPr>
        <w:t xml:space="preserve"> 
2. Бағалау жүргізуге дайындық</w:t>
      </w:r>
    </w:p>
    <w:bookmarkEnd w:id="5"/>
    <w:bookmarkStart w:name="z17" w:id="6"/>
    <w:p>
      <w:pPr>
        <w:spacing w:after="0"/>
        <w:ind w:left="0"/>
        <w:jc w:val="both"/>
      </w:pPr>
      <w:r>
        <w:rPr>
          <w:rFonts w:ascii="Times New Roman"/>
          <w:b w:val="false"/>
          <w:i w:val="false"/>
          <w:color w:val="000000"/>
          <w:sz w:val="28"/>
        </w:rPr>
        <w:t>
      11. Кадр қызметі Комиссия төрағасының келісімі бойынша бағалауды өткізу кестесін әзірлейді.</w:t>
      </w:r>
      <w:r>
        <w:br/>
      </w:r>
      <w:r>
        <w:rPr>
          <w:rFonts w:ascii="Times New Roman"/>
          <w:b w:val="false"/>
          <w:i w:val="false"/>
          <w:color w:val="000000"/>
          <w:sz w:val="28"/>
        </w:rPr>
        <w:t>
      Кадр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6"/>
    <w:bookmarkStart w:name="z18" w:id="7"/>
    <w:p>
      <w:pPr>
        <w:spacing w:after="0"/>
        <w:ind w:left="0"/>
        <w:jc w:val="left"/>
      </w:pPr>
      <w:r>
        <w:rPr>
          <w:rFonts w:ascii="Times New Roman"/>
          <w:b/>
          <w:i w:val="false"/>
          <w:color w:val="000000"/>
        </w:rPr>
        <w:t xml:space="preserve"> 
3. Тікелей басшының бағалауы</w:t>
      </w:r>
    </w:p>
    <w:bookmarkEnd w:id="7"/>
    <w:bookmarkStart w:name="z19" w:id="8"/>
    <w:p>
      <w:pPr>
        <w:spacing w:after="0"/>
        <w:ind w:left="0"/>
        <w:jc w:val="both"/>
      </w:pPr>
      <w:r>
        <w:rPr>
          <w:rFonts w:ascii="Times New Roman"/>
          <w:b w:val="false"/>
          <w:i w:val="false"/>
          <w:color w:val="000000"/>
          <w:sz w:val="28"/>
        </w:rPr>
        <w:t>
      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кадр қызметтен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кадрлық қызметке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кадрлық қызметтің қызметкері және тікелей басшы танысудан бас тарту туралы еркін нұсқада акт жасайды.</w:t>
      </w:r>
    </w:p>
    <w:bookmarkEnd w:id="8"/>
    <w:bookmarkStart w:name="z20" w:id="9"/>
    <w:p>
      <w:pPr>
        <w:spacing w:after="0"/>
        <w:ind w:left="0"/>
        <w:jc w:val="left"/>
      </w:pPr>
      <w:r>
        <w:rPr>
          <w:rFonts w:ascii="Times New Roman"/>
          <w:b/>
          <w:i w:val="false"/>
          <w:color w:val="000000"/>
        </w:rPr>
        <w:t xml:space="preserve"> 
4. Айналмалы бағалау</w:t>
      </w:r>
    </w:p>
    <w:bookmarkEnd w:id="9"/>
    <w:bookmarkStart w:name="z21" w:id="10"/>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кадр қызметі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бастап екі жұмыс күні ішінде кадр қызметіне жіберіледі.</w:t>
      </w:r>
      <w:r>
        <w:br/>
      </w:r>
      <w:r>
        <w:rPr>
          <w:rFonts w:ascii="Times New Roman"/>
          <w:b w:val="false"/>
          <w:i w:val="false"/>
          <w:color w:val="000000"/>
          <w:sz w:val="28"/>
        </w:rPr>
        <w:t>
</w:t>
      </w:r>
      <w:r>
        <w:rPr>
          <w:rFonts w:ascii="Times New Roman"/>
          <w:b w:val="false"/>
          <w:i w:val="false"/>
          <w:color w:val="000000"/>
          <w:sz w:val="28"/>
        </w:rPr>
        <w:t>
      16. Кадр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p>
    <w:bookmarkEnd w:id="10"/>
    <w:bookmarkStart w:name="z26" w:id="11"/>
    <w:p>
      <w:pPr>
        <w:spacing w:after="0"/>
        <w:ind w:left="0"/>
        <w:jc w:val="left"/>
      </w:pPr>
      <w:r>
        <w:rPr>
          <w:rFonts w:ascii="Times New Roman"/>
          <w:b/>
          <w:i w:val="false"/>
          <w:color w:val="000000"/>
        </w:rPr>
        <w:t xml:space="preserve"> 
5. Қызметшінің қорытынды бағасы</w:t>
      </w:r>
    </w:p>
    <w:bookmarkEnd w:id="11"/>
    <w:bookmarkStart w:name="z27" w:id="12"/>
    <w:p>
      <w:pPr>
        <w:spacing w:after="0"/>
        <w:ind w:left="0"/>
        <w:jc w:val="both"/>
      </w:pPr>
      <w:r>
        <w:rPr>
          <w:rFonts w:ascii="Times New Roman"/>
          <w:b w:val="false"/>
          <w:i w:val="false"/>
          <w:color w:val="000000"/>
          <w:sz w:val="28"/>
        </w:rPr>
        <w:t>
      18. Кадр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а = b + с</w:t>
      </w:r>
      <w:r>
        <w:br/>
      </w: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баллдан жоғары - "тиімді".</w:t>
      </w:r>
    </w:p>
    <w:bookmarkEnd w:id="12"/>
    <w:bookmarkStart w:name="z29" w:id="13"/>
    <w:p>
      <w:pPr>
        <w:spacing w:after="0"/>
        <w:ind w:left="0"/>
        <w:jc w:val="left"/>
      </w:pPr>
      <w:r>
        <w:rPr>
          <w:rFonts w:ascii="Times New Roman"/>
          <w:b/>
          <w:i w:val="false"/>
          <w:color w:val="000000"/>
        </w:rPr>
        <w:t xml:space="preserve"> 
6. Комиссияның бағалау нәтижелерін қарауы</w:t>
      </w:r>
    </w:p>
    <w:bookmarkEnd w:id="13"/>
    <w:bookmarkStart w:name="z30" w:id="14"/>
    <w:p>
      <w:pPr>
        <w:spacing w:after="0"/>
        <w:ind w:left="0"/>
        <w:jc w:val="both"/>
      </w:pPr>
      <w:r>
        <w:rPr>
          <w:rFonts w:ascii="Times New Roman"/>
          <w:b w:val="false"/>
          <w:i w:val="false"/>
          <w:color w:val="000000"/>
          <w:sz w:val="28"/>
        </w:rPr>
        <w:t>
      20. Кадр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Кадр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кадр қызметі қызметшінің бағалау нәтижесін санауда қате жіберсе.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22. Кадр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кадр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мемлекеттік мекеменің кадрлық қызметінде сақталады.</w:t>
      </w:r>
    </w:p>
    <w:bookmarkEnd w:id="14"/>
    <w:bookmarkStart w:name="z34" w:id="15"/>
    <w:p>
      <w:pPr>
        <w:spacing w:after="0"/>
        <w:ind w:left="0"/>
        <w:jc w:val="left"/>
      </w:pPr>
      <w:r>
        <w:rPr>
          <w:rFonts w:ascii="Times New Roman"/>
          <w:b/>
          <w:i w:val="false"/>
          <w:color w:val="000000"/>
        </w:rPr>
        <w:t xml:space="preserve"> 
7. Бағалау нәтижелеріне шағымдану</w:t>
      </w:r>
    </w:p>
    <w:bookmarkEnd w:id="15"/>
    <w:bookmarkStart w:name="z35" w:id="16"/>
    <w:p>
      <w:pPr>
        <w:spacing w:after="0"/>
        <w:ind w:left="0"/>
        <w:jc w:val="both"/>
      </w:pPr>
      <w:r>
        <w:rPr>
          <w:rFonts w:ascii="Times New Roman"/>
          <w:b w:val="false"/>
          <w:i w:val="false"/>
          <w:color w:val="000000"/>
          <w:sz w:val="28"/>
        </w:rPr>
        <w:t>
      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p>
    <w:bookmarkEnd w:id="16"/>
    <w:bookmarkStart w:name="z38" w:id="17"/>
    <w:p>
      <w:pPr>
        <w:spacing w:after="0"/>
        <w:ind w:left="0"/>
        <w:jc w:val="both"/>
      </w:pPr>
      <w:r>
        <w:rPr>
          <w:rFonts w:ascii="Times New Roman"/>
          <w:b w:val="false"/>
          <w:i w:val="false"/>
          <w:color w:val="000000"/>
          <w:sz w:val="28"/>
        </w:rPr>
        <w:t xml:space="preserve">
Әулиекөл ауданы әкімдігінің мемлекеттік  </w:t>
      </w:r>
      <w:r>
        <w:br/>
      </w:r>
      <w:r>
        <w:rPr>
          <w:rFonts w:ascii="Times New Roman"/>
          <w:b w:val="false"/>
          <w:i w:val="false"/>
          <w:color w:val="000000"/>
          <w:sz w:val="28"/>
        </w:rPr>
        <w:t xml:space="preserve">
мекемелерінің "Б" корпусы мемлекеттік   </w:t>
      </w:r>
      <w:r>
        <w:br/>
      </w:r>
      <w:r>
        <w:rPr>
          <w:rFonts w:ascii="Times New Roman"/>
          <w:b w:val="false"/>
          <w:i w:val="false"/>
          <w:color w:val="000000"/>
          <w:sz w:val="28"/>
        </w:rPr>
        <w:t xml:space="preserve">
әкімшілік қызметшілерінің қызметін жыл   </w:t>
      </w:r>
      <w:r>
        <w:br/>
      </w:r>
      <w:r>
        <w:rPr>
          <w:rFonts w:ascii="Times New Roman"/>
          <w:b w:val="false"/>
          <w:i w:val="false"/>
          <w:color w:val="000000"/>
          <w:sz w:val="28"/>
        </w:rPr>
        <w:t xml:space="preserve">
сайынғы бағалау әдістемесіне         </w:t>
      </w:r>
      <w:r>
        <w:br/>
      </w:r>
      <w:r>
        <w:rPr>
          <w:rFonts w:ascii="Times New Roman"/>
          <w:b w:val="false"/>
          <w:i w:val="false"/>
          <w:color w:val="000000"/>
          <w:sz w:val="28"/>
        </w:rPr>
        <w:t xml:space="preserve">
1-қосымша                   </w:t>
      </w:r>
    </w:p>
    <w:bookmarkEnd w:id="17"/>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 xml:space="preserve">      Бағаланатын қызметшінің Т.А.Ә. </w:t>
      </w:r>
      <w:r>
        <w:rPr>
          <w:rFonts w:ascii="Times New Roman"/>
          <w:b w:val="false"/>
          <w:i/>
          <w:color w:val="000000"/>
          <w:sz w:val="28"/>
        </w:rPr>
        <w:t>(бар болған жағдайда):__________</w:t>
      </w:r>
      <w:r>
        <w:br/>
      </w:r>
      <w:r>
        <w:rPr>
          <w:rFonts w:ascii="Times New Roman"/>
          <w:b w:val="false"/>
          <w:i w:val="false"/>
          <w:color w:val="000000"/>
          <w:sz w:val="28"/>
        </w:rPr>
        <w:t>
      Бағаланатын қызметшінің лауазымы:______________________________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953"/>
        <w:gridCol w:w="4433"/>
        <w:gridCol w:w="2313"/>
      </w:tblGrid>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r>
              <w:br/>
            </w:r>
            <w:r>
              <w:rPr>
                <w:rFonts w:ascii="Times New Roman"/>
                <w:b w:val="false"/>
                <w:i w:val="false"/>
                <w:color w:val="000000"/>
                <w:sz w:val="20"/>
              </w:rPr>
              <w:t>
(саны)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Таныстым:                             Таныстым:</w:t>
      </w:r>
      <w:r>
        <w:br/>
      </w:r>
      <w:r>
        <w:rPr>
          <w:rFonts w:ascii="Times New Roman"/>
          <w:b w:val="false"/>
          <w:i w:val="false"/>
          <w:color w:val="000000"/>
          <w:sz w:val="28"/>
        </w:rPr>
        <w:t>
      Қызметші</w:t>
      </w:r>
      <w:r>
        <w:br/>
      </w:r>
      <w:r>
        <w:rPr>
          <w:rFonts w:ascii="Times New Roman"/>
          <w:b w:val="false"/>
          <w:i w:val="false"/>
          <w:color w:val="000000"/>
          <w:sz w:val="28"/>
        </w:rPr>
        <w:t>
      </w:t>
      </w:r>
      <w:r>
        <w:rPr>
          <w:rFonts w:ascii="Times New Roman"/>
          <w:b w:val="false"/>
          <w:i/>
          <w:color w:val="000000"/>
          <w:sz w:val="28"/>
        </w:rPr>
        <w:t>Т.А.Ә.(бар болған жағдайда)____  Т.А.Ә.(бар болған жағдайда)___</w:t>
      </w:r>
      <w:r>
        <w:br/>
      </w:r>
      <w:r>
        <w:rPr>
          <w:rFonts w:ascii="Times New Roman"/>
          <w:b w:val="false"/>
          <w:i w:val="false"/>
          <w:color w:val="000000"/>
          <w:sz w:val="28"/>
        </w:rPr>
        <w:t>
      күні __________________________  күні _________________________</w:t>
      </w:r>
      <w:r>
        <w:br/>
      </w:r>
      <w:r>
        <w:rPr>
          <w:rFonts w:ascii="Times New Roman"/>
          <w:b w:val="false"/>
          <w:i w:val="false"/>
          <w:color w:val="000000"/>
          <w:sz w:val="28"/>
        </w:rPr>
        <w:t>
      қолы_________________________    қолы_________________________</w:t>
      </w:r>
    </w:p>
    <w:bookmarkStart w:name="z39" w:id="18"/>
    <w:p>
      <w:pPr>
        <w:spacing w:after="0"/>
        <w:ind w:left="0"/>
        <w:jc w:val="both"/>
      </w:pPr>
      <w:r>
        <w:rPr>
          <w:rFonts w:ascii="Times New Roman"/>
          <w:b w:val="false"/>
          <w:i w:val="false"/>
          <w:color w:val="000000"/>
          <w:sz w:val="28"/>
        </w:rPr>
        <w:t xml:space="preserve">
Әулиекөл ауданы әкімдігінің мемлекеттік  </w:t>
      </w:r>
      <w:r>
        <w:br/>
      </w:r>
      <w:r>
        <w:rPr>
          <w:rFonts w:ascii="Times New Roman"/>
          <w:b w:val="false"/>
          <w:i w:val="false"/>
          <w:color w:val="000000"/>
          <w:sz w:val="28"/>
        </w:rPr>
        <w:t xml:space="preserve">
мекемелерінің "Б" корпусы мемлекеттік   </w:t>
      </w:r>
      <w:r>
        <w:br/>
      </w:r>
      <w:r>
        <w:rPr>
          <w:rFonts w:ascii="Times New Roman"/>
          <w:b w:val="false"/>
          <w:i w:val="false"/>
          <w:color w:val="000000"/>
          <w:sz w:val="28"/>
        </w:rPr>
        <w:t xml:space="preserve">
әкімшілік қызметшілерінің қызметін жыл   </w:t>
      </w:r>
      <w:r>
        <w:br/>
      </w:r>
      <w:r>
        <w:rPr>
          <w:rFonts w:ascii="Times New Roman"/>
          <w:b w:val="false"/>
          <w:i w:val="false"/>
          <w:color w:val="000000"/>
          <w:sz w:val="28"/>
        </w:rPr>
        <w:t xml:space="preserve">
сайынғы бағалау әдістемесіне         </w:t>
      </w:r>
      <w:r>
        <w:br/>
      </w:r>
      <w:r>
        <w:rPr>
          <w:rFonts w:ascii="Times New Roman"/>
          <w:b w:val="false"/>
          <w:i w:val="false"/>
          <w:color w:val="000000"/>
          <w:sz w:val="28"/>
        </w:rPr>
        <w:t xml:space="preserve">
2-қосымша                  </w:t>
      </w:r>
    </w:p>
    <w:bookmarkEnd w:id="18"/>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 xml:space="preserve">Бағаланатын қызметшінің Т.А.Ә. </w:t>
      </w:r>
      <w:r>
        <w:rPr>
          <w:rFonts w:ascii="Times New Roman"/>
          <w:b w:val="false"/>
          <w:i/>
          <w:color w:val="000000"/>
          <w:sz w:val="28"/>
        </w:rPr>
        <w:t>(бар болған жағдайда):________________</w:t>
      </w:r>
      <w:r>
        <w:br/>
      </w:r>
      <w:r>
        <w:rPr>
          <w:rFonts w:ascii="Times New Roman"/>
          <w:b w:val="false"/>
          <w:i w:val="false"/>
          <w:color w:val="000000"/>
          <w:sz w:val="28"/>
        </w:rPr>
        <w:t>
Бағаланатын қызметшінің лауазымы: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93"/>
        <w:gridCol w:w="3293"/>
        <w:gridCol w:w="183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p>
            <w:pPr>
              <w:spacing w:after="20"/>
              <w:ind w:left="20"/>
              <w:jc w:val="both"/>
            </w:pPr>
            <w:r>
              <w:rPr>
                <w:rFonts w:ascii="Times New Roman"/>
                <w:b w:val="false"/>
                <w:i w:val="false"/>
                <w:color w:val="000000"/>
                <w:sz w:val="20"/>
              </w:rPr>
              <w:t>(саны)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p>
            <w:pPr>
              <w:spacing w:after="20"/>
              <w:ind w:left="20"/>
              <w:jc w:val="both"/>
            </w:pPr>
            <w:r>
              <w:rPr>
                <w:rFonts w:ascii="Times New Roman"/>
                <w:b w:val="false"/>
                <w:i w:val="false"/>
                <w:color w:val="000000"/>
                <w:sz w:val="20"/>
              </w:rPr>
              <w:t>(балл)</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9"/>
    <w:p>
      <w:pPr>
        <w:spacing w:after="0"/>
        <w:ind w:left="0"/>
        <w:jc w:val="both"/>
      </w:pPr>
      <w:r>
        <w:rPr>
          <w:rFonts w:ascii="Times New Roman"/>
          <w:b w:val="false"/>
          <w:i w:val="false"/>
          <w:color w:val="000000"/>
          <w:sz w:val="28"/>
        </w:rPr>
        <w:t xml:space="preserve">
Әулиекөл ауданы әкімдігінің мемлекеттік  </w:t>
      </w:r>
      <w:r>
        <w:br/>
      </w:r>
      <w:r>
        <w:rPr>
          <w:rFonts w:ascii="Times New Roman"/>
          <w:b w:val="false"/>
          <w:i w:val="false"/>
          <w:color w:val="000000"/>
          <w:sz w:val="28"/>
        </w:rPr>
        <w:t xml:space="preserve">
мекемелерінің "Б" корпусы мемлекеттік   </w:t>
      </w:r>
      <w:r>
        <w:br/>
      </w:r>
      <w:r>
        <w:rPr>
          <w:rFonts w:ascii="Times New Roman"/>
          <w:b w:val="false"/>
          <w:i w:val="false"/>
          <w:color w:val="000000"/>
          <w:sz w:val="28"/>
        </w:rPr>
        <w:t xml:space="preserve">
әкімшілік қызметшілерінің қызметін жыл   </w:t>
      </w:r>
      <w:r>
        <w:br/>
      </w:r>
      <w:r>
        <w:rPr>
          <w:rFonts w:ascii="Times New Roman"/>
          <w:b w:val="false"/>
          <w:i w:val="false"/>
          <w:color w:val="000000"/>
          <w:sz w:val="28"/>
        </w:rPr>
        <w:t xml:space="preserve">
сайынғы бағалау әдістемесіне         </w:t>
      </w:r>
      <w:r>
        <w:br/>
      </w:r>
      <w:r>
        <w:rPr>
          <w:rFonts w:ascii="Times New Roman"/>
          <w:b w:val="false"/>
          <w:i w:val="false"/>
          <w:color w:val="000000"/>
          <w:sz w:val="28"/>
        </w:rPr>
        <w:t xml:space="preserve">
3-қосымша                   </w:t>
      </w:r>
    </w:p>
    <w:bookmarkEnd w:id="19"/>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r>
        <w:rPr>
          <w:rFonts w:ascii="Times New Roman"/>
          <w:b w:val="false"/>
          <w:i/>
          <w:color w:val="000000"/>
          <w:sz w:val="28"/>
        </w:rPr>
        <w:t>      (мемлекеттік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693"/>
        <w:gridCol w:w="2513"/>
        <w:gridCol w:w="2453"/>
        <w:gridCol w:w="2073"/>
      </w:tblGrid>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w:t>
            </w:r>
            <w:r>
              <w:br/>
            </w:r>
            <w:r>
              <w:rPr>
                <w:rFonts w:ascii="Times New Roman"/>
                <w:b w:val="false"/>
                <w:i w:val="false"/>
                <w:color w:val="000000"/>
                <w:sz w:val="20"/>
              </w:rPr>
              <w:t>
(</w:t>
            </w:r>
            <w:r>
              <w:rPr>
                <w:rFonts w:ascii="Times New Roman"/>
                <w:b w:val="false"/>
                <w:i/>
                <w:color w:val="000000"/>
                <w:sz w:val="20"/>
              </w:rPr>
              <w:t>бар болған жағдайда)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color w:val="000000"/>
          <w:sz w:val="28"/>
        </w:rPr>
        <w:t>      Тексерген</w:t>
      </w:r>
      <w:r>
        <w:rPr>
          <w:rFonts w:ascii="Times New Roman"/>
          <w:b w:val="false"/>
          <w:i w:val="false"/>
          <w:color w:val="000000"/>
          <w:sz w:val="28"/>
        </w:rPr>
        <w:t>:</w:t>
      </w:r>
    </w:p>
    <w:p>
      <w:pPr>
        <w:spacing w:after="0"/>
        <w:ind w:left="0"/>
        <w:jc w:val="both"/>
      </w:pPr>
      <w:r>
        <w:rPr>
          <w:rFonts w:ascii="Times New Roman"/>
          <w:b w:val="false"/>
          <w:i w:val="false"/>
          <w:color w:val="000000"/>
          <w:sz w:val="28"/>
        </w:rPr>
        <w:t>      Комиссия хатшысы: _____________________ Күні:_______________</w:t>
      </w:r>
      <w:r>
        <w:br/>
      </w:r>
      <w:r>
        <w:rPr>
          <w:rFonts w:ascii="Times New Roman"/>
          <w:b w:val="false"/>
          <w:i w:val="false"/>
          <w:color w:val="000000"/>
          <w:sz w:val="28"/>
        </w:rPr>
        <w:t>
      </w:t>
      </w:r>
      <w:r>
        <w:rPr>
          <w:rFonts w:ascii="Times New Roman"/>
          <w:b w:val="false"/>
          <w:i/>
          <w:color w:val="000000"/>
          <w:sz w:val="28"/>
        </w:rPr>
        <w:t>(Т.А.Ә. (бар болған жағдайда), қолы)</w:t>
      </w:r>
      <w:r>
        <w:br/>
      </w:r>
      <w:r>
        <w:rPr>
          <w:rFonts w:ascii="Times New Roman"/>
          <w:b w:val="false"/>
          <w:i w:val="false"/>
          <w:color w:val="000000"/>
          <w:sz w:val="28"/>
        </w:rPr>
        <w:t>
      Комиссия төрағасы: ____________________ Күні:_______________</w:t>
      </w:r>
      <w:r>
        <w:br/>
      </w:r>
      <w:r>
        <w:rPr>
          <w:rFonts w:ascii="Times New Roman"/>
          <w:b w:val="false"/>
          <w:i w:val="false"/>
          <w:color w:val="000000"/>
          <w:sz w:val="28"/>
        </w:rPr>
        <w:t>
</w:t>
      </w:r>
      <w:r>
        <w:rPr>
          <w:rFonts w:ascii="Times New Roman"/>
          <w:b w:val="false"/>
          <w:i/>
          <w:color w:val="000000"/>
          <w:sz w:val="28"/>
        </w:rPr>
        <w:t>      (Т.А.Ә. (бар болған жағдайда), қолы)</w:t>
      </w:r>
      <w:r>
        <w:br/>
      </w:r>
      <w:r>
        <w:rPr>
          <w:rFonts w:ascii="Times New Roman"/>
          <w:b w:val="false"/>
          <w:i w:val="false"/>
          <w:color w:val="000000"/>
          <w:sz w:val="28"/>
        </w:rPr>
        <w:t>
      Комиссия мүшесі: ______________________ Күні:_______________</w:t>
      </w:r>
      <w:r>
        <w:br/>
      </w:r>
      <w:r>
        <w:rPr>
          <w:rFonts w:ascii="Times New Roman"/>
          <w:b w:val="false"/>
          <w:i w:val="false"/>
          <w:color w:val="000000"/>
          <w:sz w:val="28"/>
        </w:rPr>
        <w:t>
      </w:t>
      </w:r>
      <w:r>
        <w:rPr>
          <w:rFonts w:ascii="Times New Roman"/>
          <w:b w:val="false"/>
          <w:i/>
          <w:color w:val="000000"/>
          <w:sz w:val="28"/>
        </w:rPr>
        <w:t>(Т.А.Ә.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