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98a5" w14:textId="8cc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278 "Амангелді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7 желтоқсандағы № 361 шешімі. Қостанай облысының Әділет департаментінде 2015 жылғы 10 желтоқсанда № 6039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278 «Амангелді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тіркелген, 2015 жылғы 16 қаңтарда «Аманкелді арайы»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1735667,0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190335,0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1537613,7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1748429,0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7088,0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19850,0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Дауылбай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Каирбеков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желтоқсан 2015 жылғы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21"/>
        <w:gridCol w:w="678"/>
        <w:gridCol w:w="892"/>
        <w:gridCol w:w="6939"/>
        <w:gridCol w:w="215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1735667,0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4"/>
        <w:gridCol w:w="742"/>
        <w:gridCol w:w="742"/>
        <w:gridCol w:w="7024"/>
        <w:gridCol w:w="22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177104,6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9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8622,7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6572,7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963010,4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10647,1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129962,5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53497,0</w:t>
            </w:r>
          </w:p>
        </w:tc>
      </w:tr>
      <w:tr>
        <w:trPr>
          <w:trHeight w:val="15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8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106985,9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40733,3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38263,0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6387,6</w:t>
            </w:r>
          </w:p>
        </w:tc>
      </w:tr>
      <w:tr>
        <w:trPr>
          <w:trHeight w:val="12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6057,6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86561,7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6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28"/>
        <w:gridCol w:w="764"/>
        <w:gridCol w:w="721"/>
        <w:gridCol w:w="7132"/>
        <w:gridCol w:w="21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 ауылдар,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73"/>
        <w:gridCol w:w="721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