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657e" w14:textId="5856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әкімдігінің 2014 жылғы 28 ақпандағы № 64 "Амангелді ауданы аумағында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2015 жылғы 16 наурыздағы № 41 қаулысы. Қостанай облысының Әділет департаментінде 2015 жылғы 30 наурызда № 5482 болып тіркелді. Күші жойылды - Қостанай облысы Амангелді ауданы әкімдігінің 2026 жылғы 4 мамырдағы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әкімдігінің 04.05.2026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 әкімдігінің 2014 жылғы 28 ақпандағы № 64 "Амангелді ауданы аумағында үгіттік баспа материалдарын орналастыру үшін орындар белгілеу туралы" (Нормативтік құқықтық актілерді мемлекеттік тіркеу тізілімінде № 4499 болып тіркелген, 2014 жылғы 28 наурызда "Аманкелді арайы"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Қ.У. Кеделбаевқа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әкімі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Әкімдіктің 2015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наурыздағы № 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қаулысына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Әкімдіктің 2014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 ақпандағы № 64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қаулысына қосымша</w:t>
                  </w:r>
                </w:p>
              </w:tc>
            </w:tr>
          </w:tbl>
          <w:p/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аумағында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және Ә.Дүйсенбин көшелерінің қиылысында орналасқан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Н.Мейірманов атындағы жалпы білім беретін орта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орталык көшесіндегі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орталык көшесіндегі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орталык көшесіндегі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ауданының Қарасу ауылдық округі әкімінің аппараты" мемлекеттік мекемесі ғимараты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Жасбуын жалпы білім беретін орта мектебі" коммуналдық мемлекеттік мекемесі ғимараты жаныңдағы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С.Есенбаев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орталык көшесіндегі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Ә.Сыздықов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орталык көшесіндегі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Ағайдар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орталык көшесіндегі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Амантоғай жалпы білім беретін орта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Жалдама жалпы білім беретін орта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 ауылы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орталык көшесіндегі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Тасты жалпы білім беретін орта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Қарынсалды жалпы білім беретін негізгі орта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Степняк жалпы білім беретін негізгі орта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Үштоғай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Рассвет жалпы білім беретін негізгі орта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Бүйректал жалпы білім беретін орта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 жанындағы тақта; "Амангелді ауданы әкімдігінің білім беру бөлімінің А.Нұрманов атындағы жалпы білім беретін орта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 орналасқан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Құмкешу жалпы білім беретін орта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Нарөлген жалпы білім беретін бастауыш мектебі" коммуналдық мемлекеттік мекемесі ғимараты жаныңдағы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эстетикалық бағыттағы Жаңаауыл жалпы білім беретін орта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Қосжан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М.Томашин атындағы Чапай жалпы білім беретін бастауыш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Ағаштыкөл жалпы білім беретін бастауыш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Қарашатөбе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 орналасқан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Н.Крупская атындағы жалпы білім беретін негізгі орта мектебі" коммуналдық мемлекеттік мекемесі ғимараты жанындағы тақта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Жаңатай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М.Әуезов атындағы Жанатай жалпы білім беретін бастауыш мектебі" коммуналдық мемлекеттік мекемесі ғимараты жанындағы тақта.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