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97afc" w14:textId="5e97a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Дене шынықтыру-сауықтыру қызметтерін тегін пайдаланатын азаматтар санаттарының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Алтынсарин ауданы әкімдігінің 2015 жылғы 4 тамыздағы № 153 қаулысы. Қостанай облысының Әділет департаментінде 2015 жылғы 27 тамызда № 5843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Қазақстан Республикасының 2014 жылғы 3 шілдедегі "Дене шынықтыру және спорт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48-бабына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Алтынсарин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1. Қоса беріліп отырған дене шынықтыру-сауықтыру қызметтерін тегін пайдаланатын азаматтар санаттарының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Алтынсарин ауданы әкімінің орынбасары Е.К. Баймағамбетовке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Ахметов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Әкімдіктің </w:t>
            </w:r>
          </w:p>
          <w:bookmarkEnd w:id="2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4 тамыздағы</w:t>
            </w:r>
          </w:p>
          <w:bookmarkEnd w:id="3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153 қаулысымен бекітілген </w:t>
            </w:r>
          </w:p>
          <w:bookmarkEnd w:id="4"/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Дене шынықтыру-сауықтыру қызметтерін тегін пайдаланатын азаматтар санаттарының тізбесі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33"/>
        <w:gridCol w:w="6904"/>
        <w:gridCol w:w="2263"/>
      </w:tblGrid>
      <w:tr>
        <w:trPr>
          <w:trHeight w:val="3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Азаматтар санаты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Жеңілдіктер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жасқа дейінгі 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Тегін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Қөп балалы отбасыларынаң оқушы - 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үйлерінен оқушы-балалар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ардагерлері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Оқушылар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Студенттер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Зейнеткерлер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Ескертпе: Осы тізбе мемлекеттік дене шынықтыру-сауықтыру және спорт құрылыстарына қолданады.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