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b89b" w14:textId="1d9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2016-2018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21 желтоқсандағы № 381 шешімі. Қостанай облысының Әділет департаментінде 2015 жылғы 30 желтоқсанда № 6109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4 желтоқсандағы Қазақстан Республикасы Бюджет кодексінің 2-бабы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3925861,7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1771739,0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– 27047,0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бойынша – 25904,0 мың теңге; трансферттер түсімдері бойынша – 2101171,7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4017027,4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897064,0 мың теңге, оның ішінде: бюджеттік кредиттер – 897171,0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107,0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-8500,0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сатудан түсетін түсімдер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-979729,7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979729,7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Лисаков қаласының бюджетіне облыстық бюджеттен берілетін бюджеттік субвенциялар көлемі 0,0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қаланың бюджетінен облыстық бюджетке бюджеттік алып қоюлардың көлемі 931494,0 мың теңге сомасында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Лисаков қаласы әкімдігінің резерві 0,0 теңге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қалалардың деңгейінде ақшалай қаражаттарды оның ағымдағы шотына аудару арқылы патронат тәрбиешілердің еңбекақылары бойынша функцияларды беруге байланысты патронат тәрбиешілерге берілген баланы (балаларды) асырап бағуға 5546,7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28377,9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 № 6 орта мектебінің ғимаратын күрделі жөндеу үшін мемлекеттік сараптама құнын ескере отырып жобалық-сметалық құжаттаманы әзірлеуге 2055,2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 және абаттандыруға 1041,0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күтілетін кіріс бөлігін орындамауға байланысты шығыстарды өтеуге 341723,0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2017 жылға арналған Лисаков қаласының бюджетінде облыстық бюджеттен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 және ауылдық елді мекендерді дамытуға 515667,5 мың теңге сомасында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5-1-тармақпен толықтырылды - Қостанай облысы Лисаков қаласы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-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Лисаков қаласының бюджетінде облыстық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объектiлерін салу және қайта жаңартуға 86634,0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кентінің бірінші көтерілім сорғысы және екінші көтерілім сорғысы арасындағы ауыз су таратқышында Тобыл өзені арқылы өтетін дюкерді қайта жаңартуға 38644,0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Лисаков қаласының Октябрь кентінде марганецтен су тазалауды орнатумен екінші көтерілім сорғы станциясын қайта жаңартуға 4403,0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қаласының су құбыры желілерін (магистральдық желілер) қайта жаңартуға 6540,8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Лисаков қаласы биологиялық тазалау станциясының коллекторынан жинағыш тоғандарына дейін кәріз желілерін қайта жаңартуға 5040,0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кентінде ағынды суды биологиялық тазалау станциясын қайта жаңартуға 10493,6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2017 жылға арналған Лисаков қаласының бюджетінде облыстық бюджеттен білім беру объектілерін салу және қайта жаңартуға 347071,0 мың теңге сомасында ағымдағы нысаналы даму трансферттері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6-1-тармақпен толықтырылды - Қостанай облысы Лисаков қаласы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127119,0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енгізуге 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инфрақұрылымын құруға 992,0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14398,0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1533,0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органдарының агроөнеркәсіптік кешен бөлімшелерін ұстауға 4554,0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382790,5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36061,0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күтілетін кіріс бөлігі орындалмауына байланысты экономикалық тұрақтылықты қамтамасыз етуге 568209,0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2016 жылға арналған Лисаков қаласының бюджетінде Қазақстан Республикасының Ұлттық қорынан нысаналы трансферт "Лисаков қаласында 280 орынға арналған балабақша құрылысы" инвестициялық жобасын іске асыруға 434954,0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2016 жылға арналған Лисаков қаласының бюджетінде республикалық және облыстық бюджеттерге 4337,7 мың теңге сомасында нысаналы трансферттерді қайтару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8-1-тармақпен толықтырылды - Қостанай облысы Лисаков қаласы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2016 жылға арналған Лисаков қаласының бюджетінде Қазақстан Республикасының Ұлттық қорынан 897171,0 мың теңге сомасында кредиттер көзделгені ескерілсін, оның ішінде мынадай жобаларды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қаласында Верхнетобольский су торабының суқабылдауыш мұнарасын қайта жаңарту" 145500,0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қаласының Октябрь кенті су құбырының желілерін қайта жаңарту" 751671,0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8-2-тармақпен толықтырылды - Қостанай облысы Лисаков қаласы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8-3. 2016 жылға арналған Лисаков қаласының бюджетінде 0,1 мың теңге сомасында пайдаланылмаған бюджеттік кредиттерді қайтару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8-3-тармақпен толықтырылды - Қостанай облысы Лисаков қаласы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2016 жылға арналған Лисаков қаласының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2016 жылға арналған кент, ауыл, ауылдық округ әкімінің аппараттары бюджеттік бағдарламаларының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Жергілікті өзін-өзі басқару органдарына берілетін трансферттердің 2016 жылға арналған Лисаков қаласының ауылдары, кенттері арасында бөлінуі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Н. Турлубекова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081"/>
        <w:gridCol w:w="1081"/>
        <w:gridCol w:w="5617"/>
        <w:gridCol w:w="29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4 017 027,4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2 071 260,7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1 046 389,5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1 046 389,5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5"/>
        <w:gridCol w:w="892"/>
        <w:gridCol w:w="1385"/>
        <w:gridCol w:w="3061"/>
        <w:gridCol w:w="4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79"/>
        <w:gridCol w:w="631"/>
        <w:gridCol w:w="6452"/>
        <w:gridCol w:w="3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3 327740,5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983 377,5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983 377,5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1"/>
        <w:gridCol w:w="1290"/>
        <w:gridCol w:w="1290"/>
        <w:gridCol w:w="4835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3 327740,5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563"/>
        <w:gridCol w:w="3826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– Қостанай облысы Лисаков қаласы мәслихатының 26.09.2016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65"/>
        <w:gridCol w:w="622"/>
        <w:gridCol w:w="6364"/>
        <w:gridCol w:w="3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2 440 186, 0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4769"/>
        <w:gridCol w:w="3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2"/>
        <w:gridCol w:w="1039"/>
        <w:gridCol w:w="1612"/>
        <w:gridCol w:w="3561"/>
        <w:gridCol w:w="3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 әкімінің аппараттары 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Қостанай облысы Лисаков қаласы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84"/>
        <w:gridCol w:w="1442"/>
        <w:gridCol w:w="1442"/>
        <w:gridCol w:w="4711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2016 жылға арналған Лисаков қаласының ауылдары, кенттері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834"/>
        <w:gridCol w:w="2026"/>
        <w:gridCol w:w="2026"/>
        <w:gridCol w:w="282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