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99465" w14:textId="27994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арналған субсидия алушылардың тізіміне қосуға арналған өтінімдерді ұсыну мерзімдерін және ауыл шаруашылығы дақылдарын оңтайлы себу мерзімдерін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әкімдігінің 2015 жылғы 4 тамыздағы № 270 қаулысы. Қостанай облысының Әділет департаментінде 2015 жылғы 4 қыркүйекте № 5859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міндетін атқарушысы 2015 жылғы 27 ақпандағы № 4-3/177 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Басым дақылдар өндіруді субсидиялау арқылы өсімдік шаруашылығының шығындылығын және өнім сапасын арттыруды, жанар-жағармай материалдарының және көктемгі егіс пен егін жинау жұмыстарын жүргізу үшін қажетті басқа да тауарлық-материалдық құндылықтардың құнын және ауыл шаруашылығы дақылдарын қорғалған топырақта өндеп өсіру шығындарының құнын субсидиялау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Арқалық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2015 жылға арналған субсидия алушылардың тізіміне қосуға арналған өтінімдерді ұсыну мерзімдері 2015 жылдың 16 маусымнан 29 маусымға дейін айқындалсын.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2015 жылға арналған субсидияланатын басым ауылшаруашылық дақылдарының әрбір түрі бойынша оңтайлы себу мерзімдері айқындалсын.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қала әкімінің орынбасары Е.О. Теменовке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күннен кейін күнтізбелік он күн өткен соң қолданысқа енгізіледі және 2015 жылғы 25 сәуірден бастап туындаған қатынастарға таратылады.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 Бекмұхамедов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тамыздағы №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субсидияланатын ауылшаруашылық</w:t>
      </w:r>
      <w:r>
        <w:br/>
      </w:r>
      <w:r>
        <w:rPr>
          <w:rFonts w:ascii="Times New Roman"/>
          <w:b/>
          <w:i w:val="false"/>
          <w:color w:val="000000"/>
        </w:rPr>
        <w:t>дақылдарының түрлері бойынша оңтайлы себу мерзімдері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 шаруашылығы өнімінің түрлері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 жұмыстардың басталуы мен аяқталуы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Дәнді дақылдар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жұмсақ бидай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15 мамырдан 12 маусымға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15 мамырдан 15 маусымға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15 мамырдан 15 маусымға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Дәнді бұршақ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15 мамырдан 10 маусымға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10 мамырдан 05 маусымға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Зығыр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12 мамырдан 05 маусымға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10 мамырдан 02 маусымға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22 мамырдан 08 маусымға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05 мамырдан 10 маусымға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25 сәуірден 15 маусымға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Бақша дақылдары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25 сәуірден 10 маусымға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Азықтық (бір жылдық шөптер, көп жылдық шөптер осы жылы)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01 мамырдан 10 маусымға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05 шілдеден 31 тамызға дейін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