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6278" w14:textId="6176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6 тамыздағы № 193 "Қостанай облысы Арқалық қаласының Матросов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2015 жылғы 20 наурыздағы № 228 шешімі. Қостанай облысының Әділет департаментінде 2015 жылғы 28 сәуірде № 5560 болып тіркелді. Күші жойылды - Қостанай облысы Арқалық қаласы мәслихатының 2020 жылғы 27 ақпандағы № 304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6 тамыздағы № 193 "Қостанай облысы Арқалық қаласының Матросов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5088 тіркелген, 2014 жылғы 31 қазанда "Торғай"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қаласының Матросов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Бөлек жиынды Матросов ауылының әкімі (бұдан әрі – ауыл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төрайымы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Матросов ауылының әкімі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Г. Табақова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