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fea19" w14:textId="e3fe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6 тамыздағы № 184 "Қостанай облысы Арқалық қаласының Аққошқар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2015 жылғы 20 наурыздағы № 219 шешімі. Қостанай облысының Әділет департаментінде 2015 жылғы 28 сәуірде № 5551 болып тіркелді. Күші жойылды - Қостанай облысы Арқалық қаласы мәслихатының 2020 жылғы 27 ақпандағы № 304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Арқалық қаласы мәслихатының 27.02.2020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Арқалық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2014 жылғы 6 тамыздағы № 184 "Қостанай облысы Арқалық қаласының Аққошқар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5077 тіркелген, 2014 жылғы 26 қыркүйекте "Торғай" газетінде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 тақырыбы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Арқалық қаласының Аққошқар ауылында бөлек жергілікті қоғамдастық жиындарын өткізудің қағидаларын және жергілікті қоғамдастық жиындарына қатысу үшін ауыл тұрғындары өкілдерінің сандық құрамын бекіту туралы";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Бөлек жиынды Аққошқар ауылының әкімі (бұдан әрі – ауыл әкімі)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 әкімінің жергілікті қоғамдастық жиынын өткізуге оң шешімі бар болған жағдайда бөлек жиынды өткізуге болады.".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57"/>
        <w:gridCol w:w="843"/>
      </w:tblGrid>
      <w:tr>
        <w:trPr>
          <w:trHeight w:val="30" w:hRule="atLeast"/>
        </w:trPr>
        <w:tc>
          <w:tcPr>
            <w:tcW w:w="1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</w:t>
            </w:r>
          </w:p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сессияның төрайымы</w:t>
            </w:r>
          </w:p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Цвентух</w:t>
            </w:r>
          </w:p>
        </w:tc>
      </w:tr>
      <w:tr>
        <w:trPr>
          <w:trHeight w:val="30" w:hRule="atLeast"/>
        </w:trPr>
        <w:tc>
          <w:tcPr>
            <w:tcW w:w="1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Шалдыбаев</w:t>
            </w:r>
          </w:p>
        </w:tc>
      </w:tr>
      <w:tr>
        <w:trPr>
          <w:trHeight w:val="30" w:hRule="atLeast"/>
        </w:trPr>
        <w:tc>
          <w:tcPr>
            <w:tcW w:w="1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Арқалық қаласы</w:t>
            </w:r>
          </w:p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Аққошқар ауылының әкімі</w:t>
            </w:r>
          </w:p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 Д. Досов</w:t>
            </w:r>
          </w:p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