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da9e" w14:textId="b02d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28 сәуірдегі № 1062 қаулысы. Қостанай облысының Әділет департаментінде 2015 жылғы 2 маусымда № 5635 болып тіркелді. Күші жойылды - Қостанай облысы Қостанай қаласы әкімдігінің 2017 жылғы 28 ақпандағы № 628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28.02.2017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"Қостанай қаласы әкімдігінің қаржы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"Қостанай қаласы әкімдігінің қаржы бөлімі" мемлекеттік мекемесінің басшысы (Айтқожинова Р.Б.) жоғарыда көрсетілген</w:t>
      </w:r>
      <w:r>
        <w:rPr>
          <w:rFonts w:ascii="Times New Roman"/>
          <w:b w:val="false"/>
          <w:i w:val="false"/>
          <w:color w:val="000000"/>
          <w:sz w:val="28"/>
        </w:rPr>
        <w:t xml:space="preserve"> Ереженің</w:t>
      </w:r>
      <w:r>
        <w:rPr>
          <w:rFonts w:ascii="Times New Roman"/>
          <w:b w:val="false"/>
          <w:i w:val="false"/>
          <w:color w:val="000000"/>
          <w:sz w:val="28"/>
        </w:rPr>
        <w:t xml:space="preserve"> Қазақстан Республикасының қолданыстағы заңнамасына сәйкес әділет органдарында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әкімдімдігінің</w:t>
            </w:r>
            <w:r>
              <w:br/>
            </w:r>
            <w:r>
              <w:rPr>
                <w:rFonts w:ascii="Times New Roman"/>
                <w:b w:val="false"/>
                <w:i w:val="false"/>
                <w:color w:val="000000"/>
                <w:sz w:val="20"/>
              </w:rPr>
              <w:t>2015 жылға 28 сәуірдегі</w:t>
            </w:r>
            <w:r>
              <w:br/>
            </w:r>
            <w:r>
              <w:rPr>
                <w:rFonts w:ascii="Times New Roman"/>
                <w:b w:val="false"/>
                <w:i w:val="false"/>
                <w:color w:val="000000"/>
                <w:sz w:val="20"/>
              </w:rPr>
              <w:t>№ 1062 қаулысымен бекітілген</w:t>
            </w:r>
          </w:p>
        </w:tc>
      </w:tr>
    </w:tbl>
    <w:bookmarkStart w:name="z9" w:id="0"/>
    <w:p>
      <w:pPr>
        <w:spacing w:after="0"/>
        <w:ind w:left="0"/>
        <w:jc w:val="left"/>
      </w:pPr>
      <w:r>
        <w:rPr>
          <w:rFonts w:ascii="Times New Roman"/>
          <w:b/>
          <w:i w:val="false"/>
          <w:color w:val="000000"/>
        </w:rPr>
        <w:t xml:space="preserve"> "Қостанай қаласы әкімдігінің қаржы бөлімі" 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әкімдігінің қаржы бөлімі" мемлекеттік мекемесі қаланың коммуналдық меншігін басқару, қала бюджетін атқарылуын, бюджеттік есепті және қалалық бюджеттің атқарылуы бойынша есептілікті жүргізу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қаржы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"Қостанай қаласы әкімдігінің қаржы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әкімдігінің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әкімдігінің қаржы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әкімдігінің қаржы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әкімдігінің қаржы бөлімі" мемлекеттік мекемесі өз құзыретінің мәселелері бойынша заңнамада белгіленген тәртіппен "Қостанай қаласы әкімдігінің қаржы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әкімдігінің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Толстой көшесі, 74.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қаласы әкімдігінің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"Қостанай қаласы әкімдігінің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әкімдігінің қаржы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әкімдігінің қаржы бөлімі" мемлекеттік мекемесіне кәсіпкерлік субъектілерімен "Қостанай қаласы әкімдігінің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қаласы әкімдігінің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әкімдігінің қаржы бөлімі" мемлекеттік мекемесінің миссиясы тікелей және түпкі нәтижелерге қол жеткізуге бағытталған бюджеттің атқарылуын қамтамасыз ету және қаланың коммуналдық меншігін тиімді басқару.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қалалық бюджеттің атқарылуы бойынша бюджеттік есеп пен есептілікті, мониторингті жүргізу;</w:t>
      </w:r>
      <w:r>
        <w:br/>
      </w:r>
      <w:r>
        <w:rPr>
          <w:rFonts w:ascii="Times New Roman"/>
          <w:b w:val="false"/>
          <w:i w:val="false"/>
          <w:color w:val="000000"/>
          <w:sz w:val="28"/>
        </w:rPr>
        <w:t>
      </w:t>
      </w:r>
      <w:r>
        <w:rPr>
          <w:rFonts w:ascii="Times New Roman"/>
          <w:b w:val="false"/>
          <w:i w:val="false"/>
          <w:color w:val="000000"/>
          <w:sz w:val="28"/>
        </w:rPr>
        <w:t>2) коммуналдық меншікті басқару;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басқа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қалалық бюджеттің атқарылуы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2) қалалық бюджетке түсімдерді болжау;</w:t>
      </w:r>
      <w:r>
        <w:br/>
      </w:r>
      <w:r>
        <w:rPr>
          <w:rFonts w:ascii="Times New Roman"/>
          <w:b w:val="false"/>
          <w:i w:val="false"/>
          <w:color w:val="000000"/>
          <w:sz w:val="28"/>
        </w:rPr>
        <w:t>
      </w:t>
      </w:r>
      <w:r>
        <w:rPr>
          <w:rFonts w:ascii="Times New Roman"/>
          <w:b w:val="false"/>
          <w:i w:val="false"/>
          <w:color w:val="000000"/>
          <w:sz w:val="28"/>
        </w:rPr>
        <w:t>3) түсімдер және қалалық бюджетті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4) қаланың коммуналдық мүлкінің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5) қаланың коммуналдық мүлік объектілерін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ұсыну, сондай-ақ қаланың коммуналдық мүлкін кепілдікке және өтеусіз пайдалануға беру құқығымен мүліктік жалдауға (жалдауға), сенімгерлік басқаруға беру жұмыстарын жүргізу;</w:t>
      </w:r>
      <w:r>
        <w:br/>
      </w:r>
      <w:r>
        <w:rPr>
          <w:rFonts w:ascii="Times New Roman"/>
          <w:b w:val="false"/>
          <w:i w:val="false"/>
          <w:color w:val="000000"/>
          <w:sz w:val="28"/>
        </w:rPr>
        <w:t>
      </w:t>
      </w:r>
      <w:r>
        <w:rPr>
          <w:rFonts w:ascii="Times New Roman"/>
          <w:b w:val="false"/>
          <w:i w:val="false"/>
          <w:color w:val="000000"/>
          <w:sz w:val="28"/>
        </w:rPr>
        <w:t>6) қаланың коммуналдық мүлкін (тұрғын емес мақсатта) жалға алушылар шегінде жалгерлік ақыны (айыппұлдар) есептеуді және қала бюджетіне жалгерлік төлемдердің уақтылы және толық түсуіне бақылауды жүзеге асырады;</w:t>
      </w:r>
      <w:r>
        <w:br/>
      </w:r>
      <w:r>
        <w:rPr>
          <w:rFonts w:ascii="Times New Roman"/>
          <w:b w:val="false"/>
          <w:i w:val="false"/>
          <w:color w:val="000000"/>
          <w:sz w:val="28"/>
        </w:rPr>
        <w:t>
      </w:t>
      </w:r>
      <w:r>
        <w:rPr>
          <w:rFonts w:ascii="Times New Roman"/>
          <w:b w:val="false"/>
          <w:i w:val="false"/>
          <w:color w:val="000000"/>
          <w:sz w:val="28"/>
        </w:rPr>
        <w:t>7) жекелеген негіздер бойынша қаланың коммуналдық меншігіне айналдырылған (түскен) қаланың мүлкін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8) сенімгерлік басқарушының қаланың коммуналдық мүлкін сенімгерлік басқару шарты бойынша міндеттемелерді орындауына бақылауды жүзеге асыру;</w:t>
      </w:r>
      <w:r>
        <w:br/>
      </w:r>
      <w:r>
        <w:rPr>
          <w:rFonts w:ascii="Times New Roman"/>
          <w:b w:val="false"/>
          <w:i w:val="false"/>
          <w:color w:val="000000"/>
          <w:sz w:val="28"/>
        </w:rPr>
        <w:t>
      </w:t>
      </w:r>
      <w:r>
        <w:rPr>
          <w:rFonts w:ascii="Times New Roman"/>
          <w:b w:val="false"/>
          <w:i w:val="false"/>
          <w:color w:val="000000"/>
          <w:sz w:val="28"/>
        </w:rPr>
        <w:t>9) қаланың коммуналдық мүлкін жекешелендіруді жүзеге асыру, оның ішінде жекешелендіру процесін ұйымдастыру үшін делдалды тарту, жекешелендіру объектісінің бағалауын қамтамасыз ету, жекешелендіру объектісінің сату-сатып алу шарттарын дайындау мен жасасуды және сату-сатып алу шарттарының талаптарын сақтауға бақылауды жүзеге асыру;</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заңнамасына сәйкес өзге де функцияларды өз құзыретінің шегінде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лауазымды тұлғалардан және өзге де ұйымдардан "Қостанай қаласы әкімдігінің қаржы бөлімі" мемлекеттік мекемесінің құзыретіне кіретін мәселелер бойынша қажетті ақпарат,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қалалық бюджет есебінен ұсталатын мемлекеттік мекемелермен Қазақстан Республикасының қалалық бюджеттің орындалуы туралы нормативтік құқықтық актілерінің талаптарын сақтауға бақылауды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әкімдігінің қаржы бөлімі" мемлекеттік мекемесіне басшылықты "Қостанай қаласы әкімдігінің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әкімдігінің қаржы бөлімі" мемлекеттік мекемесінің басшысын лауазымына Қостанай қаласының әкімі тағайындайды және қызметен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әкімдігінің қаржы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қаласы әкімдігінің қаржы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"Қостанай қаласы әкімдігінің қаржы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2) барлық ұйымдарда "Қостанай қаласы әкімдігінің қаржы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3) заңнамада белгіленген жағдайларда және шектерде мүлікті басқарады;</w:t>
      </w:r>
      <w:r>
        <w:br/>
      </w:r>
      <w:r>
        <w:rPr>
          <w:rFonts w:ascii="Times New Roman"/>
          <w:b w:val="false"/>
          <w:i w:val="false"/>
          <w:color w:val="000000"/>
          <w:sz w:val="28"/>
        </w:rPr>
        <w:t>
      </w:t>
      </w:r>
      <w:r>
        <w:rPr>
          <w:rFonts w:ascii="Times New Roman"/>
          <w:b w:val="false"/>
          <w:i w:val="false"/>
          <w:color w:val="000000"/>
          <w:sz w:val="28"/>
        </w:rPr>
        <w:t>4) шарттар жасасады;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қаржылық құжаттарға бірінші қол қою құқығына ие;</w:t>
      </w:r>
      <w:r>
        <w:br/>
      </w:r>
      <w:r>
        <w:rPr>
          <w:rFonts w:ascii="Times New Roman"/>
          <w:b w:val="false"/>
          <w:i w:val="false"/>
          <w:color w:val="000000"/>
          <w:sz w:val="28"/>
        </w:rPr>
        <w:t>
      </w:t>
      </w:r>
      <w:r>
        <w:rPr>
          <w:rFonts w:ascii="Times New Roman"/>
          <w:b w:val="false"/>
          <w:i w:val="false"/>
          <w:color w:val="000000"/>
          <w:sz w:val="28"/>
        </w:rPr>
        <w:t>7) барлық қызметкерлерге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"Қостанай қаласы әкімдігінің қаржы бөлімі" мемлекеттік мекемесінің қызметкерлеріне көтермелеу шараларын және тәртіптік жаза қолданады;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"Қостанай қаласы әкімдігінің қаржы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қаласы әкімдігінің қаржы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"Қостанай қаласы әкімдігінің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қаласы әкімдігінің қаржы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қаласы әкімдігінің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қаласы әкімдігінің қаржы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