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b96e" w14:textId="cc8b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25 желтоқсандағы № 563 қаулысы. Қостанай облысының Әділет департаментінде 2016 жылғы 29 қаңтарда № 6193 болып тіркелді. Күші жойылды - Қостанай облысы әкімдігінің 2021 жылғы 9 шілдедегі № 327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09.07.2021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10-3-бабы 2-тармағының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қаулысымен бекітілген</w:t>
            </w:r>
          </w:p>
        </w:tc>
      </w:tr>
    </w:tbl>
    <w:p>
      <w:pPr>
        <w:spacing w:after="0"/>
        <w:ind w:left="0"/>
        <w:jc w:val="left"/>
      </w:pPr>
      <w:r>
        <w:rPr>
          <w:rFonts w:ascii="Times New Roman"/>
          <w:b/>
          <w:i w:val="false"/>
          <w:color w:val="000000"/>
        </w:rPr>
        <w:t xml:space="preserve"> Қостанай облысында коммуналдық көрсетілетін</w:t>
      </w:r>
      <w:r>
        <w:br/>
      </w:r>
      <w:r>
        <w:rPr>
          <w:rFonts w:ascii="Times New Roman"/>
          <w:b/>
          <w:i w:val="false"/>
          <w:color w:val="000000"/>
        </w:rPr>
        <w:t>қызметтерді ұсыну қағидалары</w:t>
      </w:r>
    </w:p>
    <w:bookmarkStart w:name="z5" w:id="3"/>
    <w:p>
      <w:pPr>
        <w:spacing w:after="0"/>
        <w:ind w:left="0"/>
        <w:jc w:val="both"/>
      </w:pPr>
      <w:r>
        <w:rPr>
          <w:rFonts w:ascii="Times New Roman"/>
          <w:b w:val="false"/>
          <w:i w:val="false"/>
          <w:color w:val="000000"/>
          <w:sz w:val="28"/>
        </w:rPr>
        <w:t>
      1. Жалпы ереже</w:t>
      </w:r>
    </w:p>
    <w:bookmarkEnd w:id="3"/>
    <w:bookmarkStart w:name="z6" w:id="4"/>
    <w:p>
      <w:pPr>
        <w:spacing w:after="0"/>
        <w:ind w:left="0"/>
        <w:jc w:val="both"/>
      </w:pPr>
      <w:r>
        <w:rPr>
          <w:rFonts w:ascii="Times New Roman"/>
          <w:b w:val="false"/>
          <w:i w:val="false"/>
          <w:color w:val="000000"/>
          <w:sz w:val="28"/>
        </w:rPr>
        <w:t xml:space="preserve">
      1. Осы Коммуналдық көрсетілетін қызметтерді ұсыну қағидалары (бұдан әрі – Қағида) "Тұрғын үй қатынастары туралы" 1997 жылғы 16 сәуірдегі Қазақстан Республикасы Заңының 10-3 бабы 2-тармағының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коммуналдық қызметтер ұсыну және ақы төлеу тәртібін анықтайды.</w:t>
      </w:r>
    </w:p>
    <w:bookmarkEnd w:id="4"/>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анықтамалар пайдаланылады:</w:t>
      </w:r>
    </w:p>
    <w:bookmarkEnd w:id="5"/>
    <w:p>
      <w:pPr>
        <w:spacing w:after="0"/>
        <w:ind w:left="0"/>
        <w:jc w:val="both"/>
      </w:pPr>
      <w:r>
        <w:rPr>
          <w:rFonts w:ascii="Times New Roman"/>
          <w:b w:val="false"/>
          <w:i w:val="false"/>
          <w:color w:val="000000"/>
          <w:sz w:val="28"/>
        </w:rPr>
        <w:t>
      1) коммуналдық қызмет көрсету - электрмен жабдықтау, жылумен жабдықтау, сумен жабдықтау, канализациялау (бұдан әрі - электрмен жабдықтау), сондай-ақ пәтерлерде, жеке тұрғын үйлердегi азаматтарға, сондай-ақ үй-жай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w:t>
      </w:r>
    </w:p>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қызмет көрсету режимі – қызметтің әрбір түрі үшін белгіленген міндетті нормалар жүйесі;</w:t>
      </w:r>
    </w:p>
    <w:p>
      <w:pPr>
        <w:spacing w:after="0"/>
        <w:ind w:left="0"/>
        <w:jc w:val="both"/>
      </w:pPr>
      <w:r>
        <w:rPr>
          <w:rFonts w:ascii="Times New Roman"/>
          <w:b w:val="false"/>
          <w:i w:val="false"/>
          <w:color w:val="000000"/>
          <w:sz w:val="28"/>
        </w:rPr>
        <w:t>
      5)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(көрсету) болып табылады;</w:t>
      </w:r>
    </w:p>
    <w:p>
      <w:pPr>
        <w:spacing w:after="0"/>
        <w:ind w:left="0"/>
        <w:jc w:val="both"/>
      </w:pPr>
      <w:r>
        <w:rPr>
          <w:rFonts w:ascii="Times New Roman"/>
          <w:b w:val="false"/>
          <w:i w:val="false"/>
          <w:color w:val="000000"/>
          <w:sz w:val="28"/>
        </w:rPr>
        <w:t>
      6) тұтынушы - коммуналдық қызметтi пайдаланатын азамат немесе кондоминиум объекті;</w:t>
      </w:r>
    </w:p>
    <w:p>
      <w:pPr>
        <w:spacing w:after="0"/>
        <w:ind w:left="0"/>
        <w:jc w:val="both"/>
      </w:pPr>
      <w:r>
        <w:rPr>
          <w:rFonts w:ascii="Times New Roman"/>
          <w:b w:val="false"/>
          <w:i w:val="false"/>
          <w:color w:val="000000"/>
          <w:sz w:val="28"/>
        </w:rPr>
        <w:t>
      7) энергия - электр және жылу энергиясы, электр рыногында тауар болып табылатын су;</w:t>
      </w:r>
    </w:p>
    <w:p>
      <w:pPr>
        <w:spacing w:after="0"/>
        <w:ind w:left="0"/>
        <w:jc w:val="both"/>
      </w:pPr>
      <w:r>
        <w:rPr>
          <w:rFonts w:ascii="Times New Roman"/>
          <w:b w:val="false"/>
          <w:i w:val="false"/>
          <w:color w:val="000000"/>
          <w:sz w:val="28"/>
        </w:rPr>
        <w:t>
      8) энергия берушi ұйым - энергия берудi және (немесе) бөлудi жүзеге асыратын ұйым;</w:t>
      </w:r>
    </w:p>
    <w:p>
      <w:pPr>
        <w:spacing w:after="0"/>
        <w:ind w:left="0"/>
        <w:jc w:val="both"/>
      </w:pPr>
      <w:r>
        <w:rPr>
          <w:rFonts w:ascii="Times New Roman"/>
          <w:b w:val="false"/>
          <w:i w:val="false"/>
          <w:color w:val="000000"/>
          <w:sz w:val="28"/>
        </w:rPr>
        <w:t>
      9) энергиямен жабдықтау - тұтынушыларға электр энергиясын, жылу энергиясын, су (бұдан әрі - энергия) жеткiзу және сату;</w:t>
      </w:r>
    </w:p>
    <w:p>
      <w:pPr>
        <w:spacing w:after="0"/>
        <w:ind w:left="0"/>
        <w:jc w:val="both"/>
      </w:pPr>
      <w:r>
        <w:rPr>
          <w:rFonts w:ascii="Times New Roman"/>
          <w:b w:val="false"/>
          <w:i w:val="false"/>
          <w:color w:val="000000"/>
          <w:sz w:val="28"/>
        </w:rPr>
        <w:t>
      10) энергиямен жабдықтаушы ұйым - өндiрiлген немесе сатып алынған электр энергиясын, жылу энергиясын, суды тұтынушыларға жеткiзудi (өз бетімен немесе энергияны берушi ұйыммен жасалған шарт бойынша) және сатуды жүзеге асыратын заңды тұлға.</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Коммуналдық қызмет көрсетуді ұсыну тәртібі және шарттары</w:t>
      </w:r>
    </w:p>
    <w:bookmarkEnd w:id="6"/>
    <w:bookmarkStart w:name="z9" w:id="7"/>
    <w:p>
      <w:pPr>
        <w:spacing w:after="0"/>
        <w:ind w:left="0"/>
        <w:jc w:val="both"/>
      </w:pPr>
      <w:r>
        <w:rPr>
          <w:rFonts w:ascii="Times New Roman"/>
          <w:b w:val="false"/>
          <w:i w:val="false"/>
          <w:color w:val="000000"/>
          <w:sz w:val="28"/>
        </w:rPr>
        <w:t>
      3. Коммуналдық қызмет көрсету қызмет көрсетуді беруші мен Тұтынушы арасындағы жеке шарттың (бұдан әрі – Шарт) негізінде жүзеге асырылады.</w:t>
      </w:r>
    </w:p>
    <w:bookmarkEnd w:id="7"/>
    <w:p>
      <w:pPr>
        <w:spacing w:after="0"/>
        <w:ind w:left="0"/>
        <w:jc w:val="both"/>
      </w:pPr>
      <w:r>
        <w:rPr>
          <w:rFonts w:ascii="Times New Roman"/>
          <w:b w:val="false"/>
          <w:i w:val="false"/>
          <w:color w:val="000000"/>
          <w:sz w:val="28"/>
        </w:rPr>
        <w:t>
      Тұтынушылар кондоминиум объектілерін басқару органына немесе басқа жеке немесе заңды тұлғаға шарт жасасу жөніндегі өз құқықтарын заңдарда белгіленген тәртіппен табыстауға құқылы.</w:t>
      </w:r>
    </w:p>
    <w:bookmarkStart w:name="z10" w:id="8"/>
    <w:p>
      <w:pPr>
        <w:spacing w:after="0"/>
        <w:ind w:left="0"/>
        <w:jc w:val="both"/>
      </w:pPr>
      <w:r>
        <w:rPr>
          <w:rFonts w:ascii="Times New Roman"/>
          <w:b w:val="false"/>
          <w:i w:val="false"/>
          <w:color w:val="000000"/>
          <w:sz w:val="28"/>
        </w:rPr>
        <w:t>
      4. Қызмет көрсетуді беру тұтынушылық сипаты мен режимі нормативтік-техникалық құжаттамамен белгіленген талаптарға:</w:t>
      </w:r>
    </w:p>
    <w:bookmarkEnd w:id="8"/>
    <w:p>
      <w:pPr>
        <w:spacing w:after="0"/>
        <w:ind w:left="0"/>
        <w:jc w:val="both"/>
      </w:pPr>
      <w:r>
        <w:rPr>
          <w:rFonts w:ascii="Times New Roman"/>
          <w:b w:val="false"/>
          <w:i w:val="false"/>
          <w:color w:val="000000"/>
          <w:sz w:val="28"/>
        </w:rPr>
        <w:t>
      1) жылумен жабдықтау бойынша – тұрғын бөлмелердегі жылыту маусымы бойы тәуліктік ауа температурасын айқындайтын санитарлық нормаларға;</w:t>
      </w:r>
    </w:p>
    <w:p>
      <w:pPr>
        <w:spacing w:after="0"/>
        <w:ind w:left="0"/>
        <w:jc w:val="both"/>
      </w:pPr>
      <w:r>
        <w:rPr>
          <w:rFonts w:ascii="Times New Roman"/>
          <w:b w:val="false"/>
          <w:i w:val="false"/>
          <w:color w:val="000000"/>
          <w:sz w:val="28"/>
        </w:rPr>
        <w:t>
      2) электрмен жабдықтау бойынша – жыл бойы тәуліктік қолданылып жүрген стандарттар жөніндегі электр энергиясының параметрлеріне;</w:t>
      </w:r>
    </w:p>
    <w:p>
      <w:pPr>
        <w:spacing w:after="0"/>
        <w:ind w:left="0"/>
        <w:jc w:val="both"/>
      </w:pPr>
      <w:r>
        <w:rPr>
          <w:rFonts w:ascii="Times New Roman"/>
          <w:b w:val="false"/>
          <w:i w:val="false"/>
          <w:color w:val="000000"/>
          <w:sz w:val="28"/>
        </w:rPr>
        <w:t>
      3) суық және ыстық сумен жабдықтау бойынша – жыл бойы тәуліктік берілетін судың құрамы, қасиеті мен ысытылу температурасы жөнінде гигиеналық талаптарға, сондай-ақ тарату нүктесіндегі судың есептелген шығынына;</w:t>
      </w:r>
    </w:p>
    <w:p>
      <w:pPr>
        <w:spacing w:after="0"/>
        <w:ind w:left="0"/>
        <w:jc w:val="both"/>
      </w:pPr>
      <w:r>
        <w:rPr>
          <w:rFonts w:ascii="Times New Roman"/>
          <w:b w:val="false"/>
          <w:i w:val="false"/>
          <w:color w:val="000000"/>
          <w:sz w:val="28"/>
        </w:rPr>
        <w:t>
      4) канализация бойынша - жыл бойы ағынды судың толық ағып кетуiн қамтамасыз етуге;</w:t>
      </w:r>
    </w:p>
    <w:p>
      <w:pPr>
        <w:spacing w:after="0"/>
        <w:ind w:left="0"/>
        <w:jc w:val="both"/>
      </w:pPr>
      <w:r>
        <w:rPr>
          <w:rFonts w:ascii="Times New Roman"/>
          <w:b w:val="false"/>
          <w:i w:val="false"/>
          <w:color w:val="000000"/>
          <w:sz w:val="28"/>
        </w:rPr>
        <w:t>
      5) лифтімен қызмет көрсету бойынша – жыл бойы тәуліктік немесе шарттың негізінде лифтіні қауіпсіз пайдалануға;</w:t>
      </w:r>
    </w:p>
    <w:p>
      <w:pPr>
        <w:spacing w:after="0"/>
        <w:ind w:left="0"/>
        <w:jc w:val="both"/>
      </w:pPr>
      <w:r>
        <w:rPr>
          <w:rFonts w:ascii="Times New Roman"/>
          <w:b w:val="false"/>
          <w:i w:val="false"/>
          <w:color w:val="000000"/>
          <w:sz w:val="28"/>
        </w:rPr>
        <w:t>
      6) қоқыс шығару жөнінде – санитарлық-эпидемиологиялық талаптарға жауап беретіндей қоқыстың толықтай шығарылуына сәйкес келуі тиіс.</w:t>
      </w:r>
    </w:p>
    <w:p>
      <w:pPr>
        <w:spacing w:after="0"/>
        <w:ind w:left="0"/>
        <w:jc w:val="both"/>
      </w:pPr>
      <w:r>
        <w:rPr>
          <w:rFonts w:ascii="Times New Roman"/>
          <w:b w:val="false"/>
          <w:i w:val="false"/>
          <w:color w:val="000000"/>
          <w:sz w:val="28"/>
        </w:rPr>
        <w:t>
      5.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w:t>
      </w:r>
    </w:p>
    <w:p>
      <w:pPr>
        <w:spacing w:after="0"/>
        <w:ind w:left="0"/>
        <w:jc w:val="both"/>
      </w:pPr>
      <w:r>
        <w:rPr>
          <w:rFonts w:ascii="Times New Roman"/>
          <w:b w:val="false"/>
          <w:i w:val="false"/>
          <w:color w:val="000000"/>
          <w:sz w:val="28"/>
        </w:rPr>
        <w:t>
      6. Қызмет көрсетудi ұсыну режимiнен мүмкiн деген ауытқулар мiндеттi тәртiппен шартта көзделуi тиiс.</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Тараптардың жауапкершiлiгi</w:t>
      </w:r>
    </w:p>
    <w:bookmarkEnd w:id="9"/>
    <w:bookmarkStart w:name="z12" w:id="10"/>
    <w:p>
      <w:pPr>
        <w:spacing w:after="0"/>
        <w:ind w:left="0"/>
        <w:jc w:val="both"/>
      </w:pPr>
      <w:r>
        <w:rPr>
          <w:rFonts w:ascii="Times New Roman"/>
          <w:b w:val="false"/>
          <w:i w:val="false"/>
          <w:color w:val="000000"/>
          <w:sz w:val="28"/>
        </w:rPr>
        <w:t>
      7. Жалпы үйлiк энергия желiлерiнiң, сондай-ақ есепке алу құралдарын техникалық жағдайда ұстау және қауiпсiздiгін қамтамасыз ету қызмет көрсетуді берушінің мiндетi болып табылады және кондоминиум объектісін басқару органымен немесе Тұтынушының өкiлеттi тұлғасымен, не Тұтынушымен жасалған жекелеген шарт негізiнде жүзеге асырылады.</w:t>
      </w:r>
    </w:p>
    <w:bookmarkEnd w:id="10"/>
    <w:p>
      <w:pPr>
        <w:spacing w:after="0"/>
        <w:ind w:left="0"/>
        <w:jc w:val="both"/>
      </w:pPr>
      <w:r>
        <w:rPr>
          <w:rFonts w:ascii="Times New Roman"/>
          <w:b w:val="false"/>
          <w:i w:val="false"/>
          <w:color w:val="000000"/>
          <w:sz w:val="28"/>
        </w:rPr>
        <w:t>
      Қызмет көрсетуді беруші қызмет көрсетудi өз алдына жеке (тиісті рұқсат бар болса) және (немесе) энергия берушi немесе осындай қызмет түрiне лицензиясы (рұқсат) бар мамандандырылған ұйыммен жасалған шарт бойынша жүргiзе алады.</w:t>
      </w:r>
    </w:p>
    <w:p>
      <w:pPr>
        <w:spacing w:after="0"/>
        <w:ind w:left="0"/>
        <w:jc w:val="both"/>
      </w:pPr>
      <w:r>
        <w:rPr>
          <w:rFonts w:ascii="Times New Roman"/>
          <w:b w:val="false"/>
          <w:i w:val="false"/>
          <w:color w:val="000000"/>
          <w:sz w:val="28"/>
        </w:rPr>
        <w:t>
      Пәтерлердегі, жекелеген үйлердегі, үй-жайлардағы, гараждардағы труба құбырларының, энергия өткізгіштердің, энергия жабдықтарының техникалық жағдайы мен пайдаланылуы үшін, сондай-ақ энергияны пайдалану кезіндегі техника қауіпсіздігі үшін жауапкершілік Тұтынушыға жүктеледі.</w:t>
      </w:r>
    </w:p>
    <w:bookmarkStart w:name="z13" w:id="11"/>
    <w:p>
      <w:pPr>
        <w:spacing w:after="0"/>
        <w:ind w:left="0"/>
        <w:jc w:val="both"/>
      </w:pPr>
      <w:r>
        <w:rPr>
          <w:rFonts w:ascii="Times New Roman"/>
          <w:b w:val="false"/>
          <w:i w:val="false"/>
          <w:color w:val="000000"/>
          <w:sz w:val="28"/>
        </w:rPr>
        <w:t>
      8. Есепке алудың есептеу құралдарын энергия берушi ұйым сатып алады және орнатады.</w:t>
      </w:r>
    </w:p>
    <w:bookmarkEnd w:id="11"/>
    <w:p>
      <w:pPr>
        <w:spacing w:after="0"/>
        <w:ind w:left="0"/>
        <w:jc w:val="both"/>
      </w:pPr>
      <w:r>
        <w:rPr>
          <w:rFonts w:ascii="Times New Roman"/>
          <w:b w:val="false"/>
          <w:i w:val="false"/>
          <w:color w:val="000000"/>
          <w:sz w:val="28"/>
        </w:rPr>
        <w:t xml:space="preserve">
      Есепке алу құралдарын қондыруды қаржыландыру энергия берушi ұйымның жеке немесе қарызға алған қаражаты есебiнен жүзеге асырылады. </w:t>
      </w:r>
    </w:p>
    <w:p>
      <w:pPr>
        <w:spacing w:after="0"/>
        <w:ind w:left="0"/>
        <w:jc w:val="both"/>
      </w:pPr>
      <w:r>
        <w:rPr>
          <w:rFonts w:ascii="Times New Roman"/>
          <w:b w:val="false"/>
          <w:i w:val="false"/>
          <w:color w:val="000000"/>
          <w:sz w:val="28"/>
        </w:rPr>
        <w:t>
      Тұтынушы энергия берушi ұйымның сатып алынған және қондырылған есепке алу құралы үшiн кеткен шығынын энергиямен жабдықтауға жасалған шарт бойынша энергияға белгiленген тариф арқылы толтырады.</w:t>
      </w:r>
    </w:p>
    <w:bookmarkStart w:name="z14" w:id="12"/>
    <w:p>
      <w:pPr>
        <w:spacing w:after="0"/>
        <w:ind w:left="0"/>
        <w:jc w:val="both"/>
      </w:pPr>
      <w:r>
        <w:rPr>
          <w:rFonts w:ascii="Times New Roman"/>
          <w:b w:val="false"/>
          <w:i w:val="false"/>
          <w:color w:val="000000"/>
          <w:sz w:val="28"/>
        </w:rPr>
        <w:t>
      9. Тұтынушы жеке есепке алу құралдарын өз бетімен сатып алуға құқылы. Мұндай тұтынушылар үшiн энергиямен жабдықтаушы ұйымдардың шығындарын тариф арқылы өтеу шартқа сәйкес есептеу құралдарын орнату үшiн ғана жүргізіледі.</w:t>
      </w:r>
    </w:p>
    <w:bookmarkEnd w:id="12"/>
    <w:bookmarkStart w:name="z15" w:id="13"/>
    <w:p>
      <w:pPr>
        <w:spacing w:after="0"/>
        <w:ind w:left="0"/>
        <w:jc w:val="both"/>
      </w:pPr>
      <w:r>
        <w:rPr>
          <w:rFonts w:ascii="Times New Roman"/>
          <w:b w:val="false"/>
          <w:i w:val="false"/>
          <w:color w:val="000000"/>
          <w:sz w:val="28"/>
        </w:rPr>
        <w:t>
      10. Есепке алу құралдары баспалдақ торларында, дәліздерде және жеке пәтерлерде орнатылуы мүмкін.</w:t>
      </w:r>
    </w:p>
    <w:bookmarkEnd w:id="13"/>
    <w:bookmarkStart w:name="z16" w:id="14"/>
    <w:p>
      <w:pPr>
        <w:spacing w:after="0"/>
        <w:ind w:left="0"/>
        <w:jc w:val="both"/>
      </w:pPr>
      <w:r>
        <w:rPr>
          <w:rFonts w:ascii="Times New Roman"/>
          <w:b w:val="false"/>
          <w:i w:val="false"/>
          <w:color w:val="000000"/>
          <w:sz w:val="28"/>
        </w:rPr>
        <w:t>
      11.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иелерінің) есепке алу құралдарын орнату кезіндегі олардың сақталуы мен бүтіндігі үшін кондоминиум объектісін басқару органы жауапкершілік алады.</w:t>
      </w:r>
    </w:p>
    <w:bookmarkEnd w:id="14"/>
    <w:bookmarkStart w:name="z17" w:id="15"/>
    <w:p>
      <w:pPr>
        <w:spacing w:after="0"/>
        <w:ind w:left="0"/>
        <w:jc w:val="both"/>
      </w:pPr>
      <w:r>
        <w:rPr>
          <w:rFonts w:ascii="Times New Roman"/>
          <w:b w:val="false"/>
          <w:i w:val="false"/>
          <w:color w:val="000000"/>
          <w:sz w:val="28"/>
        </w:rPr>
        <w:t>
      12. Тұтынушылардың (пәтер иелерінің) баспалдақ торларында орнатылған есепке алу құралдарын белгісіз біреулер ұрлап немесе сындырып кеткен жағдайда тұтынушы немесе кондоминиум объектісін басқару органы бір ай мерзім ішінде, егер де тараптардың келісімінде өзгесі көзделмесе, қалпына келтіреді. Есепке алу құралы қалпына келтірілгенге дейін Қызмет көрсетуді беруші тұтынушыны энергия желісіне қосуы тиіс.</w:t>
      </w:r>
    </w:p>
    <w:bookmarkEnd w:id="15"/>
    <w:bookmarkStart w:name="z18" w:id="16"/>
    <w:p>
      <w:pPr>
        <w:spacing w:after="0"/>
        <w:ind w:left="0"/>
        <w:jc w:val="both"/>
      </w:pPr>
      <w:r>
        <w:rPr>
          <w:rFonts w:ascii="Times New Roman"/>
          <w:b w:val="false"/>
          <w:i w:val="false"/>
          <w:color w:val="000000"/>
          <w:sz w:val="28"/>
        </w:rPr>
        <w:t>
      13. Тараптардың пайдалану жауапкершілігін бөлу шекарасы желілердің тиісті түрі үшін былайша айқындалады:</w:t>
      </w:r>
    </w:p>
    <w:bookmarkEnd w:id="16"/>
    <w:p>
      <w:pPr>
        <w:spacing w:after="0"/>
        <w:ind w:left="0"/>
        <w:jc w:val="both"/>
      </w:pPr>
      <w:r>
        <w:rPr>
          <w:rFonts w:ascii="Times New Roman"/>
          <w:b w:val="false"/>
          <w:i w:val="false"/>
          <w:color w:val="000000"/>
          <w:sz w:val="28"/>
        </w:rPr>
        <w:t>
      1) жылу – басқару торабының соңғы ысырмасының бөлу фланцы бойынша;</w:t>
      </w:r>
    </w:p>
    <w:p>
      <w:pPr>
        <w:spacing w:after="0"/>
        <w:ind w:left="0"/>
        <w:jc w:val="both"/>
      </w:pPr>
      <w:r>
        <w:rPr>
          <w:rFonts w:ascii="Times New Roman"/>
          <w:b w:val="false"/>
          <w:i w:val="false"/>
          <w:color w:val="000000"/>
          <w:sz w:val="28"/>
        </w:rPr>
        <w:t>
      2) ыстық сумен жабдықтау – ыстық сумен жабдықтау жүйесінің соңғы ысырмасының бөлу фланцы бойынша;</w:t>
      </w:r>
    </w:p>
    <w:p>
      <w:pPr>
        <w:spacing w:after="0"/>
        <w:ind w:left="0"/>
        <w:jc w:val="both"/>
      </w:pPr>
      <w:r>
        <w:rPr>
          <w:rFonts w:ascii="Times New Roman"/>
          <w:b w:val="false"/>
          <w:i w:val="false"/>
          <w:color w:val="000000"/>
          <w:sz w:val="28"/>
        </w:rPr>
        <w:t>
      3) суық сумен жабдықтау – басқару торабының соңғы ысырмасының бөлу фланцы бойынша;</w:t>
      </w:r>
    </w:p>
    <w:p>
      <w:pPr>
        <w:spacing w:after="0"/>
        <w:ind w:left="0"/>
        <w:jc w:val="both"/>
      </w:pPr>
      <w:r>
        <w:rPr>
          <w:rFonts w:ascii="Times New Roman"/>
          <w:b w:val="false"/>
          <w:i w:val="false"/>
          <w:color w:val="000000"/>
          <w:sz w:val="28"/>
        </w:rPr>
        <w:t>
      4) канализациялау – тұтынушы қосылатын жердегі құдық көшедегі канализациялық желі шекарасы болып табылады, ал ауладағы канализация шекарасы – ғимараттан желіге қосылатын құдық;</w:t>
      </w:r>
    </w:p>
    <w:p>
      <w:pPr>
        <w:spacing w:after="0"/>
        <w:ind w:left="0"/>
        <w:jc w:val="both"/>
      </w:pPr>
      <w:r>
        <w:rPr>
          <w:rFonts w:ascii="Times New Roman"/>
          <w:b w:val="false"/>
          <w:i w:val="false"/>
          <w:color w:val="000000"/>
          <w:sz w:val="28"/>
        </w:rPr>
        <w:t>
      5) электр энергиясы – ғимаратқа кіретін қуаттандырылатын сым ұшында.</w:t>
      </w:r>
    </w:p>
    <w:bookmarkStart w:name="z19" w:id="17"/>
    <w:p>
      <w:pPr>
        <w:spacing w:after="0"/>
        <w:ind w:left="0"/>
        <w:jc w:val="both"/>
      </w:pPr>
      <w:r>
        <w:rPr>
          <w:rFonts w:ascii="Times New Roman"/>
          <w:b w:val="false"/>
          <w:i w:val="false"/>
          <w:color w:val="000000"/>
          <w:sz w:val="28"/>
        </w:rPr>
        <w:t>
      14. Шарт бойынша мiндеттемелерді орындалмаған немесе тиісті орындалмаған жағдайларда, Қызмет көрсетуді берушi немесе Тұтынушы қолданыстағы заңнамаға сәйкес келтiрiлген нақты залалды өтеуге тиіс.</w:t>
      </w:r>
    </w:p>
    <w:bookmarkEnd w:id="17"/>
    <w:bookmarkStart w:name="z20" w:id="18"/>
    <w:p>
      <w:pPr>
        <w:spacing w:after="0"/>
        <w:ind w:left="0"/>
        <w:jc w:val="both"/>
      </w:pPr>
      <w:r>
        <w:rPr>
          <w:rFonts w:ascii="Times New Roman"/>
          <w:b w:val="false"/>
          <w:i w:val="false"/>
          <w:color w:val="000000"/>
          <w:sz w:val="28"/>
        </w:rPr>
        <w:t>
      15. Қызмет көрсетуді берушi Тұтынушының алдында энергия жеткізуші параметрлерінің төмендегені және форс-мажорлық жағдайлардан туындайтын энергияның жетіспеушілігі үшін Тұтынушы алдында материалдық жауапкершілік алмайды.</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Көрсетiлген қызмет ақысын төлеу тәртiбi</w:t>
      </w:r>
    </w:p>
    <w:bookmarkEnd w:id="19"/>
    <w:bookmarkStart w:name="z22" w:id="20"/>
    <w:p>
      <w:pPr>
        <w:spacing w:after="0"/>
        <w:ind w:left="0"/>
        <w:jc w:val="both"/>
      </w:pPr>
      <w:r>
        <w:rPr>
          <w:rFonts w:ascii="Times New Roman"/>
          <w:b w:val="false"/>
          <w:i w:val="false"/>
          <w:color w:val="000000"/>
          <w:sz w:val="28"/>
        </w:rPr>
        <w:t>
      16. Қолданылып жүрген заңдарға сәйкес реттеуге жататын қызмет көрсету ақысын төлеу белгiленген тәртiппен мемлекеттік уәкiлеттi орган бекiткен тарифтер бойынша жүргізiледi.</w:t>
      </w:r>
    </w:p>
    <w:bookmarkEnd w:id="20"/>
    <w:bookmarkStart w:name="z23" w:id="21"/>
    <w:p>
      <w:pPr>
        <w:spacing w:after="0"/>
        <w:ind w:left="0"/>
        <w:jc w:val="both"/>
      </w:pPr>
      <w:r>
        <w:rPr>
          <w:rFonts w:ascii="Times New Roman"/>
          <w:b w:val="false"/>
          <w:i w:val="false"/>
          <w:color w:val="000000"/>
          <w:sz w:val="28"/>
        </w:rPr>
        <w:t>
      17. Тұтынушы төлемдi есептеуден кейінгі айдың 25 күнінен кешiктiрмей немесе Тұтынушы мен Қызмет көрсетуді берушi арасындағы келiсiм бойынша Шартта ескерiлген мерзiмде жасауы тиiс.</w:t>
      </w:r>
    </w:p>
    <w:bookmarkEnd w:id="21"/>
    <w:bookmarkStart w:name="z24" w:id="22"/>
    <w:p>
      <w:pPr>
        <w:spacing w:after="0"/>
        <w:ind w:left="0"/>
        <w:jc w:val="both"/>
      </w:pPr>
      <w:r>
        <w:rPr>
          <w:rFonts w:ascii="Times New Roman"/>
          <w:b w:val="false"/>
          <w:i w:val="false"/>
          <w:color w:val="000000"/>
          <w:sz w:val="28"/>
        </w:rPr>
        <w:t>
      18. Төлемдердің мерзiмiн өткiзiп алған жағдайда Тұтынушы шартпен белгiленген тұрақсыздық айыбын төлейдi.</w:t>
      </w:r>
    </w:p>
    <w:bookmarkEnd w:id="22"/>
    <w:bookmarkStart w:name="z25" w:id="23"/>
    <w:p>
      <w:pPr>
        <w:spacing w:after="0"/>
        <w:ind w:left="0"/>
        <w:jc w:val="both"/>
      </w:pPr>
      <w:r>
        <w:rPr>
          <w:rFonts w:ascii="Times New Roman"/>
          <w:b w:val="false"/>
          <w:i w:val="false"/>
          <w:color w:val="000000"/>
          <w:sz w:val="28"/>
        </w:rPr>
        <w:t>
      19. Егер Тұтынушы пайдаланылған энергияға төлем жасамағаны үшiн  белгiленген  тәртiппен ағытылған болса, онда оны қайта қосу борыш өтелгеннен кейін жүргiзiледi. Бiрнеше рет (бір реттен көп)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органдармен келiсiледi.</w:t>
      </w:r>
    </w:p>
    <w:bookmarkEnd w:id="23"/>
    <w:bookmarkStart w:name="z26" w:id="24"/>
    <w:p>
      <w:pPr>
        <w:spacing w:after="0"/>
        <w:ind w:left="0"/>
        <w:jc w:val="both"/>
      </w:pPr>
      <w:r>
        <w:rPr>
          <w:rFonts w:ascii="Times New Roman"/>
          <w:b w:val="false"/>
          <w:i w:val="false"/>
          <w:color w:val="000000"/>
          <w:sz w:val="28"/>
        </w:rPr>
        <w:t>
      20. Жұмсалған энергия үшiн есеп айырысу есеп жүргiзу құралдарының көрсеткiшi негiзiнде энергиямен жабдықтаушы ұйымдар жазып берген есеп бойынша жүргiзiледi.</w:t>
      </w:r>
    </w:p>
    <w:bookmarkEnd w:id="24"/>
    <w:bookmarkStart w:name="z27" w:id="25"/>
    <w:p>
      <w:pPr>
        <w:spacing w:after="0"/>
        <w:ind w:left="0"/>
        <w:jc w:val="both"/>
      </w:pPr>
      <w:r>
        <w:rPr>
          <w:rFonts w:ascii="Times New Roman"/>
          <w:b w:val="false"/>
          <w:i w:val="false"/>
          <w:color w:val="000000"/>
          <w:sz w:val="28"/>
        </w:rPr>
        <w:t>
      21. Есеп жүргiзу құралдарының көрсеткiшiн алу мен көрсетілген коммуналдық қызмет үшiн есептеулердi жазуды пәтерлерге бару кезiнде қызметтiк куәлiктерiн көрсетуі тиіс Қызмет көрсетуді берушiнің өкiлдерi жүргiзедi.</w:t>
      </w:r>
    </w:p>
    <w:bookmarkEnd w:id="25"/>
    <w:bookmarkStart w:name="z28" w:id="26"/>
    <w:p>
      <w:pPr>
        <w:spacing w:after="0"/>
        <w:ind w:left="0"/>
        <w:jc w:val="both"/>
      </w:pPr>
      <w:r>
        <w:rPr>
          <w:rFonts w:ascii="Times New Roman"/>
          <w:b w:val="false"/>
          <w:i w:val="false"/>
          <w:color w:val="000000"/>
          <w:sz w:val="28"/>
        </w:rPr>
        <w:t>
      22.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энергиямен жабдықтаушы ұйымда есепке алынады.</w:t>
      </w:r>
    </w:p>
    <w:bookmarkEnd w:id="26"/>
    <w:bookmarkStart w:name="z29" w:id="27"/>
    <w:p>
      <w:pPr>
        <w:spacing w:after="0"/>
        <w:ind w:left="0"/>
        <w:jc w:val="both"/>
      </w:pPr>
      <w:r>
        <w:rPr>
          <w:rFonts w:ascii="Times New Roman"/>
          <w:b w:val="false"/>
          <w:i w:val="false"/>
          <w:color w:val="000000"/>
          <w:sz w:val="28"/>
        </w:rPr>
        <w:t>
      23. Бұзушылықтар анықталған жағдайда, көрсетілген коммуналдық қызметтердің көлемін есептеу Қазақстан Республикасының қолданыстағы заңнамасына сәйкес жүргізіледі.</w:t>
      </w:r>
    </w:p>
    <w:bookmarkEnd w:id="27"/>
    <w:bookmarkStart w:name="z30" w:id="28"/>
    <w:p>
      <w:pPr>
        <w:spacing w:after="0"/>
        <w:ind w:left="0"/>
        <w:jc w:val="both"/>
      </w:pPr>
      <w:r>
        <w:rPr>
          <w:rFonts w:ascii="Times New Roman"/>
          <w:b w:val="false"/>
          <w:i w:val="false"/>
          <w:color w:val="000000"/>
          <w:sz w:val="28"/>
        </w:rPr>
        <w:t>
      24.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басқа да үй-жайлардан)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28"/>
    <w:p>
      <w:pPr>
        <w:spacing w:after="0"/>
        <w:ind w:left="0"/>
        <w:jc w:val="both"/>
      </w:pPr>
      <w:r>
        <w:rPr>
          <w:rFonts w:ascii="Times New Roman"/>
          <w:b w:val="false"/>
          <w:i w:val="false"/>
          <w:color w:val="000000"/>
          <w:sz w:val="28"/>
        </w:rPr>
        <w:t>
      Төлемдi қайта есептеуге әкелiп соққан барлық өзгерiстер Тұтынушының Қызмет көрсетуді берушiге өтiнiш берген сәтiнен бастап жүзеге асырылады.</w:t>
      </w:r>
    </w:p>
    <w:bookmarkStart w:name="z31" w:id="29"/>
    <w:p>
      <w:pPr>
        <w:spacing w:after="0"/>
        <w:ind w:left="0"/>
        <w:jc w:val="both"/>
      </w:pPr>
      <w:r>
        <w:rPr>
          <w:rFonts w:ascii="Times New Roman"/>
          <w:b w:val="false"/>
          <w:i w:val="false"/>
          <w:color w:val="000000"/>
          <w:sz w:val="28"/>
        </w:rPr>
        <w:t>
      25. Есептеу құралдары уақытша болмаған жағдайда бiр адамға есептелiнетiн қызмет көрсетулер үшiн төлемдер тұрушылардың нақты саны бойынша алынады.</w:t>
      </w:r>
    </w:p>
    <w:bookmarkEnd w:id="29"/>
    <w:bookmarkStart w:name="z32" w:id="30"/>
    <w:p>
      <w:pPr>
        <w:spacing w:after="0"/>
        <w:ind w:left="0"/>
        <w:jc w:val="both"/>
      </w:pPr>
      <w:r>
        <w:rPr>
          <w:rFonts w:ascii="Times New Roman"/>
          <w:b w:val="false"/>
          <w:i w:val="false"/>
          <w:color w:val="000000"/>
          <w:sz w:val="28"/>
        </w:rPr>
        <w:t>
      26. Кондоминиум объектісiн басқару органдары Қызмет көрсетуді берушiмен жалпы үйлерін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w:t>
      </w:r>
    </w:p>
    <w:bookmarkEnd w:id="30"/>
    <w:bookmarkStart w:name="z33" w:id="31"/>
    <w:p>
      <w:pPr>
        <w:spacing w:after="0"/>
        <w:ind w:left="0"/>
        <w:jc w:val="both"/>
      </w:pPr>
      <w:r>
        <w:rPr>
          <w:rFonts w:ascii="Times New Roman"/>
          <w:b w:val="false"/>
          <w:i w:val="false"/>
          <w:color w:val="000000"/>
          <w:sz w:val="28"/>
        </w:rPr>
        <w:t>
      27.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w:t>
      </w:r>
    </w:p>
    <w:bookmarkEnd w:id="31"/>
    <w:bookmarkStart w:name="z34" w:id="32"/>
    <w:p>
      <w:pPr>
        <w:spacing w:after="0"/>
        <w:ind w:left="0"/>
        <w:jc w:val="both"/>
      </w:pPr>
      <w:r>
        <w:rPr>
          <w:rFonts w:ascii="Times New Roman"/>
          <w:b w:val="false"/>
          <w:i w:val="false"/>
          <w:color w:val="000000"/>
          <w:sz w:val="28"/>
        </w:rPr>
        <w:t>
      28. Лифтiнi пайдаланғаны үшiн төлем 1-шi және 2-шi қабаттағы тұрғындардан басқаларының бәрiнен алынады.</w:t>
      </w:r>
    </w:p>
    <w:bookmarkEnd w:id="32"/>
    <w:bookmarkStart w:name="z35" w:id="33"/>
    <w:p>
      <w:pPr>
        <w:spacing w:after="0"/>
        <w:ind w:left="0"/>
        <w:jc w:val="both"/>
      </w:pPr>
      <w:r>
        <w:rPr>
          <w:rFonts w:ascii="Times New Roman"/>
          <w:b w:val="false"/>
          <w:i w:val="false"/>
          <w:color w:val="000000"/>
          <w:sz w:val="28"/>
        </w:rPr>
        <w:t>
      29. Жылумен қамтамасыз еткенi үшiн төлем Қызмет көрсетуді берушiнің Тұтынушымен келiсуi бойынша жыл iшiнде бiрқалыпты не осы қызмет түрiн ұсыну кезеңiнде жүргiзiледi және Шартпен анықталады.</w:t>
      </w:r>
    </w:p>
    <w:bookmarkEnd w:id="33"/>
    <w:bookmarkStart w:name="z36" w:id="34"/>
    <w:p>
      <w:pPr>
        <w:spacing w:after="0"/>
        <w:ind w:left="0"/>
        <w:jc w:val="both"/>
      </w:pPr>
      <w:r>
        <w:rPr>
          <w:rFonts w:ascii="Times New Roman"/>
          <w:b w:val="false"/>
          <w:i w:val="false"/>
          <w:color w:val="000000"/>
          <w:sz w:val="28"/>
        </w:rPr>
        <w:t>
      30. Қызмет көрсетудi беруші мен Тұтынушы арасындағы төленбеген қарыздарға байланысты барлық даулы мәселелер сотта шешiледi.</w:t>
      </w:r>
    </w:p>
    <w:bookmarkEnd w:id="34"/>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Тұтынушының құқығы мен мiндеттерi</w:t>
      </w:r>
    </w:p>
    <w:bookmarkEnd w:id="35"/>
    <w:bookmarkStart w:name="z38" w:id="36"/>
    <w:p>
      <w:pPr>
        <w:spacing w:after="0"/>
        <w:ind w:left="0"/>
        <w:jc w:val="both"/>
      </w:pPr>
      <w:r>
        <w:rPr>
          <w:rFonts w:ascii="Times New Roman"/>
          <w:b w:val="false"/>
          <w:i w:val="false"/>
          <w:color w:val="000000"/>
          <w:sz w:val="28"/>
        </w:rPr>
        <w:t>
      31. Тұтынушының:</w:t>
      </w:r>
    </w:p>
    <w:bookmarkEnd w:id="36"/>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қызмет көрсетудi алуына;</w:t>
      </w:r>
    </w:p>
    <w:p>
      <w:pPr>
        <w:spacing w:after="0"/>
        <w:ind w:left="0"/>
        <w:jc w:val="both"/>
      </w:pPr>
      <w:r>
        <w:rPr>
          <w:rFonts w:ascii="Times New Roman"/>
          <w:b w:val="false"/>
          <w:i w:val="false"/>
          <w:color w:val="000000"/>
          <w:sz w:val="28"/>
        </w:rPr>
        <w:t>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алуына;</w:t>
      </w:r>
    </w:p>
    <w:p>
      <w:pPr>
        <w:spacing w:after="0"/>
        <w:ind w:left="0"/>
        <w:jc w:val="both"/>
      </w:pPr>
      <w:r>
        <w:rPr>
          <w:rFonts w:ascii="Times New Roman"/>
          <w:b w:val="false"/>
          <w:i w:val="false"/>
          <w:color w:val="000000"/>
          <w:sz w:val="28"/>
        </w:rPr>
        <w:t>
      3)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толық өтеудi Қызмет көрсетудi берушіден талап етуіне;</w:t>
      </w:r>
    </w:p>
    <w:p>
      <w:pPr>
        <w:spacing w:after="0"/>
        <w:ind w:left="0"/>
        <w:jc w:val="both"/>
      </w:pPr>
      <w:r>
        <w:rPr>
          <w:rFonts w:ascii="Times New Roman"/>
          <w:b w:val="false"/>
          <w:i w:val="false"/>
          <w:color w:val="000000"/>
          <w:sz w:val="28"/>
        </w:rPr>
        <w:t>
      4) шартпен бекiтiлген артық үзiлiстер уақыты үшiн қызмет көрсетуге төлем жасамауына;</w:t>
      </w:r>
    </w:p>
    <w:p>
      <w:pPr>
        <w:spacing w:after="0"/>
        <w:ind w:left="0"/>
        <w:jc w:val="both"/>
      </w:pPr>
      <w:r>
        <w:rPr>
          <w:rFonts w:ascii="Times New Roman"/>
          <w:b w:val="false"/>
          <w:i w:val="false"/>
          <w:color w:val="000000"/>
          <w:sz w:val="28"/>
        </w:rPr>
        <w:t>
      5) энергиямен жабдықтаушы ұйымға талап қоюына және белгiленген нормалар мен стандарттарға (нормативтiк-техникалық құжаттаманың талаптарына) сәйкес келмеген уақыт кезеңiндегi (Шартта белгiленгеннен артық) қызмет көрсетулерге төлемеуіне;</w:t>
      </w:r>
    </w:p>
    <w:p>
      <w:pPr>
        <w:spacing w:after="0"/>
        <w:ind w:left="0"/>
        <w:jc w:val="both"/>
      </w:pPr>
      <w:r>
        <w:rPr>
          <w:rFonts w:ascii="Times New Roman"/>
          <w:b w:val="false"/>
          <w:i w:val="false"/>
          <w:color w:val="000000"/>
          <w:sz w:val="28"/>
        </w:rPr>
        <w:t>
      6) бiржақты тәртiппен шартты бұзуына, бұл туралы энергиямен жабдықтаушы ұйымды хабардар еткен және пайдаланған энергияға толық өтемақы төлеген жағдайда болады.</w:t>
      </w:r>
    </w:p>
    <w:bookmarkStart w:name="z39" w:id="37"/>
    <w:p>
      <w:pPr>
        <w:spacing w:after="0"/>
        <w:ind w:left="0"/>
        <w:jc w:val="both"/>
      </w:pPr>
      <w:r>
        <w:rPr>
          <w:rFonts w:ascii="Times New Roman"/>
          <w:b w:val="false"/>
          <w:i w:val="false"/>
          <w:color w:val="000000"/>
          <w:sz w:val="28"/>
        </w:rPr>
        <w:t>
      32. Тұтынушы:</w:t>
      </w:r>
    </w:p>
    <w:bookmarkEnd w:id="37"/>
    <w:p>
      <w:pPr>
        <w:spacing w:after="0"/>
        <w:ind w:left="0"/>
        <w:jc w:val="both"/>
      </w:pPr>
      <w:r>
        <w:rPr>
          <w:rFonts w:ascii="Times New Roman"/>
          <w:b w:val="false"/>
          <w:i w:val="false"/>
          <w:color w:val="000000"/>
          <w:sz w:val="28"/>
        </w:rPr>
        <w:t>
      1) Қызмет көрсетудi берушімен жеке шарт жасасуға;</w:t>
      </w:r>
    </w:p>
    <w:p>
      <w:pPr>
        <w:spacing w:after="0"/>
        <w:ind w:left="0"/>
        <w:jc w:val="both"/>
      </w:pPr>
      <w:r>
        <w:rPr>
          <w:rFonts w:ascii="Times New Roman"/>
          <w:b w:val="false"/>
          <w:i w:val="false"/>
          <w:color w:val="000000"/>
          <w:sz w:val="28"/>
        </w:rPr>
        <w:t>
      2) қызметтердi пайдалану кезiнде техника қауiпсiздiгi талаптарын сақтауға;</w:t>
      </w:r>
    </w:p>
    <w:p>
      <w:pPr>
        <w:spacing w:after="0"/>
        <w:ind w:left="0"/>
        <w:jc w:val="both"/>
      </w:pPr>
      <w:r>
        <w:rPr>
          <w:rFonts w:ascii="Times New Roman"/>
          <w:b w:val="false"/>
          <w:i w:val="false"/>
          <w:color w:val="000000"/>
          <w:sz w:val="28"/>
        </w:rPr>
        <w:t>
      3)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көрсетудi берушінің немесе арнайы кәсіпорындардың өкілдеріне мүмкіндікті қамтамасыз етуге;</w:t>
      </w:r>
    </w:p>
    <w:p>
      <w:pPr>
        <w:spacing w:after="0"/>
        <w:ind w:left="0"/>
        <w:jc w:val="both"/>
      </w:pPr>
      <w:r>
        <w:rPr>
          <w:rFonts w:ascii="Times New Roman"/>
          <w:b w:val="false"/>
          <w:i w:val="false"/>
          <w:color w:val="000000"/>
          <w:sz w:val="28"/>
        </w:rPr>
        <w:t>
      4) Үй ішіндегі инженерлік желілер мен құрылыстардың жалпы үйлік есепке алу құрылғысына Қызмет көрсетудi берушінің өкілдеріне кедергісіз қолжетімділікті қамтамасыз етуге;</w:t>
      </w:r>
    </w:p>
    <w:p>
      <w:pPr>
        <w:spacing w:after="0"/>
        <w:ind w:left="0"/>
        <w:jc w:val="both"/>
      </w:pPr>
      <w:r>
        <w:rPr>
          <w:rFonts w:ascii="Times New Roman"/>
          <w:b w:val="false"/>
          <w:i w:val="false"/>
          <w:color w:val="000000"/>
          <w:sz w:val="28"/>
        </w:rPr>
        <w:t>
      5) белгіленген мерзімде ұсынылған қызмет көрсетулер мен энергияға дер кезінде ақы төлеуге;</w:t>
      </w:r>
    </w:p>
    <w:p>
      <w:pPr>
        <w:spacing w:after="0"/>
        <w:ind w:left="0"/>
        <w:jc w:val="both"/>
      </w:pPr>
      <w:r>
        <w:rPr>
          <w:rFonts w:ascii="Times New Roman"/>
          <w:b w:val="false"/>
          <w:i w:val="false"/>
          <w:color w:val="000000"/>
          <w:sz w:val="28"/>
        </w:rPr>
        <w:t>
      6) пәтерден, жеке үйден кету кезінде пайдаланылған қызметтер үшін кететін күнге дейін есеп айырысуға міндетті.</w:t>
      </w:r>
    </w:p>
    <w:bookmarkStart w:name="z40" w:id="38"/>
    <w:p>
      <w:pPr>
        <w:spacing w:after="0"/>
        <w:ind w:left="0"/>
        <w:jc w:val="both"/>
      </w:pPr>
      <w:r>
        <w:rPr>
          <w:rFonts w:ascii="Times New Roman"/>
          <w:b w:val="false"/>
          <w:i w:val="false"/>
          <w:color w:val="000000"/>
          <w:sz w:val="28"/>
        </w:rPr>
        <w:t>
      33. Тұтынушыға:</w:t>
      </w:r>
    </w:p>
    <w:bookmarkEnd w:id="38"/>
    <w:p>
      <w:pPr>
        <w:spacing w:after="0"/>
        <w:ind w:left="0"/>
        <w:jc w:val="both"/>
      </w:pPr>
      <w:r>
        <w:rPr>
          <w:rFonts w:ascii="Times New Roman"/>
          <w:b w:val="false"/>
          <w:i w:val="false"/>
          <w:color w:val="000000"/>
          <w:sz w:val="28"/>
        </w:rPr>
        <w:t>
      1) Қызмет көрсетудi берушінің келісімінсіз пәтер ішіндегі желілерді, инженерлік жабдықтау мен құрылғыларды қайта жарақтандыруға;</w:t>
      </w:r>
    </w:p>
    <w:p>
      <w:pPr>
        <w:spacing w:after="0"/>
        <w:ind w:left="0"/>
        <w:jc w:val="both"/>
      </w:pPr>
      <w:r>
        <w:rPr>
          <w:rFonts w:ascii="Times New Roman"/>
          <w:b w:val="false"/>
          <w:i w:val="false"/>
          <w:color w:val="000000"/>
          <w:sz w:val="28"/>
        </w:rPr>
        <w:t>
      2) Қызмет көрсетуді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реттейтін және тиекті арматураны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w:t>
      </w:r>
    </w:p>
    <w:p>
      <w:pPr>
        <w:spacing w:after="0"/>
        <w:ind w:left="0"/>
        <w:jc w:val="both"/>
      </w:pPr>
      <w:r>
        <w:rPr>
          <w:rFonts w:ascii="Times New Roman"/>
          <w:b w:val="false"/>
          <w:i w:val="false"/>
          <w:color w:val="000000"/>
          <w:sz w:val="28"/>
        </w:rPr>
        <w:t>
      3) энергия есебін жүргізудің қолда бар сызбасын бұзуға;</w:t>
      </w:r>
    </w:p>
    <w:p>
      <w:pPr>
        <w:spacing w:after="0"/>
        <w:ind w:left="0"/>
        <w:jc w:val="both"/>
      </w:pPr>
      <w:r>
        <w:rPr>
          <w:rFonts w:ascii="Times New Roman"/>
          <w:b w:val="false"/>
          <w:i w:val="false"/>
          <w:color w:val="000000"/>
          <w:sz w:val="28"/>
        </w:rPr>
        <w:t>
      4) жылу жүйелерінде жылу тасымалдағыштарды тікелей мақсаттан тыс пайдалануға (жүйеден және жылыту құралдарынан су ағызу) жол берілмейді.</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Қызмет көрсетудi берушінің құқықтары мен міндеттері</w:t>
      </w:r>
    </w:p>
    <w:bookmarkEnd w:id="39"/>
    <w:bookmarkStart w:name="z42" w:id="40"/>
    <w:p>
      <w:pPr>
        <w:spacing w:after="0"/>
        <w:ind w:left="0"/>
        <w:jc w:val="both"/>
      </w:pPr>
      <w:r>
        <w:rPr>
          <w:rFonts w:ascii="Times New Roman"/>
          <w:b w:val="false"/>
          <w:i w:val="false"/>
          <w:color w:val="000000"/>
          <w:sz w:val="28"/>
        </w:rPr>
        <w:t>
      34. Қызмет көрсетудi берушінің:</w:t>
      </w:r>
    </w:p>
    <w:bookmarkEnd w:id="40"/>
    <w:p>
      <w:pPr>
        <w:spacing w:after="0"/>
        <w:ind w:left="0"/>
        <w:jc w:val="both"/>
      </w:pPr>
      <w:r>
        <w:rPr>
          <w:rFonts w:ascii="Times New Roman"/>
          <w:b w:val="false"/>
          <w:i w:val="false"/>
          <w:color w:val="000000"/>
          <w:sz w:val="28"/>
        </w:rPr>
        <w:t>
      1) ұсынылған қызмет көрсетулер мен энергия үшін дер кезінде және толық көлемде төлем алуына;</w:t>
      </w:r>
    </w:p>
    <w:p>
      <w:pPr>
        <w:spacing w:after="0"/>
        <w:ind w:left="0"/>
        <w:jc w:val="both"/>
      </w:pPr>
      <w:r>
        <w:rPr>
          <w:rFonts w:ascii="Times New Roman"/>
          <w:b w:val="false"/>
          <w:i w:val="false"/>
          <w:color w:val="000000"/>
          <w:sz w:val="28"/>
        </w:rPr>
        <w:t>
      2) қызмет пен энергияның жұмсалуына, төленуіне бақылау жасауды жүзеге асыру;</w:t>
      </w:r>
    </w:p>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тұруына болады.</w:t>
      </w:r>
    </w:p>
    <w:bookmarkStart w:name="z43" w:id="41"/>
    <w:p>
      <w:pPr>
        <w:spacing w:after="0"/>
        <w:ind w:left="0"/>
        <w:jc w:val="both"/>
      </w:pPr>
      <w:r>
        <w:rPr>
          <w:rFonts w:ascii="Times New Roman"/>
          <w:b w:val="false"/>
          <w:i w:val="false"/>
          <w:color w:val="000000"/>
          <w:sz w:val="28"/>
        </w:rPr>
        <w:t>
      35. Қызмет көрсетудi беруші:</w:t>
      </w:r>
    </w:p>
    <w:bookmarkEnd w:id="41"/>
    <w:p>
      <w:pPr>
        <w:spacing w:after="0"/>
        <w:ind w:left="0"/>
        <w:jc w:val="both"/>
      </w:pPr>
      <w:r>
        <w:rPr>
          <w:rFonts w:ascii="Times New Roman"/>
          <w:b w:val="false"/>
          <w:i w:val="false"/>
          <w:color w:val="000000"/>
          <w:sz w:val="28"/>
        </w:rPr>
        <w:t>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w:t>
      </w:r>
    </w:p>
    <w:p>
      <w:pPr>
        <w:spacing w:after="0"/>
        <w:ind w:left="0"/>
        <w:jc w:val="both"/>
      </w:pPr>
      <w:r>
        <w:rPr>
          <w:rFonts w:ascii="Times New Roman"/>
          <w:b w:val="false"/>
          <w:i w:val="false"/>
          <w:color w:val="000000"/>
          <w:sz w:val="28"/>
        </w:rPr>
        <w:t>
      2) Тұтынушымен қызметтер көрсетуді беруге арналған жеке шарт жасасу;</w:t>
      </w:r>
    </w:p>
    <w:p>
      <w:pPr>
        <w:spacing w:after="0"/>
        <w:ind w:left="0"/>
        <w:jc w:val="both"/>
      </w:pPr>
      <w:r>
        <w:rPr>
          <w:rFonts w:ascii="Times New Roman"/>
          <w:b w:val="false"/>
          <w:i w:val="false"/>
          <w:color w:val="000000"/>
          <w:sz w:val="28"/>
        </w:rPr>
        <w:t>
      3) Тұтынушыға нормативтік-техникалық құжаттардың міндетті талаптарына сапасы бойынша тиісті энергия мен қызметтер ұсыну;</w:t>
      </w:r>
    </w:p>
    <w:p>
      <w:pPr>
        <w:spacing w:after="0"/>
        <w:ind w:left="0"/>
        <w:jc w:val="both"/>
      </w:pPr>
      <w:r>
        <w:rPr>
          <w:rFonts w:ascii="Times New Roman"/>
          <w:b w:val="false"/>
          <w:i w:val="false"/>
          <w:color w:val="000000"/>
          <w:sz w:val="28"/>
        </w:rPr>
        <w:t>
      4) жеткізілген энергияның сапасы мен санынан есеп жүргізуі және бақылау жасауы, Шартта белгіленген мерзімдерінде Тұтынушыға ұсынылатын қызметтер сапасының бұзылуының алдын алу және жою бойынша дер кезінде шаралар қабылдау;</w:t>
      </w:r>
    </w:p>
    <w:p>
      <w:pPr>
        <w:spacing w:after="0"/>
        <w:ind w:left="0"/>
        <w:jc w:val="both"/>
      </w:pPr>
      <w:r>
        <w:rPr>
          <w:rFonts w:ascii="Times New Roman"/>
          <w:b w:val="false"/>
          <w:i w:val="false"/>
          <w:color w:val="000000"/>
          <w:sz w:val="28"/>
        </w:rPr>
        <w:t>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w:t>
      </w:r>
    </w:p>
    <w:p>
      <w:pPr>
        <w:spacing w:after="0"/>
        <w:ind w:left="0"/>
        <w:jc w:val="both"/>
      </w:pPr>
      <w:r>
        <w:rPr>
          <w:rFonts w:ascii="Times New Roman"/>
          <w:b w:val="false"/>
          <w:i w:val="false"/>
          <w:color w:val="000000"/>
          <w:sz w:val="28"/>
        </w:rPr>
        <w:t>
      6) Тұтынушыға қызмет көрсетудің сапасы мен оларға төлем мөлшерінің өзгергені туралы 10 күннен кешіктірмей хабарлау;</w:t>
      </w:r>
    </w:p>
    <w:p>
      <w:pPr>
        <w:spacing w:after="0"/>
        <w:ind w:left="0"/>
        <w:jc w:val="both"/>
      </w:pPr>
      <w:r>
        <w:rPr>
          <w:rFonts w:ascii="Times New Roman"/>
          <w:b w:val="false"/>
          <w:i w:val="false"/>
          <w:color w:val="000000"/>
          <w:sz w:val="28"/>
        </w:rPr>
        <w:t>
      7) Тұтынушыға ай сайын көрсетілген қызмет пен энергия үшін есеп шотын ұсыну;</w:t>
      </w:r>
    </w:p>
    <w:p>
      <w:pPr>
        <w:spacing w:after="0"/>
        <w:ind w:left="0"/>
        <w:jc w:val="both"/>
      </w:pPr>
      <w:r>
        <w:rPr>
          <w:rFonts w:ascii="Times New Roman"/>
          <w:b w:val="false"/>
          <w:i w:val="false"/>
          <w:color w:val="000000"/>
          <w:sz w:val="28"/>
        </w:rPr>
        <w:t>
      8) Тұтынушы қызмет көрсетуге алдын ала төлем жасаған жағдайда, белгіленген тәртіппен бекітілген қолданыстағы тарифтен жеңілдіктер жасауы қажет.</w:t>
      </w:r>
    </w:p>
    <w:bookmarkStart w:name="z44" w:id="42"/>
    <w:p>
      <w:pPr>
        <w:spacing w:after="0"/>
        <w:ind w:left="0"/>
        <w:jc w:val="both"/>
      </w:pPr>
      <w:r>
        <w:rPr>
          <w:rFonts w:ascii="Times New Roman"/>
          <w:b w:val="false"/>
          <w:i w:val="false"/>
          <w:color w:val="000000"/>
          <w:sz w:val="28"/>
        </w:rPr>
        <w:t>
      36. Қызмет көрсетудi берушіге:</w:t>
      </w:r>
    </w:p>
    <w:bookmarkEnd w:id="42"/>
    <w:p>
      <w:pPr>
        <w:spacing w:after="0"/>
        <w:ind w:left="0"/>
        <w:jc w:val="both"/>
      </w:pPr>
      <w:r>
        <w:rPr>
          <w:rFonts w:ascii="Times New Roman"/>
          <w:b w:val="false"/>
          <w:i w:val="false"/>
          <w:color w:val="000000"/>
          <w:sz w:val="28"/>
        </w:rPr>
        <w:t>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w:t>
      </w:r>
    </w:p>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w:t>
      </w:r>
    </w:p>
    <w:p>
      <w:pPr>
        <w:spacing w:after="0"/>
        <w:ind w:left="0"/>
        <w:jc w:val="both"/>
      </w:pPr>
      <w:r>
        <w:rPr>
          <w:rFonts w:ascii="Times New Roman"/>
          <w:b w:val="false"/>
          <w:i w:val="false"/>
          <w:color w:val="000000"/>
          <w:sz w:val="28"/>
        </w:rPr>
        <w:t>
      3) ай сайынғы қызмет көрсету есебін берместен, Тұтынушыдан төлем талап етуіне жол берілмейді.</w:t>
      </w:r>
    </w:p>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Келіспеушіліктерді шешу тәртібі</w:t>
      </w:r>
    </w:p>
    <w:bookmarkEnd w:id="43"/>
    <w:bookmarkStart w:name="z46" w:id="44"/>
    <w:p>
      <w:pPr>
        <w:spacing w:after="0"/>
        <w:ind w:left="0"/>
        <w:jc w:val="both"/>
      </w:pPr>
      <w:r>
        <w:rPr>
          <w:rFonts w:ascii="Times New Roman"/>
          <w:b w:val="false"/>
          <w:i w:val="false"/>
          <w:color w:val="000000"/>
          <w:sz w:val="28"/>
        </w:rPr>
        <w:t>
      37.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көрсетудi берушінің диспетчерлік қызмет журналында уақыты (күні, сағаты) туралы белгісімен белгіленуі тиіс қажетті (тиісті) сапамен қызмет көрсетуді қалпына келтіру уақыты (күні, сағаты) кейін белгіленуі тиіс.</w:t>
      </w:r>
    </w:p>
    <w:bookmarkEnd w:id="44"/>
    <w:bookmarkStart w:name="z47" w:id="45"/>
    <w:p>
      <w:pPr>
        <w:spacing w:after="0"/>
        <w:ind w:left="0"/>
        <w:jc w:val="both"/>
      </w:pPr>
      <w:r>
        <w:rPr>
          <w:rFonts w:ascii="Times New Roman"/>
          <w:b w:val="false"/>
          <w:i w:val="false"/>
          <w:color w:val="000000"/>
          <w:sz w:val="28"/>
        </w:rPr>
        <w:t>
      38. Қызмет көрсетілмеген, қызмет көрсету тиісті сапада немесе толық көлемде болмаған жағдайда Тұтынушы бұл туралы Қызмет көрсетуді берушіге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көрсетуді беруші өкілінің болу қажеттігі (егер қызмет көрсету сапасының нашарлауы немесе оның тоқтатылуы Қызмет көрсетуді берушінің журналында тіркелмесе) көрсетіледі.</w:t>
      </w:r>
    </w:p>
    <w:bookmarkEnd w:id="45"/>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көрсетуді беруші өкілінің қолы қойылады.</w:t>
      </w:r>
    </w:p>
    <w:p>
      <w:pPr>
        <w:spacing w:after="0"/>
        <w:ind w:left="0"/>
        <w:jc w:val="both"/>
      </w:pPr>
      <w:r>
        <w:rPr>
          <w:rFonts w:ascii="Times New Roman"/>
          <w:b w:val="false"/>
          <w:i w:val="false"/>
          <w:color w:val="000000"/>
          <w:sz w:val="28"/>
        </w:rPr>
        <w:t>
      Қызмет көрсетуді беруші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w:t>
      </w:r>
    </w:p>
    <w:bookmarkStart w:name="z48" w:id="46"/>
    <w:p>
      <w:pPr>
        <w:spacing w:after="0"/>
        <w:ind w:left="0"/>
        <w:jc w:val="both"/>
      </w:pPr>
      <w:r>
        <w:rPr>
          <w:rFonts w:ascii="Times New Roman"/>
          <w:b w:val="false"/>
          <w:i w:val="false"/>
          <w:color w:val="000000"/>
          <w:sz w:val="28"/>
        </w:rPr>
        <w:t>
      39. Қызмет көрсетуді беруші қызмет көрсетпегені немесе төмен сапалы қызмет көрсеткені туралы фактіні растаудан бас тартқан жағдайда Тұтынушы:</w:t>
      </w:r>
    </w:p>
    <w:bookmarkEnd w:id="46"/>
    <w:p>
      <w:pPr>
        <w:spacing w:after="0"/>
        <w:ind w:left="0"/>
        <w:jc w:val="both"/>
      </w:pPr>
      <w:r>
        <w:rPr>
          <w:rFonts w:ascii="Times New Roman"/>
          <w:b w:val="false"/>
          <w:i w:val="false"/>
          <w:color w:val="000000"/>
          <w:sz w:val="28"/>
        </w:rPr>
        <w:t>
      1) қызмет көрсетуден бас тартуының (ағытып тастау) немесе оның сапасыз жеткізілуінің басталу уақыты;</w:t>
      </w:r>
    </w:p>
    <w:p>
      <w:pPr>
        <w:spacing w:after="0"/>
        <w:ind w:left="0"/>
        <w:jc w:val="both"/>
      </w:pPr>
      <w:r>
        <w:rPr>
          <w:rFonts w:ascii="Times New Roman"/>
          <w:b w:val="false"/>
          <w:i w:val="false"/>
          <w:color w:val="000000"/>
          <w:sz w:val="28"/>
        </w:rPr>
        <w:t>
      2) қызмет көрсету сапасының нашарлау сипаты;</w:t>
      </w:r>
    </w:p>
    <w:p>
      <w:pPr>
        <w:spacing w:after="0"/>
        <w:ind w:left="0"/>
        <w:jc w:val="both"/>
      </w:pPr>
      <w:r>
        <w:rPr>
          <w:rFonts w:ascii="Times New Roman"/>
          <w:b w:val="false"/>
          <w:i w:val="false"/>
          <w:color w:val="000000"/>
          <w:sz w:val="28"/>
        </w:rPr>
        <w:t>
      3) өтініштің берілу уақыты мен тіркеу нөмірі (Қызмет көрсетуді берушінің журналы бойынша);</w:t>
      </w:r>
    </w:p>
    <w:p>
      <w:pPr>
        <w:spacing w:after="0"/>
        <w:ind w:left="0"/>
        <w:jc w:val="both"/>
      </w:pPr>
      <w:r>
        <w:rPr>
          <w:rFonts w:ascii="Times New Roman"/>
          <w:b w:val="false"/>
          <w:i w:val="false"/>
          <w:color w:val="000000"/>
          <w:sz w:val="28"/>
        </w:rPr>
        <w:t>
      4) қызмет көрсетудің қалпына келтірілген (оның сапасының қалыпқа келуі) уақыты;</w:t>
      </w:r>
    </w:p>
    <w:p>
      <w:pPr>
        <w:spacing w:after="0"/>
        <w:ind w:left="0"/>
        <w:jc w:val="both"/>
      </w:pPr>
      <w:r>
        <w:rPr>
          <w:rFonts w:ascii="Times New Roman"/>
          <w:b w:val="false"/>
          <w:i w:val="false"/>
          <w:color w:val="000000"/>
          <w:sz w:val="28"/>
        </w:rPr>
        <w:t>
      5) қызмет көрсетудің (сапасы нашарлауының) болмау кезеңін көрсете отырып жазбаша өтініш жазуға құқылы.</w:t>
      </w:r>
    </w:p>
    <w:p>
      <w:pPr>
        <w:spacing w:after="0"/>
        <w:ind w:left="0"/>
        <w:jc w:val="both"/>
      </w:pPr>
      <w:r>
        <w:rPr>
          <w:rFonts w:ascii="Times New Roman"/>
          <w:b w:val="false"/>
          <w:i w:val="false"/>
          <w:color w:val="000000"/>
          <w:sz w:val="28"/>
        </w:rPr>
        <w:t>
      Өтінішке Тұтынушы, кондоминиум объектісін басқару органының уәкілі қол қояды және Қызмет көрсетуді берушіге жіберіледі. Тараптардың келісімі бойынша дау реттелмеген жағдайда Тұтынушы 10-күндік мерзім ішінде сотқа талап арыз түсіреді.</w:t>
      </w:r>
    </w:p>
    <w:bookmarkStart w:name="z49" w:id="47"/>
    <w:p>
      <w:pPr>
        <w:spacing w:after="0"/>
        <w:ind w:left="0"/>
        <w:jc w:val="both"/>
      </w:pPr>
      <w:r>
        <w:rPr>
          <w:rFonts w:ascii="Times New Roman"/>
          <w:b w:val="false"/>
          <w:i w:val="false"/>
          <w:color w:val="000000"/>
          <w:sz w:val="28"/>
        </w:rPr>
        <w:t>
      40. Қызмет көрсетулер кезінде Тұтынушының жіберген бұзышылықтары Қызмет көрсетуді беруші мен Тұтынушы уәкілдерінің екі жақты актісімен екі данада ресімделіп, оның біреуі Тұтынушыға тапсырылады.</w:t>
      </w:r>
    </w:p>
    <w:bookmarkEnd w:id="47"/>
    <w:bookmarkStart w:name="z50" w:id="48"/>
    <w:p>
      <w:pPr>
        <w:spacing w:after="0"/>
        <w:ind w:left="0"/>
        <w:jc w:val="both"/>
      </w:pPr>
      <w:r>
        <w:rPr>
          <w:rFonts w:ascii="Times New Roman"/>
          <w:b w:val="false"/>
          <w:i w:val="false"/>
          <w:color w:val="000000"/>
          <w:sz w:val="28"/>
        </w:rPr>
        <w:t>
      41. Акті негізінде Қызмет көрсетуді беруші есептелінбеген энергияның санын анықтайды және Тұтынушыға қосымша төлем сомасы негізімен сотқа дейінгі талапты жібереді.</w:t>
      </w:r>
    </w:p>
    <w:bookmarkEnd w:id="48"/>
    <w:p>
      <w:pPr>
        <w:spacing w:after="0"/>
        <w:ind w:left="0"/>
        <w:jc w:val="both"/>
      </w:pPr>
      <w:r>
        <w:rPr>
          <w:rFonts w:ascii="Times New Roman"/>
          <w:b w:val="false"/>
          <w:i w:val="false"/>
          <w:color w:val="000000"/>
          <w:sz w:val="28"/>
        </w:rPr>
        <w:t>
      Тараптардың келісімі бойынша даулардың реттелмеуі жағдайында Қызмет көрсетуді беруші 10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