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9364" w14:textId="1ca9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26 қарашадағы № 524 қаулысы. Қостанай облысының Әділет департаментінде 2015 жылғы 25 желтоқсанда № 6087 болып тіркелді. Куші жойылды - Қостанай облысы әкімдігінің 2016 жылғы 13 желтоқсандағы № 560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13.12.2016 </w:t>
      </w:r>
      <w:r>
        <w:rPr>
          <w:rFonts w:ascii="Times New Roman"/>
          <w:b w:val="false"/>
          <w:i w:val="false"/>
          <w:color w:val="ff0000"/>
          <w:sz w:val="28"/>
        </w:rPr>
        <w:t>№ 560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Басым дақылдар өндiрудi субсидиялау арқылы өсiмдiк шаруашылығы өнiмiнiң шығымдылығы</w:t>
      </w:r>
      <w:r>
        <w:rPr>
          <w:rFonts w:ascii="Times New Roman"/>
          <w:b w:val="false"/>
          <w:i w:val="false"/>
          <w:color w:val="000000"/>
          <w:sz w:val="28"/>
        </w:rPr>
        <w:t xml:space="preserve">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Ауыл шаруашылығы дақылдарын қорғалған топырақта өңдеп өсіру</w:t>
      </w:r>
      <w:r>
        <w:rPr>
          <w:rFonts w:ascii="Times New Roman"/>
          <w:b w:val="false"/>
          <w:i w:val="false"/>
          <w:color w:val="000000"/>
          <w:sz w:val="28"/>
        </w:rPr>
        <w:t xml:space="preserve"> шығындарының құнын субсидиялау";</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Жеміс-жидек дақылдарының және жүзімнің көпжылдық көшеттерін отырғызу және өсіру</w:t>
      </w:r>
      <w:r>
        <w:rPr>
          <w:rFonts w:ascii="Times New Roman"/>
          <w:b w:val="false"/>
          <w:i w:val="false"/>
          <w:color w:val="000000"/>
          <w:sz w:val="28"/>
        </w:rPr>
        <w:t xml:space="preserve"> (оның ішінде қалпына келтіру) шығындарының құнын субсидиялау";</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Тыңайтқыштар (органикалықтарды қоспағанда)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w:t>
      </w:r>
      <w:r>
        <w:rPr>
          <w:rFonts w:ascii="Times New Roman"/>
          <w:b w:val="false"/>
          <w:i w:val="false"/>
          <w:color w:val="000000"/>
          <w:sz w:val="28"/>
        </w:rPr>
        <w:t>Өсiмдiктердi қорғау мақсатында ауыл шаруашылығы дақылдарын өңдеуге арналған гербицидтердiң, биоагенттердiң</w:t>
      </w:r>
      <w:r>
        <w:rPr>
          <w:rFonts w:ascii="Times New Roman"/>
          <w:b w:val="false"/>
          <w:i w:val="false"/>
          <w:color w:val="000000"/>
          <w:sz w:val="28"/>
        </w:rPr>
        <w:t xml:space="preserve"> (энтомофагтардың) және биопрепараттардың құнын субсидиялау"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524 қаулысымен бекітілген</w:t>
            </w:r>
          </w:p>
        </w:tc>
      </w:tr>
    </w:tbl>
    <w:p>
      <w:pPr>
        <w:spacing w:after="0"/>
        <w:ind w:left="0"/>
        <w:jc w:val="left"/>
      </w:pPr>
      <w:r>
        <w:rPr>
          <w:rFonts w:ascii="Times New Roman"/>
          <w:b/>
          <w:i w:val="false"/>
          <w:color w:val="000000"/>
        </w:rPr>
        <w:t xml:space="preserve"> "Басым дақылдар өндiрудi субсидиялау арқылы</w:t>
      </w:r>
      <w:r>
        <w:br/>
      </w:r>
      <w:r>
        <w:rPr>
          <w:rFonts w:ascii="Times New Roman"/>
          <w:b/>
          <w:i w:val="false"/>
          <w:color w:val="000000"/>
        </w:rPr>
        <w:t>өсiмдiк шаруашылығы өнiмiнiң шығымдылығы мен сапасын</w:t>
      </w:r>
      <w:r>
        <w:br/>
      </w:r>
      <w:r>
        <w:rPr>
          <w:rFonts w:ascii="Times New Roman"/>
          <w:b/>
          <w:i w:val="false"/>
          <w:color w:val="000000"/>
        </w:rPr>
        <w:t>арттыруды, жанар-жағармай материалдарының және көктемгi</w:t>
      </w:r>
      <w:r>
        <w:br/>
      </w:r>
      <w:r>
        <w:rPr>
          <w:rFonts w:ascii="Times New Roman"/>
          <w:b/>
          <w:i w:val="false"/>
          <w:color w:val="000000"/>
        </w:rPr>
        <w:t>егiс пен егiн жинау жұмыстарын жүргiзу үшін қажеттi басқа</w:t>
      </w:r>
      <w:r>
        <w:br/>
      </w:r>
      <w:r>
        <w:rPr>
          <w:rFonts w:ascii="Times New Roman"/>
          <w:b/>
          <w:i w:val="false"/>
          <w:color w:val="000000"/>
        </w:rPr>
        <w:t>да 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p>
    <w:bookmarkStart w:name="z10"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қызметті (бұдан әрі – мемлекеттік көрсетілетін қызмет) ауданның (облыстық маңызы бар қаланың) жергілікті атқарушы органдары (аудандардың және облыстық маңызы бар қалалардың ауыл шаруашылығы бөлімдері) (бұдан әрі – көрсетілетін қызметті беруші) көрсетеді.</w:t>
      </w:r>
      <w:r>
        <w:br/>
      </w:r>
      <w:r>
        <w:rPr>
          <w:rFonts w:ascii="Times New Roman"/>
          <w:b w:val="false"/>
          <w:i w:val="false"/>
          <w:color w:val="000000"/>
          <w:sz w:val="28"/>
        </w:rPr>
        <w:t>
      Өтінімді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Ауыл шаруашылығы министрінің 2015 жылғы 06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әрі-құжаттар топтамасы),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өтінімді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2 (екі) сағат.</w:t>
      </w:r>
      <w:r>
        <w:br/>
      </w:r>
      <w:r>
        <w:rPr>
          <w:rFonts w:ascii="Times New Roman"/>
          <w:b w:val="false"/>
          <w:i w:val="false"/>
          <w:color w:val="000000"/>
          <w:sz w:val="28"/>
        </w:rPr>
        <w:t>
      Рәсімнің (іс-қимылдың) нәтижесі – ауданның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тексереді және мемлекеттік қызмет көрсету нәтижесінің жобасын дайындайды, көрсетілетін қызметті берушінің басшысына береді:</w:t>
      </w:r>
      <w:r>
        <w:br/>
      </w:r>
      <w:r>
        <w:rPr>
          <w:rFonts w:ascii="Times New Roman"/>
          <w:b w:val="false"/>
          <w:i w:val="false"/>
          <w:color w:val="000000"/>
          <w:sz w:val="28"/>
        </w:rPr>
        <w:t>
      көрсетілетін қызметті берушінің өтінімдерді қабылдау мерзімдерінің аяқталу сәтінен бастап – 30 (отыз)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кеңсесіне береді - 2 (екі)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-10 (он) жұмыс күні.</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2 (екі) сағат;</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тексереді және мемлекеттік қызмет көрсету нәтижесінің жобасын дайындайды, көрсетілетін қызметті берушінің басшысына береді:</w:t>
      </w:r>
      <w:r>
        <w:br/>
      </w:r>
      <w:r>
        <w:rPr>
          <w:rFonts w:ascii="Times New Roman"/>
          <w:b w:val="false"/>
          <w:i w:val="false"/>
          <w:color w:val="000000"/>
          <w:sz w:val="28"/>
        </w:rPr>
        <w:t>
      көрсетілетін қызметті берушінің өтінімдерді қабылдау мерзімдерінің аяқталу сәтінен бастап – 30 (отыз)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кеңсесіне береді - 2 (екі) сағат.</w:t>
      </w:r>
      <w:r>
        <w:br/>
      </w: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-10 (он) жұмыс күні.</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көрсетілген қызметті берушілерімен өзара іс-қимыл тәртібінің сипаттамасы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Қостанай облысы бойынша "Халыққа қызмет көрсету орталығы" республикалық мемлекеттік кәсіпорнының филиалы және "электрондық үкіметтің" www.egov.kz веб-порталы арқылы мемлекеттік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 шығымдылығы</w:t>
            </w:r>
            <w:r>
              <w:br/>
            </w:r>
            <w:r>
              <w:rPr>
                <w:rFonts w:ascii="Times New Roman"/>
                <w:b w:val="false"/>
                <w:i w:val="false"/>
                <w:color w:val="000000"/>
                <w:sz w:val="20"/>
              </w:rPr>
              <w:t>мен сапасын арттыруды, жанар-жағармай</w:t>
            </w:r>
            <w:r>
              <w:br/>
            </w:r>
            <w:r>
              <w:rPr>
                <w:rFonts w:ascii="Times New Roman"/>
                <w:b w:val="false"/>
                <w:i w:val="false"/>
                <w:color w:val="000000"/>
                <w:sz w:val="20"/>
              </w:rPr>
              <w:t>материалдарының және көктемгi егiс пен</w:t>
            </w:r>
            <w:r>
              <w:br/>
            </w:r>
            <w:r>
              <w:rPr>
                <w:rFonts w:ascii="Times New Roman"/>
                <w:b w:val="false"/>
                <w:i w:val="false"/>
                <w:color w:val="000000"/>
                <w:sz w:val="20"/>
              </w:rPr>
              <w:t>егiн жинау жұмыстарын жүргiзу үшін</w:t>
            </w:r>
            <w:r>
              <w:br/>
            </w:r>
            <w:r>
              <w:rPr>
                <w:rFonts w:ascii="Times New Roman"/>
                <w:b w:val="false"/>
                <w:i w:val="false"/>
                <w:color w:val="000000"/>
                <w:sz w:val="20"/>
              </w:rPr>
              <w:t>қажеттi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"Басым дақылдар өндiрудi субсидиялау</w:t>
      </w:r>
      <w:r>
        <w:br/>
      </w:r>
      <w:r>
        <w:rPr>
          <w:rFonts w:ascii="Times New Roman"/>
          <w:b/>
          <w:i w:val="false"/>
          <w:color w:val="000000"/>
        </w:rPr>
        <w:t>арқылы өсiмдiк шаруашылығы өнiмiнiң шығымдылығы</w:t>
      </w:r>
      <w:r>
        <w:br/>
      </w:r>
      <w:r>
        <w:rPr>
          <w:rFonts w:ascii="Times New Roman"/>
          <w:b/>
          <w:i w:val="false"/>
          <w:color w:val="000000"/>
        </w:rPr>
        <w:t>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w:t>
      </w:r>
      <w:r>
        <w:br/>
      </w:r>
      <w:r>
        <w:rPr>
          <w:rFonts w:ascii="Times New Roman"/>
          <w:b/>
          <w:i w:val="false"/>
          <w:color w:val="000000"/>
        </w:rPr>
        <w:t>басқа да тауарлық-материалдық құндылықтардың құнын</w:t>
      </w:r>
      <w:r>
        <w:br/>
      </w:r>
      <w:r>
        <w:rPr>
          <w:rFonts w:ascii="Times New Roman"/>
          <w:b/>
          <w:i w:val="false"/>
          <w:color w:val="000000"/>
        </w:rPr>
        <w:t>субсидиялау"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524 қаулысымен бекітілген</w:t>
            </w:r>
          </w:p>
        </w:tc>
      </w:tr>
    </w:tbl>
    <w:p>
      <w:pPr>
        <w:spacing w:after="0"/>
        <w:ind w:left="0"/>
        <w:jc w:val="left"/>
      </w:pPr>
      <w:r>
        <w:rPr>
          <w:rFonts w:ascii="Times New Roman"/>
          <w:b/>
          <w:i w:val="false"/>
          <w:color w:val="000000"/>
        </w:rPr>
        <w:t xml:space="preserve"> "Ауыл шаруашылығы дақылдарын қорғалған топырақта</w:t>
      </w:r>
      <w:r>
        <w:br/>
      </w:r>
      <w:r>
        <w:rPr>
          <w:rFonts w:ascii="Times New Roman"/>
          <w:b/>
          <w:i w:val="false"/>
          <w:color w:val="000000"/>
        </w:rPr>
        <w:t>өңдеп өсіру шығындарының құнын субсидиялау" мемлекеттік</w:t>
      </w:r>
      <w:r>
        <w:br/>
      </w:r>
      <w:r>
        <w:rPr>
          <w:rFonts w:ascii="Times New Roman"/>
          <w:b/>
          <w:i w:val="false"/>
          <w:color w:val="000000"/>
        </w:rPr>
        <w:t>көрсетілетін қызмет регламенті</w:t>
      </w:r>
    </w:p>
    <w:bookmarkStart w:name="z24"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дақылдарын қорғалған топырақта өңдеп өсіру шығындарының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 - көрсетілетін қызметті алушылардың банктік шоттарына тиесілі субсидияларды одан әрі аудару үшін қазынашылықтың аумақтық бөлімшесіне төлем құжаттарын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әрі-құжаттар топтамасы),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 және тіркеу;</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берушінің өтінішті қабылдау мерзімдерінің аяқталу сәтінен бастап – 30 (отыз) жұмыс күні.</w:t>
      </w:r>
      <w:r>
        <w:br/>
      </w:r>
      <w:r>
        <w:rPr>
          <w:rFonts w:ascii="Times New Roman"/>
          <w:b w:val="false"/>
          <w:i w:val="false"/>
          <w:color w:val="000000"/>
          <w:sz w:val="28"/>
        </w:rPr>
        <w:t>
      Рәсімнің (іс-қимылдың) нәтижесі – мемлекеттік қызметті көрсету нәтижесі;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-10 (он) жұмыс күні.</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берушінің өтінішті қабылдау мерзімдерінің аяқталу сәтінен бастап – 30 (отыз) жұмыс күні.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нәтижесін береді -10 (он) жұмыс күні.</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көрсетілген қызметті берушілерімен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34" w:id="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 Қостанай облысы бойынша "Халыққа қызмет көрсету орталығы" республикалық мемлекеттік кәсіпорнының филиалы және "электрондық үкіметтің" www.egov.kz веб-порталы арқылы мемлекеттік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"Ауыл шаруашылығы дақылдарын қорғалған топырақта</w:t>
      </w:r>
      <w:r>
        <w:br/>
      </w:r>
      <w:r>
        <w:rPr>
          <w:rFonts w:ascii="Times New Roman"/>
          <w:b/>
          <w:i w:val="false"/>
          <w:color w:val="000000"/>
        </w:rPr>
        <w:t>өңдеп өсіру шығындарының құнын субсидиялау"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524 қаулысымен бекітілген</w:t>
            </w:r>
          </w:p>
        </w:tc>
      </w:tr>
    </w:tbl>
    <w:p>
      <w:pPr>
        <w:spacing w:after="0"/>
        <w:ind w:left="0"/>
        <w:jc w:val="left"/>
      </w:pPr>
      <w:r>
        <w:rPr>
          <w:rFonts w:ascii="Times New Roman"/>
          <w:b/>
          <w:i w:val="false"/>
          <w:color w:val="000000"/>
        </w:rPr>
        <w:t xml:space="preserve"> "Жеміс-жидек дақылдарының және жүзімнің көпжылдық</w:t>
      </w:r>
      <w:r>
        <w:br/>
      </w:r>
      <w:r>
        <w:rPr>
          <w:rFonts w:ascii="Times New Roman"/>
          <w:b/>
          <w:i w:val="false"/>
          <w:color w:val="000000"/>
        </w:rPr>
        <w:t>көшеттерін отырғызу және өсіру (оның ішінде қалпына келтіру)</w:t>
      </w:r>
      <w:r>
        <w:br/>
      </w:r>
      <w:r>
        <w:rPr>
          <w:rFonts w:ascii="Times New Roman"/>
          <w:b/>
          <w:i w:val="false"/>
          <w:color w:val="000000"/>
        </w:rPr>
        <w:t>шығындарының құнын субсидиялау" мемлекеттік көрсетілетін</w:t>
      </w:r>
      <w:r>
        <w:br/>
      </w:r>
      <w:r>
        <w:rPr>
          <w:rFonts w:ascii="Times New Roman"/>
          <w:b/>
          <w:i w:val="false"/>
          <w:color w:val="000000"/>
        </w:rPr>
        <w:t>қызмет регламенті</w:t>
      </w:r>
    </w:p>
    <w:bookmarkStart w:name="z38"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"Жеміс-жидек дақылдарының және жүзімнің көпжылдық</w:t>
      </w:r>
      <w:r>
        <w:br/>
      </w:r>
      <w:r>
        <w:rPr>
          <w:rFonts w:ascii="Times New Roman"/>
          <w:b w:val="false"/>
          <w:i w:val="false"/>
          <w:color w:val="000000"/>
          <w:sz w:val="28"/>
        </w:rPr>
        <w:t>
      көшеттерін отырғызу және өсіру (оның ішінде қалпына келтіру)</w:t>
      </w:r>
      <w:r>
        <w:br/>
      </w:r>
      <w:r>
        <w:rPr>
          <w:rFonts w:ascii="Times New Roman"/>
          <w:b w:val="false"/>
          <w:i w:val="false"/>
          <w:color w:val="000000"/>
          <w:sz w:val="28"/>
        </w:rPr>
        <w:t>
      шығындарының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құжаттарын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топтамасы),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өтінімді қабылдау және тіркеу;</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10 (оныншы) жұмыс күнінде.</w:t>
      </w:r>
      <w:r>
        <w:br/>
      </w:r>
      <w:r>
        <w:rPr>
          <w:rFonts w:ascii="Times New Roman"/>
          <w:b w:val="false"/>
          <w:i w:val="false"/>
          <w:color w:val="000000"/>
          <w:sz w:val="28"/>
        </w:rPr>
        <w:t>
      Рәсімнің (іс-қимылдың) нәтижесі – мемлекеттік қызметті көрсету нәтижесі;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нәтижесін береді -15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45"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10 (оныншы) жұмыс күнінде;</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нәтижесін береді - 15 (он бес) минут.</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көрсетілген қызметті берушілерімен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48" w:id="1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Қостанай облысы бойынша "Халыққа қызмет көрсету орталығы" республикалық мемлекеттік кәсіпорнының филиалы және "электрондық үкіметтің" www.egov.kz веб-порталы арқылы мемлекеттік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w:t>
            </w:r>
            <w:r>
              <w:br/>
            </w:r>
            <w:r>
              <w:rPr>
                <w:rFonts w:ascii="Times New Roman"/>
                <w:b w:val="false"/>
                <w:i w:val="false"/>
                <w:color w:val="000000"/>
                <w:sz w:val="20"/>
              </w:rPr>
              <w:t>отырғызу және өсіру (оның ішінде</w:t>
            </w:r>
            <w:r>
              <w:br/>
            </w:r>
            <w:r>
              <w:rPr>
                <w:rFonts w:ascii="Times New Roman"/>
                <w:b w:val="false"/>
                <w:i w:val="false"/>
                <w:color w:val="000000"/>
                <w:sz w:val="20"/>
              </w:rPr>
              <w:t>қалпына келтіру) шығындарының құнын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"Жеміс-жидек дақылдарының және жүзімнің көпжылдық</w:t>
      </w:r>
      <w:r>
        <w:br/>
      </w:r>
      <w:r>
        <w:rPr>
          <w:rFonts w:ascii="Times New Roman"/>
          <w:b/>
          <w:i w:val="false"/>
          <w:color w:val="000000"/>
        </w:rPr>
        <w:t>көшеттерін отырғызу және өсіру (оның ішінде қалпына келтіру)</w:t>
      </w:r>
      <w:r>
        <w:br/>
      </w:r>
      <w:r>
        <w:rPr>
          <w:rFonts w:ascii="Times New Roman"/>
          <w:b/>
          <w:i w:val="false"/>
          <w:color w:val="000000"/>
        </w:rPr>
        <w:t>шығындарының құнын субсидиялау"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524 қаулысымен бекітілген</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w:t>
      </w:r>
    </w:p>
    <w:bookmarkStart w:name="z52"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"Тыңайтқыштар (органикалықтарды қоспағанда)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("Қостанай облысы әкімдігінің ауыл шаруашылығы басқармасы" мемлекеттік мекемесі, аудандардың және облыстық маңызы бар қалалардың ауыл шаруашылығы бөлімдері), (бұдан әрі – көрсетілетін қызметті беруші) көрсетеді.</w:t>
      </w:r>
      <w:r>
        <w:br/>
      </w:r>
      <w:r>
        <w:rPr>
          <w:rFonts w:ascii="Times New Roman"/>
          <w:b w:val="false"/>
          <w:i w:val="false"/>
          <w:color w:val="000000"/>
          <w:sz w:val="28"/>
        </w:rPr>
        <w:t>
      Өтінімді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мыналардың:</w:t>
      </w:r>
      <w:r>
        <w:br/>
      </w: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 (бұдан әрі – ауыл шаруашылығы тауарын өндірушілер);</w:t>
      </w:r>
      <w:r>
        <w:br/>
      </w:r>
      <w:r>
        <w:rPr>
          <w:rFonts w:ascii="Times New Roman"/>
          <w:b w:val="false"/>
          <w:i w:val="false"/>
          <w:color w:val="000000"/>
          <w:sz w:val="28"/>
        </w:rPr>
        <w:t>
      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төлем құжаттарын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5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Қазақстан Республикасы Ауыл шаруашылығы министрінің 2015 жылғы 21 шілдедегі № 4-4/679 "Тыңайтқыштар (органикалықтарды қоспағанда)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өтінімді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өтінімді қабылдау және тіркеу;</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Рәсімнің (іс-қимылдың) нәтижесі – ауданның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3 (үш) жұмыс күні.</w:t>
      </w:r>
      <w:r>
        <w:br/>
      </w:r>
      <w:r>
        <w:rPr>
          <w:rFonts w:ascii="Times New Roman"/>
          <w:b w:val="false"/>
          <w:i w:val="false"/>
          <w:color w:val="000000"/>
          <w:sz w:val="28"/>
        </w:rPr>
        <w:t>
      Рәсімнің (іс-қимылдың) нәтижесі – мемлекеттік қызметті көрсету нәтижесі;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нәтижесін береді - 2 (екі) жұмыс күні.</w:t>
      </w:r>
      <w:r>
        <w:br/>
      </w:r>
      <w:r>
        <w:rPr>
          <w:rFonts w:ascii="Times New Roman"/>
          <w:b w:val="false"/>
          <w:i w:val="false"/>
          <w:color w:val="000000"/>
          <w:sz w:val="28"/>
        </w:rPr>
        <w:t>
      Рәсімнің (іс-қимылдың) нәтижесі – берілген мемлекеттік қызметті көрсету нәтижесі.</w:t>
      </w:r>
      <w:r>
        <w:br/>
      </w:r>
      <w:r>
        <w:rPr>
          <w:rFonts w:ascii="Times New Roman"/>
          <w:b w:val="false"/>
          <w:i w:val="false"/>
          <w:color w:val="000000"/>
          <w:sz w:val="28"/>
        </w:rPr>
        <w:t>
</w:t>
      </w:r>
    </w:p>
    <w:bookmarkStart w:name="z59"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3 (үш) жұмыс күні;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нәтижесін береді - 2 (екі) жұмыс күні.</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көрсетілген қызметті берушілерімен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62" w:id="1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8. Қостанай облысы бойынша "Халыққа қызмет көрсету орталығы" республикалық мемлекеттік кәсіпорнының филиалы және "электрондық үкіметтің" www.egov.kz веб-порталы арқылы мемлекеттік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r>
              <w:br/>
            </w:r>
            <w:r>
              <w:rPr>
                <w:rFonts w:ascii="Times New Roman"/>
                <w:b w:val="false"/>
                <w:i w:val="false"/>
                <w:color w:val="000000"/>
                <w:sz w:val="20"/>
              </w:rPr>
              <w:t>қоспағанда)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524 қаулысымен бекітілген</w:t>
            </w:r>
          </w:p>
        </w:tc>
      </w:tr>
    </w:tbl>
    <w:p>
      <w:pPr>
        <w:spacing w:after="0"/>
        <w:ind w:left="0"/>
        <w:jc w:val="left"/>
      </w:pPr>
      <w:r>
        <w:rPr>
          <w:rFonts w:ascii="Times New Roman"/>
          <w:b/>
          <w:i w:val="false"/>
          <w:color w:val="000000"/>
        </w:rPr>
        <w:t xml:space="preserve"> "Өсiмдiктердi қорғау мақсатында ауыл шаруашылығы</w:t>
      </w:r>
      <w:r>
        <w:br/>
      </w:r>
      <w:r>
        <w:rPr>
          <w:rFonts w:ascii="Times New Roman"/>
          <w:b/>
          <w:i w:val="false"/>
          <w:color w:val="000000"/>
        </w:rPr>
        <w:t>дақылдарын өңдеуге арналған гербицидтердiң, биоагенттердiң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регламенті</w:t>
      </w:r>
    </w:p>
    <w:bookmarkStart w:name="z66"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Өтінімді қабылдау және мемлекеттік қызмет көрсету қорытындыларын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7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2-тармақтарына</w:t>
      </w:r>
      <w:r>
        <w:rPr>
          <w:rFonts w:ascii="Times New Roman"/>
          <w:b w:val="false"/>
          <w:i w:val="false"/>
          <w:color w:val="000000"/>
          <w:sz w:val="28"/>
        </w:rPr>
        <w:t xml:space="preserve"> сәйкес нысан бойынша өтінімді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өтінімді қабылдау және тіркеу;</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14 (он төрт) жұмыс күні.</w:t>
      </w:r>
      <w:r>
        <w:br/>
      </w:r>
      <w:r>
        <w:rPr>
          <w:rFonts w:ascii="Times New Roman"/>
          <w:b w:val="false"/>
          <w:i w:val="false"/>
          <w:color w:val="000000"/>
          <w:sz w:val="28"/>
        </w:rPr>
        <w:t>
      Рәсімнің (іс-қимылдың) нәтижесі – мемлекеттік қызмет көрсету нәтижесі.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73"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өтінімді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өтінімді қарайды және көрсетілетін қызметті берушінің жауапты орындаушысын айқындайды – 30 (отыз) минут;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көрсетілетін қызметті берушінің кеңсесіне береді:</w:t>
      </w:r>
      <w:r>
        <w:br/>
      </w:r>
      <w:r>
        <w:rPr>
          <w:rFonts w:ascii="Times New Roman"/>
          <w:b w:val="false"/>
          <w:i w:val="false"/>
          <w:color w:val="000000"/>
          <w:sz w:val="28"/>
        </w:rPr>
        <w:t>
      көрсетілетін қызметті берушіге өтінімді тапсырған сәттен бастап – 14 (он төрт) жұмыс күні;</w:t>
      </w:r>
      <w:r>
        <w:br/>
      </w:r>
      <w:r>
        <w:rPr>
          <w:rFonts w:ascii="Times New Roman"/>
          <w:b w:val="false"/>
          <w:i w:val="false"/>
          <w:color w:val="000000"/>
          <w:sz w:val="28"/>
        </w:rPr>
        <w:t>
      4) көрсетілетін қызметті берушінің кеңсесі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76" w:id="1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Қостанай облысы бойынша "Халыққа қызмет көрсету орталығы" республикалық мемлекеттік кәсіпорнының филиалы және "электрондық үкіметтің" www.egov.kz веб-порталы арқылы мемлекеттік қызмет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 өңдеуге</w:t>
            </w:r>
            <w:r>
              <w:br/>
            </w:r>
            <w:r>
              <w:rPr>
                <w:rFonts w:ascii="Times New Roman"/>
                <w:b w:val="false"/>
                <w:i w:val="false"/>
                <w:color w:val="000000"/>
                <w:sz w:val="20"/>
              </w:rPr>
              <w:t>арналған гербицидтердiң, биоагенттердiң</w:t>
            </w:r>
            <w:r>
              <w:br/>
            </w:r>
            <w:r>
              <w:rPr>
                <w:rFonts w:ascii="Times New Roman"/>
                <w:b w:val="false"/>
                <w:i w:val="false"/>
                <w:color w:val="000000"/>
                <w:sz w:val="20"/>
              </w:rPr>
              <w:t>(энтомофагтардың) және биопрепараттардың</w:t>
            </w:r>
            <w:r>
              <w:br/>
            </w:r>
            <w:r>
              <w:rPr>
                <w:rFonts w:ascii="Times New Roman"/>
                <w:b w:val="false"/>
                <w:i w:val="false"/>
                <w:color w:val="000000"/>
                <w:sz w:val="20"/>
              </w:rPr>
              <w:t>құнын субсидиялау"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"Өсiмдiктердi қорғау мақсатында ауыл шаруашылығы</w:t>
      </w:r>
      <w:r>
        <w:br/>
      </w:r>
      <w:r>
        <w:rPr>
          <w:rFonts w:ascii="Times New Roman"/>
          <w:b/>
          <w:i w:val="false"/>
          <w:color w:val="000000"/>
        </w:rPr>
        <w:t>дақылдарын өңдеуге арналған гербицидтердiң, биоагенттердiң</w:t>
      </w:r>
      <w:r>
        <w:br/>
      </w:r>
      <w:r>
        <w:rPr>
          <w:rFonts w:ascii="Times New Roman"/>
          <w:b/>
          <w:i w:val="false"/>
          <w:color w:val="000000"/>
        </w:rPr>
        <w:t>(энтомофагтардың) және биопрепараттардың құнын</w:t>
      </w:r>
      <w:r>
        <w:br/>
      </w:r>
      <w:r>
        <w:rPr>
          <w:rFonts w:ascii="Times New Roman"/>
          <w:b/>
          <w:i w:val="false"/>
          <w:color w:val="000000"/>
        </w:rPr>
        <w:t>субсидиялау"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