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88dd" w14:textId="4158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Туризм саласындағы мемлекеттік көрсетілетін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12 тамыздағы № 342 қаулысы. Қостанай облысының Әділет департаментінде 2015 жылғы 17 қыркүйекте № 5883 болып тіркелді. Күші жойылды - Қостанай облысы әкімдігінің 2016 жылғы 11 шілдедегі № 336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әкімдігінің 11.07.2016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"Туристік операторлық 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(туроператорлық қызмет) жүзеге асыруға лицензия беру" мемлекеттік көрсетілетін қызмет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"Туристік, оның ішінде туристік әлеует, туризм объектілері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туристік қызметті жүзеге асыратын тұлғалар туралы ақпарат беру" мемлекеттік көрсетілетін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қызметті (туроператорлық қызмет)</w:t>
      </w:r>
      <w:r>
        <w:br/>
      </w:r>
      <w:r>
        <w:rPr>
          <w:rFonts w:ascii="Times New Roman"/>
          <w:b/>
          <w:i w:val="false"/>
          <w:color w:val="000000"/>
        </w:rPr>
        <w:t>жүзеге асыруға лицензия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"Туристік операторлық қызметті (туроператорлық қызмет) жүзеге асыруға лицензия беру" мемлекеттік көрсетілетін қызметін (бұдан әрі -мемлекеттік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мекемесі)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Өтінімді қабылдау және мемлекеттік қызметті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Қостанай облысы бойынша "Халыққа қызмет көрсету орталығы" Республикалық мемлекеттік кәсіпорнының филиалы (бұдан әрі - ХҚКО);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www.egov.kz, www.elicense.kz "электрондық үкімет" веб-порталы (бұдан әрі -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Мемлекеттiк қызмет көрсету нысаны: электрондық (ішінара автоматтандырылған) және (немесе)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нәтижесі: туристік операторлық қызметке (туроператорлық қызметке) лицензия, лицензияны қайта ресімдеу, лицензияның телнұсқасы, не Қазақстан Республикасы Инвестициялар және даму министрінің 2015 жылғы 28 сәуірдегі № 495 "Туризм саласындағы мемлекеттік көрсетілетін қызметтердің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 операторлық қызметті (туроператорлық қызмет) жүзеге асыруға лицензия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қызмет көрсету нәтижесiн беру нысаны: электрондық.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 берушінің құрылымдық бөлімшелері (қызметкерлері)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көрсетілетін қызметті берушінің құрылымдық бөлімшелері (қызметкерлері)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ХҚКО-ға және өзге де көрсетілетін қызметті берушілерге жүгіну тәртібін, көрсетілетін қызметті алушының өтінішін өңдеу ұзақтығын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мемлекеттік көрсетілетін қызметті алу үшін ХҚКО-ға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ХҚКО қызметкері өтінішті толтырудың дұрыстығын және ұсынылған құжаттар топтамасының толықтығын тексереді,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 құжаттар топтамасын толық ұсынбаған жағдайда, ХҚКО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топтамасын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ХҚКО қызметкері өтінішті "Халыққа қызмет көрсету орталықтарына арналған интеграцияланған ақпараттық жүйе" ақпараттық жүйесінде тіркейді және көрсетілетін қызметті алушыға тиісті құжаттар топтамасын қабылдағандығы туралы қолхат береді,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ХҚКО қызметкері көрсетілетін қызметті алушыдан, егер Қазақстан Республикасы заңдарында өзгеше көзделмесе, ақпараттық жүйелерде қамтылған, заңмен қорғалатын құпияны құрайтын мәліметтерді пайдалануға жазбаша келісімін алады, 5 (бес)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ХҚКО қызметкері құжаттар топтамасын дайындайды және оларды көрсетілетін қызметті алушыға курьерлік немесе осыған уәкілетті өзге де байланыс арқылы жолдайды,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 құжаттар топтамасын қарайды: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 топтамасы толық ұсынылған жағдайда, мемлекеттік қызмет көрсету нәтижесін жолдайды: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заңды тұлға-лицензиатты басқа заңды тұлғаға бөліп шығу, бөліну нысанында қайта ұйымдасқан кезде лицензияны беру және қайта ресімдеу – 15 (он бес) жұмыс күнінен кешіктірмей,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лицензияны қайта ресімдеу – 3 (үш) жұмыс күні ішінде,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лицензияның телнұсқасын беру – 2 (екі) жұмыс күні ішінде,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дәл осындай мерзім ішінде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қызметті көрсетуден бас тарту туралы жазбаша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Ұсынылған құжаттар топтамасының толық емес фактісі анықталған жағдайда, көрсетілетін қызметті беруші өтінішті одан әрі қараудан жазбаша түрде дәлелді бас тартады, 2 (екі)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ХҚКО қызметкері тиісті құжаттар топтамасын қабылдағандығы туралы қолхатта көрсетілген мерзімде көрсетілетін қызметті алушыға мемлекеттік қызметті көрсету нәтижесін береді,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жеке сәйкестендіру нөмірі, ЭЦҚ арқылы порталда тіркелуді, авторизациялауды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алушының электрондық мемлекеттік қызметті таңдауы, электрондық сұрау салу жолдарын толтыруы және құжаттар топтамасын бекітуі;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алушының ЭЦҚ арқылы электрондық мемлекеттік қызметті көрсету үшін электрондық сұрау салудың куәландырылуы;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электрондық сұрау салуды өңдеуі (тексеруі, тіркеуі);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алушының электрондық сұрау салу мәртебесі мен мемлекеттік қызмет көрсету мерзімі туралы хабарламаны портал арқылы көрсетілетін қызметті алушының "жеке кабинетінде"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көрсетілетін қызметті алушының "жеке кабинетіне" мемлекеттік қызмет көрсету нәтижесін ЭЦҚ-мен қол қойылған, электрондық құжат нысанында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алушының мемлекеттік қызмет көрсету нәтижесін портал арқылы көрсетілетін қызметті алушының "жеке кабинетінде"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Портал арқылы мемлекеттік қызмет көрсетуге тартылған ақпараттық жүйелердің функционалдық өзара іс-қимыл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іс-қимылының толық сипаттамасы, сондай- ақ өзге көрсетілетін қызметті берушілер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 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(туроператорлық қызмет)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жүйелердің функционалдық өзара іс-қимыл диаграммасы (портал арқылы)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 операторлық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(туроператорлық қызмет)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қызметті (туроператорлық қызмет) жүзеге асыруға лицензия беру"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"Туристік, оның ішінде туристік әлеует, туризм объектілері</w:t>
      </w:r>
      <w:r>
        <w:br/>
      </w:r>
      <w:r>
        <w:rPr>
          <w:rFonts w:ascii="Times New Roman"/>
          <w:b/>
          <w:i w:val="false"/>
          <w:color w:val="000000"/>
        </w:rPr>
        <w:t>және туристік қызметті жүзеге асыратын тұлғалар туралы ақпарат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көрсетілетін қызмет регламенті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қызметін (бұдан әрі - 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мекемесі")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Өтінішті қабылдау және мемлекеттік қызметті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Мемлекеттiк қызметті көрсету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туристік, оның ішінде туристік әлеует, туризм объектілері және туристік қызметті жүзеге асыратын тұлғалар туралы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қызметті көрсетудің нәтижесiн беру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Мемлекеттік қызмет көрсету бойынша рәсімдерді (іс-қимылдарды) бастауға негіздеме Қазақстан Республикасы Инвестициялар және даму министрінің 2015 жылғы 28 сәуірдегі № 495 "Туризм саласындағы мемлекеттік көрсетілетін қызметтердің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көрсетілетін қызметті алушының туристік, оның ішінде туристік әлеует, туризм объектілері және туристік қызметті жүзеге асыратын тұлғалар туралы ақпарат беруге өтініш (бұдан әрі - өтініш) беруі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 көрсетілетін қызметті алушыдан өтінішті қабылдайды, өтінішті қабылдап алған адамның тегі, аты, әкесінің аты (бар болған жағдайда), қабылдау күні көрсетілген, еркін нысандағы талонды (бұдан әрі - талон) береді, өтінішті көрсетілетін қызметті берушінің басшысына жауапты орындаушыны айқындау және тиісті бұрыштама қою үшін береді,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талон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жауапты орындаушыны айқындайды, тиісті бұрыштама қояды, 3 (үш)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өтінішті қарайды, мемлекеттік қызмет көрсету нәтижесінің жобасын дайындайды, 3 (үш)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нәтижесінің жобасымен танысады және оған қол қояды, 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мемлекеттік қызмет көрсету нәтижесін көрсетілетін қызметті алушыға береді,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Рәсімнің (іс-қимылдың) нәтижесі – берілген мемлекеттік қызмет көрсету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процесіне қатысатын көрсетілетін қызметті берушілердің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 өтінішті қабылдауды жүзеге асырады, талон береді, өтінішті көрсетілетін қызметті берушінің басшысына жауапты орындаушыны айқындау және тиісті бұрыштама қою үшін береді,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 жауапты орындаушыны айқындайды, тиісті бұрыштама қояды, өтінішті жауапты орындаушыға береді, 3 (үш)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өтінішті қарайды, мемлекеттік қызмет көрсету нәтижесінің жобасын дайындайды, көрсетілетін қызметті берушінің басшысына қарау және шешім қабылдау үшін береді, 3 (үш)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 мемлекеттік қызмет көрсету нәтижесінің жобасына қол қояды, оны көрсетілетін қызметті берушінің кеңсе қызметкеріне береді,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кеңсе қызметкері мемлекеттік қызмет көрсету нәтижесін көрсетілетін қызметті алушыға беруді жүзеге асырады,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көрсетілетін қызмет "Халыққа қызмет көрсету орталығы" Республикалық мемлекеттік кәсіпорнының Қостанай облысы бойынша филиалы және "электрондық үкімет"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"Туристік, оның ішінде туристік әлеует,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объектілері және туристік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тұлғалар туралы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Туристік, оның ішінде туристік әлеует, туризм объектілері және туристік қызметті жүзеге асыратын тұлғалар туралы ақпарат беру" мемлекеттік қызмет көрсету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