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907a9" w14:textId="ad907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Әкімдіктің 2014 жылғы 2 желтоқсандағы № 599 "Қостанай облысы әкімдігінің денсаулық сақтау басқармасы" мемлекеттік мекемесі туралы ережені бекіту туралы"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әкімдігінің 2015 жылғы 27 наурыздағы № 109 қаулысы. Қостанай облысының Әділет департаментінде 2015 жылғы 20 сәуірде № 5534 болып тіркеді. Күші жойылды - Қостанай облысы әкімдігінің 2017 жылғы 10 ақпандағы № 65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Қостанай облысы әкімдігінің 10.02.2017 </w:t>
      </w:r>
      <w:r>
        <w:rPr>
          <w:rFonts w:ascii="Times New Roman"/>
          <w:b w:val="false"/>
          <w:i w:val="false"/>
          <w:color w:val="ff0000"/>
          <w:sz w:val="28"/>
        </w:rPr>
        <w:t>№ 65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"Нормативтік құқықтық актілер туралы" 1998 жылғы 24 наурыздағы Қазақстан Республикасының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</w:t>
      </w:r>
      <w:r>
        <w:rPr>
          <w:rFonts w:ascii="Times New Roman"/>
          <w:b w:val="false"/>
          <w:i w:val="false"/>
          <w:color w:val="000000"/>
          <w:sz w:val="28"/>
        </w:rPr>
        <w:t>, "Қазақстан Республикасындағы жергілікті мемлекеттік басқару және өзін-өзі басқару туралы" 2001 жылғы 23 қаңтардағы Қазақстан Республикасы Заңының сәйкес Қостанай облысының әкімдігі</w:t>
      </w:r>
      <w:r>
        <w:rPr>
          <w:rFonts w:ascii="Times New Roman"/>
          <w:b/>
          <w:i w:val="false"/>
          <w:color w:val="000000"/>
          <w:sz w:val="28"/>
        </w:rPr>
        <w:t xml:space="preserve">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Қостанай облысы әкімдігінің 2014 жылғы 2 желтоқсандағы № 599 "Қостанай облысы әкімдігінің денсаулық сақтау басқармасы" мемлекеттік мекемесі туралы ережені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5240 болып тіркелген, 2014 жылғы 30 желтоқсанда "Қостанай таңы" газетінде жарияланған)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жоғарыда көрсетілген қаулымен бекітілген "Қостанай облысы әкімдігінің денсаулық сақтау басқармасы" мемлекеттік мекемесі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мемлекеттік тілдегі барлық мәтін бойынша "шаруашалық" деген сөз "шаруашылық" деген сөзбен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орыс тіліндегі мәтін өзгермейді.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 алғашқы ресми жарияланған күнiнен кейін күнтiзбелiк он күн өткен соң қолданысқа енгiзiледi.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Садуақасов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