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bcce43" w14:textId="1bcce4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"Қызылтөбе ауылдық округі әкімінің аппараты"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Мұнайлы ауданы әкімдігінің 2015 жылғы 22 желтоқсандағы № 312-қ қаулысы. Маңғыстау облысы Әділет департаментінде 2016 жылғы 28 қаңтарда № 2962 болып тіркелді. Күші жойылды - Маңғыстау облысы Мұнайлы ауданы әкімдігінің 2020 жылғы 16 қаңтардағы № 7-қ қаулысымен</w:t>
      </w:r>
    </w:p>
    <w:p>
      <w:pPr>
        <w:spacing w:after="0"/>
        <w:ind w:left="0"/>
        <w:jc w:val="both"/>
      </w:pPr>
      <w:r>
        <w:rPr>
          <w:rFonts w:ascii="Times New Roman"/>
          <w:b w:val="false"/>
          <w:i w:val="false"/>
          <w:color w:val="ff0000"/>
          <w:sz w:val="28"/>
        </w:rPr>
        <w:t xml:space="preserve">
      Ескерту. Күші жойылды - Маңғыстау облысы Мұнайлы ауданы әкімдігінің 16.01.2020 </w:t>
      </w:r>
      <w:r>
        <w:rPr>
          <w:rFonts w:ascii="Times New Roman"/>
          <w:b w:val="false"/>
          <w:i w:val="false"/>
          <w:color w:val="ff0000"/>
          <w:sz w:val="28"/>
        </w:rPr>
        <w:t>№ 7 - қ</w:t>
      </w:r>
      <w:r>
        <w:rPr>
          <w:rFonts w:ascii="Times New Roman"/>
          <w:b w:val="false"/>
          <w:i w:val="false"/>
          <w:color w:val="ff0000"/>
          <w:sz w:val="28"/>
        </w:rPr>
        <w:t>(алғашқы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2001 жылғы 23 қаңтардағы, </w:t>
      </w:r>
      <w:r>
        <w:rPr>
          <w:rFonts w:ascii="Times New Roman"/>
          <w:b w:val="false"/>
          <w:i w:val="false"/>
          <w:color w:val="000000"/>
          <w:sz w:val="28"/>
        </w:rPr>
        <w:t>"Әкімшілік рәсімдер туралы"</w:t>
      </w:r>
      <w:r>
        <w:rPr>
          <w:rFonts w:ascii="Times New Roman"/>
          <w:b w:val="false"/>
          <w:i w:val="false"/>
          <w:color w:val="000000"/>
          <w:sz w:val="28"/>
        </w:rPr>
        <w:t xml:space="preserve"> 2000 жылғы 27 қарашадағы Қазақстан Республикасының заңдарына, "Қазақстан Республикасы мемлекеттік органының үлгі ережесін бекіту туралы" Қазақстан Республикасы Президентінің 2012 жылғы 29 қазандағы </w:t>
      </w:r>
      <w:r>
        <w:rPr>
          <w:rFonts w:ascii="Times New Roman"/>
          <w:b w:val="false"/>
          <w:i w:val="false"/>
          <w:color w:val="000000"/>
          <w:sz w:val="28"/>
        </w:rPr>
        <w:t>№ 410</w:t>
      </w:r>
      <w:r>
        <w:rPr>
          <w:rFonts w:ascii="Times New Roman"/>
          <w:b w:val="false"/>
          <w:i w:val="false"/>
          <w:color w:val="000000"/>
          <w:sz w:val="28"/>
        </w:rPr>
        <w:t xml:space="preserve"> Жарлығына және "Мемлекеттік орган туралы ережені әзірлеу және бекіту жөніндегі нұсқаулықты бекіту туралы" Қазақстан Республикасы Үкіметінің 2012 жылғы 25 желтоқсандағы </w:t>
      </w:r>
      <w:r>
        <w:rPr>
          <w:rFonts w:ascii="Times New Roman"/>
          <w:b w:val="false"/>
          <w:i w:val="false"/>
          <w:color w:val="000000"/>
          <w:sz w:val="28"/>
        </w:rPr>
        <w:t>№ 1672</w:t>
      </w:r>
      <w:r>
        <w:rPr>
          <w:rFonts w:ascii="Times New Roman"/>
          <w:b w:val="false"/>
          <w:i w:val="false"/>
          <w:color w:val="000000"/>
          <w:sz w:val="28"/>
        </w:rPr>
        <w:t xml:space="preserve"> Қаулысына сәйкес, аудан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"Қызылтөбе ауылдық округі әкімінің аппараты"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Қызылтөбе ауылдық округінің әкімі (А. Арыстанов) осы қаулының әділет органдарында мемлекеттік тіркелуін, оның "Әділет" ақпараттық-құқықтық жүйесі мен бұқаралық ақпарат құралдарында ресми жариялануын қамтамасыз етсін.</w:t>
      </w:r>
    </w:p>
    <w:bookmarkEnd w:id="2"/>
    <w:bookmarkStart w:name="z4" w:id="3"/>
    <w:p>
      <w:pPr>
        <w:spacing w:after="0"/>
        <w:ind w:left="0"/>
        <w:jc w:val="both"/>
      </w:pPr>
      <w:r>
        <w:rPr>
          <w:rFonts w:ascii="Times New Roman"/>
          <w:b w:val="false"/>
          <w:i w:val="false"/>
          <w:color w:val="000000"/>
          <w:sz w:val="28"/>
        </w:rPr>
        <w:t>
      3. Осы қаулының орындалуын бақылау аудан әкімі аппаратының басшысы Е. Оспанға жүктелсін.</w:t>
      </w:r>
    </w:p>
    <w:bookmarkEnd w:id="3"/>
    <w:bookmarkStart w:name="z5" w:id="4"/>
    <w:p>
      <w:pPr>
        <w:spacing w:after="0"/>
        <w:ind w:left="0"/>
        <w:jc w:val="both"/>
      </w:pPr>
      <w:r>
        <w:rPr>
          <w:rFonts w:ascii="Times New Roman"/>
          <w:b w:val="false"/>
          <w:i w:val="false"/>
          <w:color w:val="000000"/>
          <w:sz w:val="28"/>
        </w:rPr>
        <w:t>
      4.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Тәжібаев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Мұнайлы ауданы әкімдігінің</w:t>
            </w:r>
            <w:r>
              <w:br/>
            </w:r>
            <w:r>
              <w:rPr>
                <w:rFonts w:ascii="Times New Roman"/>
                <w:b w:val="false"/>
                <w:i w:val="false"/>
                <w:color w:val="000000"/>
                <w:sz w:val="20"/>
              </w:rPr>
              <w:t>2015 жылғы 22 желтоқсандағы</w:t>
            </w:r>
            <w:r>
              <w:br/>
            </w:r>
            <w:r>
              <w:rPr>
                <w:rFonts w:ascii="Times New Roman"/>
                <w:b w:val="false"/>
                <w:i w:val="false"/>
                <w:color w:val="000000"/>
                <w:sz w:val="20"/>
              </w:rPr>
              <w:t>№ 312-қ қаулысына</w:t>
            </w:r>
            <w:r>
              <w:br/>
            </w:r>
            <w:r>
              <w:rPr>
                <w:rFonts w:ascii="Times New Roman"/>
                <w:b w:val="false"/>
                <w:i w:val="false"/>
                <w:color w:val="000000"/>
                <w:sz w:val="20"/>
              </w:rPr>
              <w:t>қосымша</w:t>
            </w:r>
          </w:p>
        </w:tc>
      </w:tr>
    </w:tbl>
    <w:bookmarkStart w:name="z7" w:id="5"/>
    <w:p>
      <w:pPr>
        <w:spacing w:after="0"/>
        <w:ind w:left="0"/>
        <w:jc w:val="left"/>
      </w:pPr>
      <w:r>
        <w:rPr>
          <w:rFonts w:ascii="Times New Roman"/>
          <w:b/>
          <w:i w:val="false"/>
          <w:color w:val="000000"/>
        </w:rPr>
        <w:t xml:space="preserve"> "Қызылтөбе ауылдық округі әкімінің аппараты" мемлекеттік мекемесінің ЕРЕЖЕСІ 1. Жалпы ережелер</w:t>
      </w:r>
    </w:p>
    <w:bookmarkEnd w:id="5"/>
    <w:bookmarkStart w:name="z8" w:id="6"/>
    <w:p>
      <w:pPr>
        <w:spacing w:after="0"/>
        <w:ind w:left="0"/>
        <w:jc w:val="both"/>
      </w:pPr>
      <w:r>
        <w:rPr>
          <w:rFonts w:ascii="Times New Roman"/>
          <w:b w:val="false"/>
          <w:i w:val="false"/>
          <w:color w:val="000000"/>
          <w:sz w:val="28"/>
        </w:rPr>
        <w:t>
      1. "Қызылтөбе ауылдық округі әкімінің аппараты" мемлекеттік мекемеcі Қызылтөбе ауылдық округі әкімінің қызметін ақпараттық-талдау, ұйымдық-құқықтық, материалдық-техникалық қамтамасыз етуді жүзеге асыратын Қазақстан Республикасының мемлекеттік органы болып табылады.</w:t>
      </w:r>
    </w:p>
    <w:bookmarkEnd w:id="6"/>
    <w:bookmarkStart w:name="z9" w:id="7"/>
    <w:p>
      <w:pPr>
        <w:spacing w:after="0"/>
        <w:ind w:left="0"/>
        <w:jc w:val="both"/>
      </w:pPr>
      <w:r>
        <w:rPr>
          <w:rFonts w:ascii="Times New Roman"/>
          <w:b w:val="false"/>
          <w:i w:val="false"/>
          <w:color w:val="000000"/>
          <w:sz w:val="28"/>
        </w:rPr>
        <w:t xml:space="preserve">
      2. "Қызылтөбе ауылдық округі әкімінің аппараты" мемлекеттік мекемесі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7"/>
    <w:bookmarkStart w:name="z10" w:id="8"/>
    <w:p>
      <w:pPr>
        <w:spacing w:after="0"/>
        <w:ind w:left="0"/>
        <w:jc w:val="both"/>
      </w:pPr>
      <w:r>
        <w:rPr>
          <w:rFonts w:ascii="Times New Roman"/>
          <w:b w:val="false"/>
          <w:i w:val="false"/>
          <w:color w:val="000000"/>
          <w:sz w:val="28"/>
        </w:rPr>
        <w:t>
      3. "Қызылтөбе ауылдық округі әкімінің аппараты" мемлекеттік мекемесі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p>
    <w:bookmarkEnd w:id="8"/>
    <w:bookmarkStart w:name="z11" w:id="9"/>
    <w:p>
      <w:pPr>
        <w:spacing w:after="0"/>
        <w:ind w:left="0"/>
        <w:jc w:val="both"/>
      </w:pPr>
      <w:r>
        <w:rPr>
          <w:rFonts w:ascii="Times New Roman"/>
          <w:b w:val="false"/>
          <w:i w:val="false"/>
          <w:color w:val="000000"/>
          <w:sz w:val="28"/>
        </w:rPr>
        <w:t>
      4. "Қызылтөбе ауылдық округі әкімінің аппараты" мемлекеттік мекемесі азаматтық-құқықтық қатынастарға өз атынан түседі.</w:t>
      </w:r>
    </w:p>
    <w:bookmarkEnd w:id="9"/>
    <w:bookmarkStart w:name="z12" w:id="10"/>
    <w:p>
      <w:pPr>
        <w:spacing w:after="0"/>
        <w:ind w:left="0"/>
        <w:jc w:val="both"/>
      </w:pPr>
      <w:r>
        <w:rPr>
          <w:rFonts w:ascii="Times New Roman"/>
          <w:b w:val="false"/>
          <w:i w:val="false"/>
          <w:color w:val="000000"/>
          <w:sz w:val="28"/>
        </w:rPr>
        <w:t>
      5. "Қызылтөбе ауылдық округі әкімінің аппараты" мемлекеттік мекемесі өз құзыретінің мәселелері бойынша заңнамада белгіленген тәртіппен әкімнің өкімдерімен және Қазақстан Республикасының заңнамасында көзделген басқа да актілермен ресімделетін шешімдер қабылдайды.</w:t>
      </w:r>
    </w:p>
    <w:bookmarkEnd w:id="10"/>
    <w:bookmarkStart w:name="z13" w:id="11"/>
    <w:p>
      <w:pPr>
        <w:spacing w:after="0"/>
        <w:ind w:left="0"/>
        <w:jc w:val="both"/>
      </w:pPr>
      <w:r>
        <w:rPr>
          <w:rFonts w:ascii="Times New Roman"/>
          <w:b w:val="false"/>
          <w:i w:val="false"/>
          <w:color w:val="000000"/>
          <w:sz w:val="28"/>
        </w:rPr>
        <w:t>
      6. "Қызылтөбе ауылдық округі әкімінің аппараты" мемлекеттік мекемесінің құрылымы мен штат санының лимиті қолданыстағы заңнамаға сәйкес бекітіледі.</w:t>
      </w:r>
    </w:p>
    <w:bookmarkEnd w:id="11"/>
    <w:bookmarkStart w:name="z14" w:id="12"/>
    <w:p>
      <w:pPr>
        <w:spacing w:after="0"/>
        <w:ind w:left="0"/>
        <w:jc w:val="both"/>
      </w:pPr>
      <w:r>
        <w:rPr>
          <w:rFonts w:ascii="Times New Roman"/>
          <w:b w:val="false"/>
          <w:i w:val="false"/>
          <w:color w:val="000000"/>
          <w:sz w:val="28"/>
        </w:rPr>
        <w:t>
      7. Заңды тұлғаның орналасқан жері: Қазақстан Республикасы, Маңғыстау облысы, 130006, Мұнайлы ауданы, Қызылтөбе ауылдық округі, Қызылтөбе ауылы.</w:t>
      </w:r>
    </w:p>
    <w:bookmarkEnd w:id="12"/>
    <w:bookmarkStart w:name="z15" w:id="13"/>
    <w:p>
      <w:pPr>
        <w:spacing w:after="0"/>
        <w:ind w:left="0"/>
        <w:jc w:val="both"/>
      </w:pPr>
      <w:r>
        <w:rPr>
          <w:rFonts w:ascii="Times New Roman"/>
          <w:b w:val="false"/>
          <w:i w:val="false"/>
          <w:color w:val="000000"/>
          <w:sz w:val="28"/>
        </w:rPr>
        <w:t>
      8. Мемлекеттік органның толық атауы – "Қызылтөбе ауылдық округі әкімінің аппараты" мемлекеттік мекемесі.</w:t>
      </w:r>
    </w:p>
    <w:bookmarkEnd w:id="13"/>
    <w:bookmarkStart w:name="z16" w:id="14"/>
    <w:p>
      <w:pPr>
        <w:spacing w:after="0"/>
        <w:ind w:left="0"/>
        <w:jc w:val="both"/>
      </w:pPr>
      <w:r>
        <w:rPr>
          <w:rFonts w:ascii="Times New Roman"/>
          <w:b w:val="false"/>
          <w:i w:val="false"/>
          <w:color w:val="000000"/>
          <w:sz w:val="28"/>
        </w:rPr>
        <w:t>
      9. "Қызылтөбе ауылдық округі әкімінің аппараты" мемлекеттік мекемесінің құрылтайшысы Мұнайлы ауданының әкімдігі болып табылады.</w:t>
      </w:r>
    </w:p>
    <w:bookmarkEnd w:id="14"/>
    <w:bookmarkStart w:name="z17" w:id="15"/>
    <w:p>
      <w:pPr>
        <w:spacing w:after="0"/>
        <w:ind w:left="0"/>
        <w:jc w:val="both"/>
      </w:pPr>
      <w:r>
        <w:rPr>
          <w:rFonts w:ascii="Times New Roman"/>
          <w:b w:val="false"/>
          <w:i w:val="false"/>
          <w:color w:val="000000"/>
          <w:sz w:val="28"/>
        </w:rPr>
        <w:t xml:space="preserve">
      10. Осы </w:t>
      </w:r>
      <w:r>
        <w:rPr>
          <w:rFonts w:ascii="Times New Roman"/>
          <w:b w:val="false"/>
          <w:i w:val="false"/>
          <w:color w:val="000000"/>
          <w:sz w:val="28"/>
        </w:rPr>
        <w:t>Ереже</w:t>
      </w:r>
      <w:r>
        <w:rPr>
          <w:rFonts w:ascii="Times New Roman"/>
          <w:b w:val="false"/>
          <w:i w:val="false"/>
          <w:color w:val="000000"/>
          <w:sz w:val="28"/>
        </w:rPr>
        <w:t xml:space="preserve"> "Қызылтөбе ауылдық округі әкімінің аппараты" мемлекеттік мекемесінің құрылтай құжаты болып табылады.</w:t>
      </w:r>
    </w:p>
    <w:bookmarkEnd w:id="15"/>
    <w:bookmarkStart w:name="z18" w:id="16"/>
    <w:p>
      <w:pPr>
        <w:spacing w:after="0"/>
        <w:ind w:left="0"/>
        <w:jc w:val="both"/>
      </w:pPr>
      <w:r>
        <w:rPr>
          <w:rFonts w:ascii="Times New Roman"/>
          <w:b w:val="false"/>
          <w:i w:val="false"/>
          <w:color w:val="000000"/>
          <w:sz w:val="28"/>
        </w:rPr>
        <w:t>
      11. "Қызылтөбе ауылдық округі әкімінің аппараты" мемлекеттік мекемесінің қызметін қаржыландыру жергілікті бюджеттен жүзеге асырылады.</w:t>
      </w:r>
    </w:p>
    <w:bookmarkEnd w:id="16"/>
    <w:bookmarkStart w:name="z19" w:id="17"/>
    <w:p>
      <w:pPr>
        <w:spacing w:after="0"/>
        <w:ind w:left="0"/>
        <w:jc w:val="both"/>
      </w:pPr>
      <w:r>
        <w:rPr>
          <w:rFonts w:ascii="Times New Roman"/>
          <w:b w:val="false"/>
          <w:i w:val="false"/>
          <w:color w:val="000000"/>
          <w:sz w:val="28"/>
        </w:rPr>
        <w:t>
      12. "Қызылтөбе ауылдық округі әкімінің аппараты" мемлекеттік мекемесіне кәсіпкерлік субъектілерімен "Қызылтөбе ауылдық округі әкімінің аппараты" мемлекеттік мекемесінің функциялары болып табылатын міндеттерді орындау тұрғысында шарттық қатынастарға түсуге тыйым салынады.</w:t>
      </w:r>
    </w:p>
    <w:bookmarkEnd w:id="17"/>
    <w:bookmarkStart w:name="z20" w:id="18"/>
    <w:p>
      <w:pPr>
        <w:spacing w:after="0"/>
        <w:ind w:left="0"/>
        <w:jc w:val="both"/>
      </w:pPr>
      <w:r>
        <w:rPr>
          <w:rFonts w:ascii="Times New Roman"/>
          <w:b w:val="false"/>
          <w:i w:val="false"/>
          <w:color w:val="000000"/>
          <w:sz w:val="28"/>
        </w:rPr>
        <w:t>
      13. "Қызылтөбе ауылдық округі әкімінің аппараты" мемлекеттік мекемесінің жұмыс режимі Қазақстан Республикасының қолданыстағы заңнама талаптарына сәйкес дербес анықталады.</w:t>
      </w:r>
    </w:p>
    <w:bookmarkEnd w:id="18"/>
    <w:bookmarkStart w:name="z21" w:id="19"/>
    <w:p>
      <w:pPr>
        <w:spacing w:after="0"/>
        <w:ind w:left="0"/>
        <w:jc w:val="left"/>
      </w:pPr>
      <w:r>
        <w:rPr>
          <w:rFonts w:ascii="Times New Roman"/>
          <w:b/>
          <w:i w:val="false"/>
          <w:color w:val="000000"/>
        </w:rPr>
        <w:t xml:space="preserve"> 2. "Қызылтөбе ауылдық округі әкімінің аппараты" мемлекеттік мекемесінің миссиясы, негізгі міндеттері, функциялары, құқықтары мен мiндеттерi</w:t>
      </w:r>
    </w:p>
    <w:bookmarkEnd w:id="19"/>
    <w:p>
      <w:pPr>
        <w:spacing w:after="0"/>
        <w:ind w:left="0"/>
        <w:jc w:val="both"/>
      </w:pPr>
      <w:r>
        <w:rPr>
          <w:rFonts w:ascii="Times New Roman"/>
          <w:b w:val="false"/>
          <w:i w:val="false"/>
          <w:color w:val="000000"/>
          <w:sz w:val="28"/>
        </w:rPr>
        <w:t>
      14. "Қызылтөбе ауылдық округі әкімінің аппараты" мемлекеттік мекемесінің миссиясы ауылдық округ әкімінің ақпараттық-талдау, ұйымдық-құқықтық және материалдық-техникалық қызметтерін қамтамасыз ету болып табылады.</w:t>
      </w:r>
    </w:p>
    <w:bookmarkStart w:name="z22" w:id="20"/>
    <w:p>
      <w:pPr>
        <w:spacing w:after="0"/>
        <w:ind w:left="0"/>
        <w:jc w:val="both"/>
      </w:pPr>
      <w:r>
        <w:rPr>
          <w:rFonts w:ascii="Times New Roman"/>
          <w:b w:val="false"/>
          <w:i w:val="false"/>
          <w:color w:val="000000"/>
          <w:sz w:val="28"/>
        </w:rPr>
        <w:t>
      15. Міндеттері:</w:t>
      </w:r>
    </w:p>
    <w:bookmarkEnd w:id="20"/>
    <w:p>
      <w:pPr>
        <w:spacing w:after="0"/>
        <w:ind w:left="0"/>
        <w:jc w:val="both"/>
      </w:pPr>
      <w:r>
        <w:rPr>
          <w:rFonts w:ascii="Times New Roman"/>
          <w:b w:val="false"/>
          <w:i w:val="false"/>
          <w:color w:val="000000"/>
          <w:sz w:val="28"/>
        </w:rPr>
        <w:t>
      1) Қазақстан Республикасының мемлекеттік тәуелсіздігін, конституциялық құрылысын қорғау және нығайту, қауіпсіздігін, аумақтық тұтастығын, азаматтардың құқықтары мен бостандығын қамтамасыз ету бойынша Қазақстан Республикасы Президентінің саясатын өмірге енгізу;</w:t>
      </w:r>
    </w:p>
    <w:p>
      <w:pPr>
        <w:spacing w:after="0"/>
        <w:ind w:left="0"/>
        <w:jc w:val="both"/>
      </w:pPr>
      <w:r>
        <w:rPr>
          <w:rFonts w:ascii="Times New Roman"/>
          <w:b w:val="false"/>
          <w:i w:val="false"/>
          <w:color w:val="000000"/>
          <w:sz w:val="28"/>
        </w:rPr>
        <w:t>
      2) Қазақстан Республикасының әлеуметтік-экономикалық даму стратегиясын іске асыру, мемлекеттік әлеуметтік-экономикалық саясаттың негізгі бағыттарын жүзеге асыру;</w:t>
      </w:r>
    </w:p>
    <w:p>
      <w:pPr>
        <w:spacing w:after="0"/>
        <w:ind w:left="0"/>
        <w:jc w:val="both"/>
      </w:pPr>
      <w:r>
        <w:rPr>
          <w:rFonts w:ascii="Times New Roman"/>
          <w:b w:val="false"/>
          <w:i w:val="false"/>
          <w:color w:val="000000"/>
          <w:sz w:val="28"/>
        </w:rPr>
        <w:t>
      3) қоғамдық келісім мен саяси тұрақтылықтың конституциялық принциптерін өмірге енгізу, демократиялық әдістерімен мемлекеттік өмірдің аса маңызды мәселелерін шешу;</w:t>
      </w:r>
    </w:p>
    <w:p>
      <w:pPr>
        <w:spacing w:after="0"/>
        <w:ind w:left="0"/>
        <w:jc w:val="both"/>
      </w:pPr>
      <w:r>
        <w:rPr>
          <w:rFonts w:ascii="Times New Roman"/>
          <w:b w:val="false"/>
          <w:i w:val="false"/>
          <w:color w:val="000000"/>
          <w:sz w:val="28"/>
        </w:rPr>
        <w:t>
      4) заңдылық пен құқықтық тәртіпті нығайту жөніндегі шараларды жүзеге асыру, азаматтардың құқықтық саналылығының және олардың елдің қоғамдық-саяси өмірдегі белсенді азаматтық ұстанымдарының деңгейін арттыру;</w:t>
      </w:r>
    </w:p>
    <w:p>
      <w:pPr>
        <w:spacing w:after="0"/>
        <w:ind w:left="0"/>
        <w:jc w:val="both"/>
      </w:pPr>
      <w:r>
        <w:rPr>
          <w:rFonts w:ascii="Times New Roman"/>
          <w:b w:val="false"/>
          <w:i w:val="false"/>
          <w:color w:val="000000"/>
          <w:sz w:val="28"/>
        </w:rPr>
        <w:t>
      5) қоғамдық ұйымдармен және бұқаралық ақпарат құралдарымен өзара іс–қимыл жасау.</w:t>
      </w:r>
    </w:p>
    <w:bookmarkStart w:name="z23" w:id="21"/>
    <w:p>
      <w:pPr>
        <w:spacing w:after="0"/>
        <w:ind w:left="0"/>
        <w:jc w:val="both"/>
      </w:pPr>
      <w:r>
        <w:rPr>
          <w:rFonts w:ascii="Times New Roman"/>
          <w:b w:val="false"/>
          <w:i w:val="false"/>
          <w:color w:val="000000"/>
          <w:sz w:val="28"/>
        </w:rPr>
        <w:t>
      16. Функциялары:</w:t>
      </w:r>
    </w:p>
    <w:bookmarkEnd w:id="21"/>
    <w:p>
      <w:pPr>
        <w:spacing w:after="0"/>
        <w:ind w:left="0"/>
        <w:jc w:val="both"/>
      </w:pPr>
      <w:r>
        <w:rPr>
          <w:rFonts w:ascii="Times New Roman"/>
          <w:b w:val="false"/>
          <w:i w:val="false"/>
          <w:color w:val="000000"/>
          <w:sz w:val="28"/>
        </w:rPr>
        <w:t>
      Ақпараттық-талдау:</w:t>
      </w:r>
    </w:p>
    <w:p>
      <w:pPr>
        <w:spacing w:after="0"/>
        <w:ind w:left="0"/>
        <w:jc w:val="both"/>
      </w:pPr>
      <w:r>
        <w:rPr>
          <w:rFonts w:ascii="Times New Roman"/>
          <w:b w:val="false"/>
          <w:i w:val="false"/>
          <w:color w:val="000000"/>
          <w:sz w:val="28"/>
        </w:rPr>
        <w:t>
      1) ақпараттарды жинауды, өңдеуді жүзеге асыру және ауыл әкімін әлеуметтік-экономикалық және саяси мәселелер бойынша ақпараттық–талдау материалдарымен қамтамасыз ету;</w:t>
      </w:r>
    </w:p>
    <w:p>
      <w:pPr>
        <w:spacing w:after="0"/>
        <w:ind w:left="0"/>
        <w:jc w:val="both"/>
      </w:pPr>
      <w:r>
        <w:rPr>
          <w:rFonts w:ascii="Times New Roman"/>
          <w:b w:val="false"/>
          <w:i w:val="false"/>
          <w:color w:val="000000"/>
          <w:sz w:val="28"/>
        </w:rPr>
        <w:t>
      2) Президент жүргізіп отырған ішкі және сыртқы саясатты түсіндіру;</w:t>
      </w:r>
    </w:p>
    <w:p>
      <w:pPr>
        <w:spacing w:after="0"/>
        <w:ind w:left="0"/>
        <w:jc w:val="both"/>
      </w:pPr>
      <w:r>
        <w:rPr>
          <w:rFonts w:ascii="Times New Roman"/>
          <w:b w:val="false"/>
          <w:i w:val="false"/>
          <w:color w:val="000000"/>
          <w:sz w:val="28"/>
        </w:rPr>
        <w:t>
      3) әкімнің қызметін бұқаралық ақпарат құралдарында хабарлауды қамтамасыз ету, нормативтік-құқықтық актілерді жариялау;</w:t>
      </w:r>
    </w:p>
    <w:p>
      <w:pPr>
        <w:spacing w:after="0"/>
        <w:ind w:left="0"/>
        <w:jc w:val="both"/>
      </w:pPr>
      <w:r>
        <w:rPr>
          <w:rFonts w:ascii="Times New Roman"/>
          <w:b w:val="false"/>
          <w:i w:val="false"/>
          <w:color w:val="000000"/>
          <w:sz w:val="28"/>
        </w:rPr>
        <w:t>
      4) "Қызылтөбе ауылдық округі әкімінің аппараты" мемлекеттік мекемесінің жай–күйіне және орындаушылық тәртібіне талдау жүргізу;</w:t>
      </w:r>
    </w:p>
    <w:p>
      <w:pPr>
        <w:spacing w:after="0"/>
        <w:ind w:left="0"/>
        <w:jc w:val="both"/>
      </w:pPr>
      <w:r>
        <w:rPr>
          <w:rFonts w:ascii="Times New Roman"/>
          <w:b w:val="false"/>
          <w:i w:val="false"/>
          <w:color w:val="000000"/>
          <w:sz w:val="28"/>
        </w:rPr>
        <w:t>
      Ұйымдық-құқықтық функциялары:</w:t>
      </w:r>
    </w:p>
    <w:p>
      <w:pPr>
        <w:spacing w:after="0"/>
        <w:ind w:left="0"/>
        <w:jc w:val="both"/>
      </w:pPr>
      <w:r>
        <w:rPr>
          <w:rFonts w:ascii="Times New Roman"/>
          <w:b w:val="false"/>
          <w:i w:val="false"/>
          <w:color w:val="000000"/>
          <w:sz w:val="28"/>
        </w:rPr>
        <w:t>
      1) "Қызылтөбе ауылдық округі әкімінің аппараты" мемлекеттік мекемесінің жұмысын жоспарлау, кеңестерді, семинарларды және басқа да іс-шараларды өткізу, олардың дайындығын және өткізілуін ұйымдастыру;</w:t>
      </w:r>
    </w:p>
    <w:p>
      <w:pPr>
        <w:spacing w:after="0"/>
        <w:ind w:left="0"/>
        <w:jc w:val="both"/>
      </w:pPr>
      <w:r>
        <w:rPr>
          <w:rFonts w:ascii="Times New Roman"/>
          <w:b w:val="false"/>
          <w:i w:val="false"/>
          <w:color w:val="000000"/>
          <w:sz w:val="28"/>
        </w:rPr>
        <w:t>
      2) ауыл әкімінің шешімдері мен өкімдерінің жобаларын дайындау;</w:t>
      </w:r>
    </w:p>
    <w:p>
      <w:pPr>
        <w:spacing w:after="0"/>
        <w:ind w:left="0"/>
        <w:jc w:val="both"/>
      </w:pPr>
      <w:r>
        <w:rPr>
          <w:rFonts w:ascii="Times New Roman"/>
          <w:b w:val="false"/>
          <w:i w:val="false"/>
          <w:color w:val="000000"/>
          <w:sz w:val="28"/>
        </w:rPr>
        <w:t>
      3) азаматтар мен заңды тұлғалардың Қазақстан Республикасы Конститутциясының, заңдарының, Қазақстан Республикасының Президенті мен Үкіметі актілерінің, орталық және жергілікті мемлекеттік органдар нормативтік құқықтық актілерінің нормаларын орындауына жәрдемдесу;</w:t>
      </w:r>
    </w:p>
    <w:p>
      <w:pPr>
        <w:spacing w:after="0"/>
        <w:ind w:left="0"/>
        <w:jc w:val="both"/>
      </w:pPr>
      <w:r>
        <w:rPr>
          <w:rFonts w:ascii="Times New Roman"/>
          <w:b w:val="false"/>
          <w:i w:val="false"/>
          <w:color w:val="000000"/>
          <w:sz w:val="28"/>
        </w:rPr>
        <w:t>
      4) заңнаманың сақталмағандығы бойынша анықталған бұзушылықтарды жою жөнінде шаралар қолдану;</w:t>
      </w:r>
    </w:p>
    <w:p>
      <w:pPr>
        <w:spacing w:after="0"/>
        <w:ind w:left="0"/>
        <w:jc w:val="both"/>
      </w:pPr>
      <w:r>
        <w:rPr>
          <w:rFonts w:ascii="Times New Roman"/>
          <w:b w:val="false"/>
          <w:i w:val="false"/>
          <w:color w:val="000000"/>
          <w:sz w:val="28"/>
        </w:rPr>
        <w:t>
      5) "Қызылтөбе ауылдық округі әкімінің аппараты" мемлекеттік мекемесінің мемлекеттік қызметкерлерін даярлау және қайта даярлауды ұйымдастыру, жалпыға бірдей құқықтық оқуды жүргізу;</w:t>
      </w:r>
    </w:p>
    <w:p>
      <w:pPr>
        <w:spacing w:after="0"/>
        <w:ind w:left="0"/>
        <w:jc w:val="both"/>
      </w:pPr>
      <w:r>
        <w:rPr>
          <w:rFonts w:ascii="Times New Roman"/>
          <w:b w:val="false"/>
          <w:i w:val="false"/>
          <w:color w:val="000000"/>
          <w:sz w:val="28"/>
        </w:rPr>
        <w:t>
      6) әкімнің шығарған актілерін тіркеуді жүргізу;</w:t>
      </w:r>
    </w:p>
    <w:p>
      <w:pPr>
        <w:spacing w:after="0"/>
        <w:ind w:left="0"/>
        <w:jc w:val="both"/>
      </w:pPr>
      <w:r>
        <w:rPr>
          <w:rFonts w:ascii="Times New Roman"/>
          <w:b w:val="false"/>
          <w:i w:val="false"/>
          <w:color w:val="000000"/>
          <w:sz w:val="28"/>
        </w:rPr>
        <w:t>
      7) әкімнің актілерін тиісті дәрежеде ресімдеуді және таратуды қамтамасыз ету;</w:t>
      </w:r>
    </w:p>
    <w:p>
      <w:pPr>
        <w:spacing w:after="0"/>
        <w:ind w:left="0"/>
        <w:jc w:val="both"/>
      </w:pPr>
      <w:r>
        <w:rPr>
          <w:rFonts w:ascii="Times New Roman"/>
          <w:b w:val="false"/>
          <w:i w:val="false"/>
          <w:color w:val="000000"/>
          <w:sz w:val="28"/>
        </w:rPr>
        <w:t>
      8) "Қызылтөбе ауылдық округі әкімінің аппараты" мемлекеттік мекемесінде іс жүргізуді жоспарға сәйкес ұйымдастыру;</w:t>
      </w:r>
    </w:p>
    <w:p>
      <w:pPr>
        <w:spacing w:after="0"/>
        <w:ind w:left="0"/>
        <w:jc w:val="both"/>
      </w:pPr>
      <w:r>
        <w:rPr>
          <w:rFonts w:ascii="Times New Roman"/>
          <w:b w:val="false"/>
          <w:i w:val="false"/>
          <w:color w:val="000000"/>
          <w:sz w:val="28"/>
        </w:rPr>
        <w:t>
      9) қызметтік құжаттар мен азаматтардың өтініштерін, арыздарын, шағымдарын қарау;</w:t>
      </w:r>
    </w:p>
    <w:p>
      <w:pPr>
        <w:spacing w:after="0"/>
        <w:ind w:left="0"/>
        <w:jc w:val="both"/>
      </w:pPr>
      <w:r>
        <w:rPr>
          <w:rFonts w:ascii="Times New Roman"/>
          <w:b w:val="false"/>
          <w:i w:val="false"/>
          <w:color w:val="000000"/>
          <w:sz w:val="28"/>
        </w:rPr>
        <w:t>
      10) азаматтарды қабылдауды ұйымдастыру;</w:t>
      </w:r>
    </w:p>
    <w:p>
      <w:pPr>
        <w:spacing w:after="0"/>
        <w:ind w:left="0"/>
        <w:jc w:val="both"/>
      </w:pPr>
      <w:r>
        <w:rPr>
          <w:rFonts w:ascii="Times New Roman"/>
          <w:b w:val="false"/>
          <w:i w:val="false"/>
          <w:color w:val="000000"/>
          <w:sz w:val="28"/>
        </w:rPr>
        <w:t>
      11) мемлекеттік тілді кең түрде қолдануға бағытталған шараларды қабылдау;</w:t>
      </w:r>
    </w:p>
    <w:p>
      <w:pPr>
        <w:spacing w:after="0"/>
        <w:ind w:left="0"/>
        <w:jc w:val="both"/>
      </w:pPr>
      <w:r>
        <w:rPr>
          <w:rFonts w:ascii="Times New Roman"/>
          <w:b w:val="false"/>
          <w:i w:val="false"/>
          <w:color w:val="000000"/>
          <w:sz w:val="28"/>
        </w:rPr>
        <w:t>
      12) жұмыстың тәсілі мен әдістерін жақсарту, жаңа ақпараттық технологияны енгізу жөніндегі жұмыстарды жүргізу;</w:t>
      </w:r>
    </w:p>
    <w:p>
      <w:pPr>
        <w:spacing w:after="0"/>
        <w:ind w:left="0"/>
        <w:jc w:val="both"/>
      </w:pPr>
      <w:r>
        <w:rPr>
          <w:rFonts w:ascii="Times New Roman"/>
          <w:b w:val="false"/>
          <w:i w:val="false"/>
          <w:color w:val="000000"/>
          <w:sz w:val="28"/>
        </w:rPr>
        <w:t>
      13) Мемлекеттік көрсетілетін қызмет тізіліміне сәйкес, жеке және заңды тұлғаларға мемлекеттік қызмет көрсету;</w:t>
      </w:r>
    </w:p>
    <w:p>
      <w:pPr>
        <w:spacing w:after="0"/>
        <w:ind w:left="0"/>
        <w:jc w:val="both"/>
      </w:pPr>
      <w:r>
        <w:rPr>
          <w:rFonts w:ascii="Times New Roman"/>
          <w:b w:val="false"/>
          <w:i w:val="false"/>
          <w:color w:val="000000"/>
          <w:sz w:val="28"/>
        </w:rPr>
        <w:t>
      14) Мемлекеттік көрсетілетін қызметтер сапасын арттыруды қамтамасыз ету;</w:t>
      </w:r>
    </w:p>
    <w:p>
      <w:pPr>
        <w:spacing w:after="0"/>
        <w:ind w:left="0"/>
        <w:jc w:val="both"/>
      </w:pPr>
      <w:r>
        <w:rPr>
          <w:rFonts w:ascii="Times New Roman"/>
          <w:b w:val="false"/>
          <w:i w:val="false"/>
          <w:color w:val="000000"/>
          <w:sz w:val="28"/>
        </w:rPr>
        <w:t>
      15) Мемлекеттік көрсетілетін қызметтер саласындағы қызметкерлердің біліктілігін арттыруды қамтамасыз ету;</w:t>
      </w:r>
    </w:p>
    <w:p>
      <w:pPr>
        <w:spacing w:after="0"/>
        <w:ind w:left="0"/>
        <w:jc w:val="both"/>
      </w:pPr>
      <w:r>
        <w:rPr>
          <w:rFonts w:ascii="Times New Roman"/>
          <w:b w:val="false"/>
          <w:i w:val="false"/>
          <w:color w:val="000000"/>
          <w:sz w:val="28"/>
        </w:rPr>
        <w:t>
      16) Қазақстан Республикасының заңнамасына сәйкес Мемлекеттік көрсетілетін қызметтер сапасына ішкі бақылауды жүргізу;</w:t>
      </w:r>
    </w:p>
    <w:p>
      <w:pPr>
        <w:spacing w:after="0"/>
        <w:ind w:left="0"/>
        <w:jc w:val="both"/>
      </w:pPr>
      <w:r>
        <w:rPr>
          <w:rFonts w:ascii="Times New Roman"/>
          <w:b w:val="false"/>
          <w:i w:val="false"/>
          <w:color w:val="000000"/>
          <w:sz w:val="28"/>
        </w:rPr>
        <w:t>
      17) құзыретіне кіретін мемлекеттік қызмет көрсету бөлігінде жеке және заңды тұлғаларға көрсетілетін Мемлекеттік қызмет көрсету тізіліміне өзгерістер және/немесе толықтырулар енгізу жөнінде ұсыныстар жасау;</w:t>
      </w:r>
    </w:p>
    <w:p>
      <w:pPr>
        <w:spacing w:after="0"/>
        <w:ind w:left="0"/>
        <w:jc w:val="both"/>
      </w:pPr>
      <w:r>
        <w:rPr>
          <w:rFonts w:ascii="Times New Roman"/>
          <w:b w:val="false"/>
          <w:i w:val="false"/>
          <w:color w:val="000000"/>
          <w:sz w:val="28"/>
        </w:rPr>
        <w:t>
      18) қолданыстағы заңнамаға сәйкес басқа да функцияларды жүзеге асырады.</w:t>
      </w:r>
    </w:p>
    <w:bookmarkStart w:name="z24" w:id="22"/>
    <w:p>
      <w:pPr>
        <w:spacing w:after="0"/>
        <w:ind w:left="0"/>
        <w:jc w:val="both"/>
      </w:pPr>
      <w:r>
        <w:rPr>
          <w:rFonts w:ascii="Times New Roman"/>
          <w:b w:val="false"/>
          <w:i w:val="false"/>
          <w:color w:val="000000"/>
          <w:sz w:val="28"/>
        </w:rPr>
        <w:t>
      17. Құқықтары мен міндеттері:</w:t>
      </w:r>
    </w:p>
    <w:bookmarkEnd w:id="22"/>
    <w:p>
      <w:pPr>
        <w:spacing w:after="0"/>
        <w:ind w:left="0"/>
        <w:jc w:val="both"/>
      </w:pPr>
      <w:r>
        <w:rPr>
          <w:rFonts w:ascii="Times New Roman"/>
          <w:b w:val="false"/>
          <w:i w:val="false"/>
          <w:color w:val="000000"/>
          <w:sz w:val="28"/>
        </w:rPr>
        <w:t>
      1) осы ережемен қарастырылған негізгі міндеттер мен функцияларды іске асыру үшін "Қызылтөбе ауылдық округі әкімінің аппараты" мемлекеттік мекемесі өз құзыреті шегінде мемлекеттік органдар мен лауазымды тұлғалардан қажетті ақпаратты, құжаттарды және басқа да материалдарды сұрауға және алуға құқығы бар;</w:t>
      </w:r>
    </w:p>
    <w:p>
      <w:pPr>
        <w:spacing w:after="0"/>
        <w:ind w:left="0"/>
        <w:jc w:val="both"/>
      </w:pPr>
      <w:r>
        <w:rPr>
          <w:rFonts w:ascii="Times New Roman"/>
          <w:b w:val="false"/>
          <w:i w:val="false"/>
          <w:color w:val="000000"/>
          <w:sz w:val="28"/>
        </w:rPr>
        <w:t>
      2) мемлекеттік органның құзыретіне жатқызылған мәселелер бойынша заңды және жеке тұлғаларға түсініктемелер беру;</w:t>
      </w:r>
    </w:p>
    <w:p>
      <w:pPr>
        <w:spacing w:after="0"/>
        <w:ind w:left="0"/>
        <w:jc w:val="both"/>
      </w:pPr>
      <w:r>
        <w:rPr>
          <w:rFonts w:ascii="Times New Roman"/>
          <w:b w:val="false"/>
          <w:i w:val="false"/>
          <w:color w:val="000000"/>
          <w:sz w:val="28"/>
        </w:rPr>
        <w:t>
      3) "Қызылтөбе ауылдық округі әкімінің аппараты" мемлекеттік мекемесі сотта талапкер және жауапкер болуға құқылы;</w:t>
      </w:r>
    </w:p>
    <w:p>
      <w:pPr>
        <w:spacing w:after="0"/>
        <w:ind w:left="0"/>
        <w:jc w:val="both"/>
      </w:pPr>
      <w:r>
        <w:rPr>
          <w:rFonts w:ascii="Times New Roman"/>
          <w:b w:val="false"/>
          <w:i w:val="false"/>
          <w:color w:val="000000"/>
          <w:sz w:val="28"/>
        </w:rPr>
        <w:t>
      4) Қазақстан Республикасының заңнамасына сәйкес өзге де құқықтар мен міндеттерді жүзеге асыру.</w:t>
      </w:r>
    </w:p>
    <w:bookmarkStart w:name="z25" w:id="23"/>
    <w:p>
      <w:pPr>
        <w:spacing w:after="0"/>
        <w:ind w:left="0"/>
        <w:jc w:val="left"/>
      </w:pPr>
      <w:r>
        <w:rPr>
          <w:rFonts w:ascii="Times New Roman"/>
          <w:b/>
          <w:i w:val="false"/>
          <w:color w:val="000000"/>
        </w:rPr>
        <w:t xml:space="preserve"> 3. "Қызылтөбе ауылдық округі әкімінің аппараты" мемлекеттік мекемесінің қызметін ұйымдастыру</w:t>
      </w:r>
    </w:p>
    <w:bookmarkEnd w:id="23"/>
    <w:p>
      <w:pPr>
        <w:spacing w:after="0"/>
        <w:ind w:left="0"/>
        <w:jc w:val="both"/>
      </w:pPr>
      <w:r>
        <w:rPr>
          <w:rFonts w:ascii="Times New Roman"/>
          <w:b w:val="false"/>
          <w:i w:val="false"/>
          <w:color w:val="000000"/>
          <w:sz w:val="28"/>
        </w:rPr>
        <w:t>
      18. "Қызылтөбе ауылдық округі әкімінің аппараты" мемлекеттік мекемесіне басшылықты "Қызылтөбе ауылдық округі әкімінің аппараты" мемлекеттік мекемесіне жүктелген мiндеттердiң орындалуына және оның функцияларын жүзеге асыруға дербес жауапты болатын Қызылтөбе ауылдық округінің әкімі жүзеге асырады.</w:t>
      </w:r>
    </w:p>
    <w:bookmarkStart w:name="z26" w:id="24"/>
    <w:p>
      <w:pPr>
        <w:spacing w:after="0"/>
        <w:ind w:left="0"/>
        <w:jc w:val="both"/>
      </w:pPr>
      <w:r>
        <w:rPr>
          <w:rFonts w:ascii="Times New Roman"/>
          <w:b w:val="false"/>
          <w:i w:val="false"/>
          <w:color w:val="000000"/>
          <w:sz w:val="28"/>
        </w:rPr>
        <w:t>
      19. Ауылдық округ әкімі Қазақстан Республикасының Президенті белгілейтін тәртіпте қызметке тағайындалады немесе сайланады. Сондай-ақ, Қазақстан Республикасының Президенті белгілейтін тәртіпте қызметінен босатылады немесе өз өкілеттігін тоқтатады.</w:t>
      </w:r>
    </w:p>
    <w:bookmarkEnd w:id="24"/>
    <w:bookmarkStart w:name="z27" w:id="25"/>
    <w:p>
      <w:pPr>
        <w:spacing w:after="0"/>
        <w:ind w:left="0"/>
        <w:jc w:val="both"/>
      </w:pPr>
      <w:r>
        <w:rPr>
          <w:rFonts w:ascii="Times New Roman"/>
          <w:b w:val="false"/>
          <w:i w:val="false"/>
          <w:color w:val="000000"/>
          <w:sz w:val="28"/>
        </w:rPr>
        <w:t>
      20. Қызылтөбе ауылдық округі әкімінің Қазақстан Республикасының заңнамасына сәйкес қызметке тағайындайтын және қызметтен босатылатын орынбасары болады.</w:t>
      </w:r>
    </w:p>
    <w:bookmarkEnd w:id="25"/>
    <w:bookmarkStart w:name="z28" w:id="26"/>
    <w:p>
      <w:pPr>
        <w:spacing w:after="0"/>
        <w:ind w:left="0"/>
        <w:jc w:val="both"/>
      </w:pPr>
      <w:r>
        <w:rPr>
          <w:rFonts w:ascii="Times New Roman"/>
          <w:b w:val="false"/>
          <w:i w:val="false"/>
          <w:color w:val="000000"/>
          <w:sz w:val="28"/>
        </w:rPr>
        <w:t>
      21. Қызылтөбе ауылдық округі әкімінің өкілеттігі:</w:t>
      </w:r>
    </w:p>
    <w:bookmarkEnd w:id="26"/>
    <w:p>
      <w:pPr>
        <w:spacing w:after="0"/>
        <w:ind w:left="0"/>
        <w:jc w:val="both"/>
      </w:pPr>
      <w:r>
        <w:rPr>
          <w:rFonts w:ascii="Times New Roman"/>
          <w:b w:val="false"/>
          <w:i w:val="false"/>
          <w:color w:val="000000"/>
          <w:sz w:val="28"/>
        </w:rPr>
        <w:t>
      1) "Қызылтөбе ауылдық округі әкімінің аппараты" мемлекеттік мекемесінің қызметкерлерінің құзыреттері мен міндеттерінің шеңберін анықтайды;</w:t>
      </w:r>
    </w:p>
    <w:p>
      <w:pPr>
        <w:spacing w:after="0"/>
        <w:ind w:left="0"/>
        <w:jc w:val="both"/>
      </w:pPr>
      <w:r>
        <w:rPr>
          <w:rFonts w:ascii="Times New Roman"/>
          <w:b w:val="false"/>
          <w:i w:val="false"/>
          <w:color w:val="000000"/>
          <w:sz w:val="28"/>
        </w:rPr>
        <w:t>
      2) "Қызылтөбе ауылдық округі әкімінің аппараты" мемлекеттік мекемесінің қызметкерлеріне заңнамада белгіленген тәртіпте тәртіптік жазалар қолданады;</w:t>
      </w:r>
    </w:p>
    <w:p>
      <w:pPr>
        <w:spacing w:after="0"/>
        <w:ind w:left="0"/>
        <w:jc w:val="both"/>
      </w:pPr>
      <w:r>
        <w:rPr>
          <w:rFonts w:ascii="Times New Roman"/>
          <w:b w:val="false"/>
          <w:i w:val="false"/>
          <w:color w:val="000000"/>
          <w:sz w:val="28"/>
        </w:rPr>
        <w:t>
      3) Қазақстан Республикасының қолданыстағы заңнамаларына сәйкес "Қызылтөбе ауылдық округі әкімінің аппараты" мемлекеттік мекемесінің қызметкерлерін тағайындайды және қызметтен босатады;</w:t>
      </w:r>
    </w:p>
    <w:p>
      <w:pPr>
        <w:spacing w:after="0"/>
        <w:ind w:left="0"/>
        <w:jc w:val="both"/>
      </w:pPr>
      <w:r>
        <w:rPr>
          <w:rFonts w:ascii="Times New Roman"/>
          <w:b w:val="false"/>
          <w:i w:val="false"/>
          <w:color w:val="000000"/>
          <w:sz w:val="28"/>
        </w:rPr>
        <w:t>
      4) Қызылтөбе ауылдық округінің әкімі басқа да мемлекеттік органдармен, ұйымдармен және азаматтармен қарым-қатынастарды жүзеге асыруда өкілетті тұлға болып табылады;</w:t>
      </w:r>
    </w:p>
    <w:p>
      <w:pPr>
        <w:spacing w:after="0"/>
        <w:ind w:left="0"/>
        <w:jc w:val="both"/>
      </w:pPr>
      <w:r>
        <w:rPr>
          <w:rFonts w:ascii="Times New Roman"/>
          <w:b w:val="false"/>
          <w:i w:val="false"/>
          <w:color w:val="000000"/>
          <w:sz w:val="28"/>
        </w:rPr>
        <w:t>
      5) тиісті әкімшілік-аумақтық бөліністе міндетті күші бар актілер шығарады;</w:t>
      </w:r>
    </w:p>
    <w:p>
      <w:pPr>
        <w:spacing w:after="0"/>
        <w:ind w:left="0"/>
        <w:jc w:val="both"/>
      </w:pPr>
      <w:r>
        <w:rPr>
          <w:rFonts w:ascii="Times New Roman"/>
          <w:b w:val="false"/>
          <w:i w:val="false"/>
          <w:color w:val="000000"/>
          <w:sz w:val="28"/>
        </w:rPr>
        <w:t>
      6) Қызылтөбе ауылдық округінің әкімі болмаған кезеңде оның өкілеттіктерін қолданыстағы заңнамаға сәйкес оны алмастыратын тұлға орындайды.</w:t>
      </w:r>
    </w:p>
    <w:bookmarkStart w:name="z29" w:id="27"/>
    <w:p>
      <w:pPr>
        <w:spacing w:after="0"/>
        <w:ind w:left="0"/>
        <w:jc w:val="both"/>
      </w:pPr>
      <w:r>
        <w:rPr>
          <w:rFonts w:ascii="Times New Roman"/>
          <w:b w:val="false"/>
          <w:i w:val="false"/>
          <w:color w:val="000000"/>
          <w:sz w:val="28"/>
        </w:rPr>
        <w:t>
      22. Қызылтөбе ауылдық округінің әкімі өз орынбасарының өкілеттілігін қолданыстағы заңнамаға сәйкес белгілейді.</w:t>
      </w:r>
    </w:p>
    <w:bookmarkEnd w:id="27"/>
    <w:bookmarkStart w:name="z30" w:id="28"/>
    <w:p>
      <w:pPr>
        <w:spacing w:after="0"/>
        <w:ind w:left="0"/>
        <w:jc w:val="left"/>
      </w:pPr>
      <w:r>
        <w:rPr>
          <w:rFonts w:ascii="Times New Roman"/>
          <w:b/>
          <w:i w:val="false"/>
          <w:color w:val="000000"/>
        </w:rPr>
        <w:t xml:space="preserve"> 4. "Қызылтөбе ауылдық округі әкімінің аппараты" мемлекеттік мекемесінің мүлкi</w:t>
      </w:r>
    </w:p>
    <w:bookmarkEnd w:id="28"/>
    <w:p>
      <w:pPr>
        <w:spacing w:after="0"/>
        <w:ind w:left="0"/>
        <w:jc w:val="both"/>
      </w:pPr>
      <w:r>
        <w:rPr>
          <w:rFonts w:ascii="Times New Roman"/>
          <w:b w:val="false"/>
          <w:i w:val="false"/>
          <w:color w:val="000000"/>
          <w:sz w:val="28"/>
        </w:rPr>
        <w:t>
      23. "Қызылтөбе ауылдық округі әкімінің аппараты" мемлекеттік мекемесінің заңнамада көзделген жағдайларда жедел басқару құқығында оқшауланған мүлкi болуы мүмкін.</w:t>
      </w:r>
    </w:p>
    <w:p>
      <w:pPr>
        <w:spacing w:after="0"/>
        <w:ind w:left="0"/>
        <w:jc w:val="both"/>
      </w:pPr>
      <w:r>
        <w:rPr>
          <w:rFonts w:ascii="Times New Roman"/>
          <w:b w:val="false"/>
          <w:i w:val="false"/>
          <w:color w:val="000000"/>
          <w:sz w:val="28"/>
        </w:rPr>
        <w:t>
      "Қызылтөбе ауылдық округі әкімінің аппараты" мемлекеттік мекемесінің мүлкi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Start w:name="z31" w:id="29"/>
    <w:p>
      <w:pPr>
        <w:spacing w:after="0"/>
        <w:ind w:left="0"/>
        <w:jc w:val="both"/>
      </w:pPr>
      <w:r>
        <w:rPr>
          <w:rFonts w:ascii="Times New Roman"/>
          <w:b w:val="false"/>
          <w:i w:val="false"/>
          <w:color w:val="000000"/>
          <w:sz w:val="28"/>
        </w:rPr>
        <w:t>
      24. "Қызылтөбе ауылдық округі әкімінің аппараты" мемлекеттік мекемесіне бекiтiлген мүлiк коммуналдық меншiкке жатады.</w:t>
      </w:r>
    </w:p>
    <w:bookmarkEnd w:id="29"/>
    <w:bookmarkStart w:name="z32" w:id="30"/>
    <w:p>
      <w:pPr>
        <w:spacing w:after="0"/>
        <w:ind w:left="0"/>
        <w:jc w:val="both"/>
      </w:pPr>
      <w:r>
        <w:rPr>
          <w:rFonts w:ascii="Times New Roman"/>
          <w:b w:val="false"/>
          <w:i w:val="false"/>
          <w:color w:val="000000"/>
          <w:sz w:val="28"/>
        </w:rPr>
        <w:t>
      25. Егер заңнамада өзгеше көзделмесе, "Қызылтөбе ауылдық округі әкімінің аппараты" мемлекеттік мекемесі өзiне бекiтiлген мүлiктi және қаржыландыру жоспары бойынша өзіне бөлiнген қаражат есебiнен сатып алынған мүлiктi өз бетiмен иелiктен шығаруға немесе оған өзгедей тәсiлмен билiк етуге құқығы жоқ.</w:t>
      </w:r>
    </w:p>
    <w:bookmarkEnd w:id="30"/>
    <w:bookmarkStart w:name="z33" w:id="31"/>
    <w:p>
      <w:pPr>
        <w:spacing w:after="0"/>
        <w:ind w:left="0"/>
        <w:jc w:val="left"/>
      </w:pPr>
      <w:r>
        <w:rPr>
          <w:rFonts w:ascii="Times New Roman"/>
          <w:b/>
          <w:i w:val="false"/>
          <w:color w:val="000000"/>
        </w:rPr>
        <w:t xml:space="preserve"> 5. "Қызылтөбе ауылдық округі әкімінің аппараты" мемлекеттік мекемесінің ережесіне өзгерістер мен толықтырулар енгізу тәртібі</w:t>
      </w:r>
    </w:p>
    <w:bookmarkEnd w:id="31"/>
    <w:p>
      <w:pPr>
        <w:spacing w:after="0"/>
        <w:ind w:left="0"/>
        <w:jc w:val="both"/>
      </w:pPr>
      <w:r>
        <w:rPr>
          <w:rFonts w:ascii="Times New Roman"/>
          <w:b w:val="false"/>
          <w:i w:val="false"/>
          <w:color w:val="000000"/>
          <w:sz w:val="28"/>
        </w:rPr>
        <w:t xml:space="preserve">
      26. "Қызылтөбе ауылдық округі әкімінің аппараты" мемлекеттік мекемесінің </w:t>
      </w:r>
      <w:r>
        <w:rPr>
          <w:rFonts w:ascii="Times New Roman"/>
          <w:b w:val="false"/>
          <w:i w:val="false"/>
          <w:color w:val="000000"/>
          <w:sz w:val="28"/>
        </w:rPr>
        <w:t>Ережесіне</w:t>
      </w:r>
      <w:r>
        <w:rPr>
          <w:rFonts w:ascii="Times New Roman"/>
          <w:b w:val="false"/>
          <w:i w:val="false"/>
          <w:color w:val="000000"/>
          <w:sz w:val="28"/>
        </w:rPr>
        <w:t xml:space="preserve"> өзгерістер мен толықтырулар енгізу Мұнайлы ауданы әкімдігінің қаулысымен жүргізіледі.</w:t>
      </w:r>
    </w:p>
    <w:bookmarkStart w:name="z34" w:id="32"/>
    <w:p>
      <w:pPr>
        <w:spacing w:after="0"/>
        <w:ind w:left="0"/>
        <w:jc w:val="both"/>
      </w:pPr>
      <w:r>
        <w:rPr>
          <w:rFonts w:ascii="Times New Roman"/>
          <w:b w:val="false"/>
          <w:i w:val="false"/>
          <w:color w:val="000000"/>
          <w:sz w:val="28"/>
        </w:rPr>
        <w:t xml:space="preserve">
      27. "Қызылтөбе ауылдық округі әкімінің аппараты" мемлекеттік мекемесінің </w:t>
      </w:r>
      <w:r>
        <w:rPr>
          <w:rFonts w:ascii="Times New Roman"/>
          <w:b w:val="false"/>
          <w:i w:val="false"/>
          <w:color w:val="000000"/>
          <w:sz w:val="28"/>
        </w:rPr>
        <w:t>Ережесіне</w:t>
      </w:r>
      <w:r>
        <w:rPr>
          <w:rFonts w:ascii="Times New Roman"/>
          <w:b w:val="false"/>
          <w:i w:val="false"/>
          <w:color w:val="000000"/>
          <w:sz w:val="28"/>
        </w:rPr>
        <w:t xml:space="preserve"> енгізілген өзгерістер мен толықтырулар Қазақстан Республикасының заңнамасына сәйкес тіркеледі.</w:t>
      </w:r>
    </w:p>
    <w:bookmarkEnd w:id="32"/>
    <w:bookmarkStart w:name="z35" w:id="33"/>
    <w:p>
      <w:pPr>
        <w:spacing w:after="0"/>
        <w:ind w:left="0"/>
        <w:jc w:val="left"/>
      </w:pPr>
      <w:r>
        <w:rPr>
          <w:rFonts w:ascii="Times New Roman"/>
          <w:b/>
          <w:i w:val="false"/>
          <w:color w:val="000000"/>
        </w:rPr>
        <w:t xml:space="preserve"> 6. "Қызылтөбе ауылдық округі әкімінің аппараты" мемлекеттік мекемесін қайта ұйымдастыру және тарату</w:t>
      </w:r>
    </w:p>
    <w:bookmarkEnd w:id="33"/>
    <w:p>
      <w:pPr>
        <w:spacing w:after="0"/>
        <w:ind w:left="0"/>
        <w:jc w:val="both"/>
      </w:pPr>
      <w:r>
        <w:rPr>
          <w:rFonts w:ascii="Times New Roman"/>
          <w:b w:val="false"/>
          <w:i w:val="false"/>
          <w:color w:val="000000"/>
          <w:sz w:val="28"/>
        </w:rPr>
        <w:t>
      28. "Қызылтөбе ауылдық округі әкімінің аппараты" мемлекеттік мекемесін қайта ұйымдастыру және тарату Қазақстан Республикасының заңнамасына сәйкес жүзеге асырылады.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