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7a8a" w14:textId="e467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2015 жылғы 23 желтоқсандағы № 40/439 шешімі. Маңғыстау облысы Әділет департаментінде 2016 жылғы 08 қаңтарда № 2932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"2016-2018 жылдарға арналған облыстық бюджет туралы"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(нормативтік құқықтық кесім мемлекеттік тіркеу тізілімінде № 2923 болып тіркелген) шешіміне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жылға арналған аудандық бюджет 1 қосымшаға сәйкес,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11 510 778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3 917 530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30 931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193 943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7 368 374 мың теңге;</w:t>
      </w:r>
      <w:r>
        <w:br/>
      </w:r>
      <w:r>
        <w:rPr>
          <w:rFonts w:ascii="Times New Roman"/>
          <w:b w:val="false"/>
          <w:i w:val="false"/>
          <w:color w:val="000000"/>
          <w:sz w:val="28"/>
        </w:rPr>
        <w:t>
      </w:t>
      </w:r>
      <w:r>
        <w:rPr>
          <w:rFonts w:ascii="Times New Roman"/>
          <w:b w:val="false"/>
          <w:i w:val="false"/>
          <w:color w:val="000000"/>
          <w:sz w:val="28"/>
        </w:rPr>
        <w:t>2) шығындар – 11 618 455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1 718 727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2 275 848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557 121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1 826 404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1 826 404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2 275 848 мың теңге;</w:t>
      </w:r>
      <w:r>
        <w:br/>
      </w:r>
      <w:r>
        <w:rPr>
          <w:rFonts w:ascii="Times New Roman"/>
          <w:b w:val="false"/>
          <w:i w:val="false"/>
          <w:color w:val="000000"/>
          <w:sz w:val="28"/>
        </w:rPr>
        <w:t>
      </w:t>
      </w:r>
      <w:r>
        <w:rPr>
          <w:rFonts w:ascii="Times New Roman"/>
          <w:b w:val="false"/>
          <w:i w:val="false"/>
          <w:color w:val="000000"/>
          <w:sz w:val="28"/>
        </w:rPr>
        <w:t>қарыздарды өтеу – 557 121 мың теңге;</w:t>
      </w:r>
      <w:r>
        <w:br/>
      </w:r>
      <w:r>
        <w:rPr>
          <w:rFonts w:ascii="Times New Roman"/>
          <w:b w:val="false"/>
          <w:i w:val="false"/>
          <w:color w:val="000000"/>
          <w:sz w:val="28"/>
        </w:rPr>
        <w:t>
      бюджет қаражатының пайдаланылатын қалдықтары –107 677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Мұнайлы аудандық мәслихатының 12.12.2016 </w:t>
      </w:r>
      <w:r>
        <w:rPr>
          <w:rFonts w:ascii="Times New Roman"/>
          <w:b w:val="false"/>
          <w:i w:val="false"/>
          <w:color w:val="ff0000"/>
          <w:sz w:val="28"/>
        </w:rPr>
        <w:t>№ 6/96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жылғы аудан бюджетінің кірістер нормативтері мынадай көлемде бекітілсін:</w:t>
      </w:r>
      <w:r>
        <w:br/>
      </w:r>
      <w:r>
        <w:rPr>
          <w:rFonts w:ascii="Times New Roman"/>
          <w:b w:val="false"/>
          <w:i w:val="false"/>
          <w:color w:val="000000"/>
          <w:sz w:val="28"/>
        </w:rPr>
        <w:t>
      1) төлем көзінен салық салынатын табыстардан ұсталатын жеке табыс салығы – 100 пайыз;</w:t>
      </w:r>
      <w:r>
        <w:br/>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4) әлеуметтік салық – 100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Мұнайлы аудандық мәслихатының 16.03.2016 </w:t>
      </w:r>
      <w:r>
        <w:rPr>
          <w:rFonts w:ascii="Times New Roman"/>
          <w:b w:val="false"/>
          <w:i w:val="false"/>
          <w:color w:val="ff0000"/>
          <w:sz w:val="28"/>
        </w:rPr>
        <w:t>№ 42/456</w:t>
      </w:r>
      <w:r>
        <w:rPr>
          <w:rFonts w:ascii="Times New Roman"/>
          <w:b w:val="false"/>
          <w:i w:val="false"/>
          <w:color w:val="ff0000"/>
          <w:sz w:val="28"/>
        </w:rPr>
        <w:t xml:space="preserve">(01.01.2016 бастап қолданысқа енгізіледі); 11.07.2016 </w:t>
      </w:r>
      <w:r>
        <w:rPr>
          <w:rFonts w:ascii="Times New Roman"/>
          <w:b w:val="false"/>
          <w:i w:val="false"/>
          <w:color w:val="ff0000"/>
          <w:sz w:val="28"/>
        </w:rPr>
        <w:t>№ 3/32</w:t>
      </w:r>
      <w:r>
        <w:rPr>
          <w:rFonts w:ascii="Times New Roman"/>
          <w:b w:val="false"/>
          <w:i w:val="false"/>
          <w:color w:val="ff0000"/>
          <w:sz w:val="28"/>
        </w:rPr>
        <w:t xml:space="preserve">(01.01.2016 бастап қолданысқа енгізіледі); 21.10.2016 </w:t>
      </w:r>
      <w:r>
        <w:rPr>
          <w:rFonts w:ascii="Times New Roman"/>
          <w:b w:val="false"/>
          <w:i w:val="false"/>
          <w:color w:val="ff0000"/>
          <w:sz w:val="28"/>
        </w:rPr>
        <w:t>№ 4/63</w:t>
      </w:r>
      <w:r>
        <w:rPr>
          <w:rFonts w:ascii="Times New Roman"/>
          <w:b w:val="false"/>
          <w:i w:val="false"/>
          <w:color w:val="ff0000"/>
          <w:sz w:val="28"/>
        </w:rPr>
        <w:t xml:space="preserve">(01.01.2016 бастап қолданысқа енгізіледі); 12.12.2016 </w:t>
      </w:r>
      <w:r>
        <w:rPr>
          <w:rFonts w:ascii="Times New Roman"/>
          <w:b w:val="false"/>
          <w:i w:val="false"/>
          <w:color w:val="ff0000"/>
          <w:sz w:val="28"/>
        </w:rPr>
        <w:t>№ 6/96</w:t>
      </w:r>
      <w:r>
        <w:rPr>
          <w:rFonts w:ascii="Times New Roman"/>
          <w:b w:val="false"/>
          <w:i w:val="false"/>
          <w:color w:val="ff0000"/>
          <w:sz w:val="28"/>
        </w:rPr>
        <w:t>(01.01.2016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793 186,2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Мұнайлы аудандық мәслихатының 12.12.2016 </w:t>
      </w:r>
      <w:r>
        <w:rPr>
          <w:rFonts w:ascii="Times New Roman"/>
          <w:b w:val="false"/>
          <w:i w:val="false"/>
          <w:color w:val="ff0000"/>
          <w:sz w:val="28"/>
        </w:rPr>
        <w:t>№ 6/96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2016 жылы республикалық және облыстық бюджеттерден және Ұлттық қордан аудандық бюджетке ағымдағы нысаналы трансферттер, даму нысаналы трансферттері мен бюджеттік кредит бөлінгендігі ескерілсін, оның қолдану реті аудан әкімдігінің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5. Құқық беруге:</w:t>
      </w:r>
      <w:r>
        <w:br/>
      </w:r>
      <w:r>
        <w:rPr>
          <w:rFonts w:ascii="Times New Roman"/>
          <w:b w:val="false"/>
          <w:i w:val="false"/>
          <w:color w:val="000000"/>
          <w:sz w:val="28"/>
        </w:rPr>
        <w:t>
      </w:t>
      </w:r>
      <w:r>
        <w:rPr>
          <w:rFonts w:ascii="Times New Roman"/>
          <w:b w:val="false"/>
          <w:i w:val="false"/>
          <w:color w:val="000000"/>
          <w:sz w:val="28"/>
        </w:rPr>
        <w:t>5.1. Ауылдық елді мекендерде тұратын және жұмыс істейтін денсаулық сақтау, әлеуметтік қамсыздандыру, білім беру, мәдениет, спорт және ветеринария мамандарына отын сатып алуға бюджет қаражаты есебінен 12 100 теңге көлемінде әлеуметтік көмек.</w:t>
      </w:r>
      <w:r>
        <w:br/>
      </w:r>
      <w:r>
        <w:rPr>
          <w:rFonts w:ascii="Times New Roman"/>
          <w:b w:val="false"/>
          <w:i w:val="false"/>
          <w:color w:val="000000"/>
          <w:sz w:val="28"/>
        </w:rPr>
        <w:t>
      </w:t>
      </w:r>
      <w:r>
        <w:rPr>
          <w:rFonts w:ascii="Times New Roman"/>
          <w:b w:val="false"/>
          <w:i w:val="false"/>
          <w:color w:val="000000"/>
          <w:sz w:val="28"/>
        </w:rPr>
        <w:t>5.2. Ауылдық жерде жұмыс істейтін денсаулық сақтау, әлеуметтік қамсыздандыру, білім беру, мәдениет, спорт және ветеринария саласының азаматтық қызметкерлеріне, егер Қазақстан Республикасының заңдарында өзгеше белгіленбесе,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6. Жергілікті атқарушы органның резервтік қоры 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2016 жылға арналған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5-қосымшаға</w:t>
      </w:r>
      <w:r>
        <w:rPr>
          <w:rFonts w:ascii="Times New Roman"/>
          <w:b w:val="false"/>
          <w:i w:val="false"/>
          <w:color w:val="000000"/>
          <w:sz w:val="28"/>
        </w:rPr>
        <w:t xml:space="preserve"> сәйкес аудандық бюджетті атқару барысында секвестрге жатпайтын 2016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6-қосымшаға</w:t>
      </w:r>
      <w:r>
        <w:rPr>
          <w:rFonts w:ascii="Times New Roman"/>
          <w:b w:val="false"/>
          <w:i w:val="false"/>
          <w:color w:val="000000"/>
          <w:sz w:val="28"/>
        </w:rPr>
        <w:t xml:space="preserve"> сәйкес 2016 жылға арналған әрбір ауылдың, ауылдық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10. Осы шешімнің орындалуын бақылау аудандық бюджет комиссиясына жүктелсін (комиссия төрағасы Б. Сүлейменов).</w:t>
      </w:r>
      <w:r>
        <w:br/>
      </w:r>
      <w:r>
        <w:rPr>
          <w:rFonts w:ascii="Times New Roman"/>
          <w:b w:val="false"/>
          <w:i w:val="false"/>
          <w:color w:val="000000"/>
          <w:sz w:val="28"/>
        </w:rPr>
        <w:t>
      </w:t>
      </w:r>
      <w:r>
        <w:rPr>
          <w:rFonts w:ascii="Times New Roman"/>
          <w:b w:val="false"/>
          <w:i w:val="false"/>
          <w:color w:val="000000"/>
          <w:sz w:val="28"/>
        </w:rPr>
        <w:t>11.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12.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Б.Курбанов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Б.Назар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А. Көшекбаева</w:t>
      </w:r>
      <w:r>
        <w:br/>
      </w:r>
      <w:r>
        <w:rPr>
          <w:rFonts w:ascii="Times New Roman"/>
          <w:b w:val="false"/>
          <w:i w:val="false"/>
          <w:color w:val="000000"/>
          <w:sz w:val="28"/>
        </w:rPr>
        <w:t>
      23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40/439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Ескерту. 1 - қосымша жаңа редакцияда - Маңғыстау облысы Мұнайлы аудандық мәслихатының 12.12.2016 № 6/96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881"/>
        <w:gridCol w:w="514"/>
        <w:gridCol w:w="145"/>
        <w:gridCol w:w="6786"/>
        <w:gridCol w:w="3460"/>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w:t>
            </w:r>
            <w:r>
              <w:br/>
            </w:r>
            <w:r>
              <w:rPr>
                <w:rFonts w:ascii="Times New Roman"/>
                <w:b/>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 І Р І С Т Е 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11 510 778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3 917 530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1 435 166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1 435 166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999 355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999 355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1 390 574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1 286 281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93 529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39 155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түсiмдер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30 931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193 943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192 910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171 494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7 368 374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7 368 374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7 368 374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90"/>
        <w:gridCol w:w="847"/>
        <w:gridCol w:w="242"/>
        <w:gridCol w:w="6281"/>
        <w:gridCol w:w="55"/>
        <w:gridCol w:w="3017"/>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w:t>
            </w:r>
            <w:r>
              <w:br/>
            </w:r>
            <w:r>
              <w:rPr>
                <w:rFonts w:ascii="Times New Roman"/>
                <w:b/>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w:t>
            </w:r>
            <w:r>
              <w:br/>
            </w:r>
            <w:r>
              <w:rPr>
                <w:rFonts w:ascii="Times New Roman"/>
                <w:b/>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ШЫҒЫСТАР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11 618 455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557 920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129 675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27 590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9 386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шеңберiндегі iс-шаралар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22 605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6 378 471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384 617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128 027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181 783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112 332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4 914 247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4 356 602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155 483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187 270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алушы Қазақстан Республикасының азаматтарына біржолғы ақшалай қаражат төлеу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28 703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613 140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608 524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27 631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84 839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318 861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50 878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шаруашылығы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2 660 004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1 980 611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1 659 619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72 797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40 197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157 470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және тілдерді дамыту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189 731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31 802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15 178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489 881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489 881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424 534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502 270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413 530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413 530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5 604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1 718 727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2 275 848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365 832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365 832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710 016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710 016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557 121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557 121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557 121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-1 826 404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1 826 404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2 275 848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2 275 848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2 275 848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2 275 848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557 121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557 121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557 121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107 677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40/439 шешіміне 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161"/>
        <w:gridCol w:w="679"/>
        <w:gridCol w:w="5704"/>
        <w:gridCol w:w="407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Сомасы,мың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 І Р І С Т Е 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9 717 630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5 402 794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1 847 745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1 847 745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1 447 567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1 447 567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1 996 300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1 912 681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64 613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86 366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46 037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24 734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24 734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4 155 432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4 155 432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4 155 432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45"/>
        <w:gridCol w:w="645"/>
        <w:gridCol w:w="19"/>
        <w:gridCol w:w="1237"/>
        <w:gridCol w:w="34"/>
        <w:gridCol w:w="5614"/>
        <w:gridCol w:w="31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Сомасы,мың тенге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9 717 630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339 355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шеңберiндегі iс-шаралар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4 757 500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3 769 588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3 397 255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144 723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631 470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631 470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580 475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577 708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339 251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2 703 969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1 999 276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890 750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444 867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348 056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255 603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188 283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380 359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және тілдерді дамыту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255 609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255 609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54 654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687 796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687 796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619 763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40/439 шешіміне 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7"/>
        <w:gridCol w:w="653"/>
        <w:gridCol w:w="5488"/>
        <w:gridCol w:w="4389"/>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Сомасы,мың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 І Р І С Т Е 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12 007 731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6 245 634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2 135 994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2 135 994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1 673 387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1 673 387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2 307 725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2 211 059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21 617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5 577 824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5 577 824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5 577 824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626"/>
        <w:gridCol w:w="626"/>
        <w:gridCol w:w="19"/>
        <w:gridCol w:w="1200"/>
        <w:gridCol w:w="33"/>
        <w:gridCol w:w="5446"/>
        <w:gridCol w:w="3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Сомасы,мың тенге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12 007 731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354 836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17 867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17 867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112 172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112 172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34 071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34 071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19 266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19 266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21 858</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21 858</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31 760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31 760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27 461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22 979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22 979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шеңберiндегі iс-шаралар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5 083 604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30 317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30 317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44 644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44 644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85 726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85 726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68 470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68 470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3 832 356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26 431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3 441 823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165 089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147 617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20 058</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94 142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94 142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865 410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865 410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615 694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612 842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24 345</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88 924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38 841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362 998</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22 267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37 421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2 146 649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1 392 627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1 027 807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364 820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201 462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64 364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108 177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28 921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63 560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36 092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12 445</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132 154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59 885</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56 836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92 025</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46 247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97 130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37 468</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42 930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77 559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38 979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60 868</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34 331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881 294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және тілдерді дамыту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31 937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13 313</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55 201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9 068</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750 961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750 961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210 731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16 517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16 517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57 149</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56 197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137 065</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137 065</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2 633 421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2 633 421</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2 560 625</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72 796</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16 914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11 914</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40/439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2016 жылға арналған аудандық бюджеттің бюджеттік даму бағдарламасының тізбесі</w:t>
      </w:r>
    </w:p>
    <w:p>
      <w:pPr>
        <w:spacing w:after="0"/>
        <w:ind w:left="0"/>
        <w:jc w:val="left"/>
      </w:pPr>
      <w:r>
        <w:rPr>
          <w:rFonts w:ascii="Times New Roman"/>
          <w:b w:val="false"/>
          <w:i w:val="false"/>
          <w:color w:val="ff0000"/>
          <w:sz w:val="28"/>
        </w:rPr>
        <w:t>      Ескерту. 4 - қосымша жаңа редакцияда - Маңғыстау облысы Мұнайлы аудандық мәслихатының 12.12.2016 № 6/96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246"/>
        <w:gridCol w:w="2246"/>
        <w:gridCol w:w="622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-коммуналдық шаруашылығы</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40/439 шешіміне 5 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ционалдық топ</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 дар лама</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40/439 шешіміне 6 қосымша</w:t>
            </w:r>
          </w:p>
        </w:tc>
      </w:tr>
    </w:tbl>
    <w:p>
      <w:pPr>
        <w:spacing w:after="0"/>
        <w:ind w:left="0"/>
        <w:jc w:val="left"/>
      </w:pPr>
      <w:r>
        <w:rPr>
          <w:rFonts w:ascii="Times New Roman"/>
          <w:b/>
          <w:i w:val="false"/>
          <w:color w:val="000000"/>
        </w:rPr>
        <w:t xml:space="preserve"> 2016 жылға арналған әрбір ауылдың, ауылдық округтің бюджеттік бағдарламаларының тізбесі</w:t>
      </w:r>
    </w:p>
    <w:p>
      <w:pPr>
        <w:spacing w:after="0"/>
        <w:ind w:left="0"/>
        <w:jc w:val="left"/>
      </w:pPr>
      <w:r>
        <w:rPr>
          <w:rFonts w:ascii="Times New Roman"/>
          <w:b w:val="false"/>
          <w:i w:val="false"/>
          <w:color w:val="ff0000"/>
          <w:sz w:val="28"/>
        </w:rPr>
        <w:t xml:space="preserve">      Ескерту. 6 - қосымша жаңа редакцияда - Маңғыстау облысы Мұнайлы аудандық мәслихатының 16.03.2016 </w:t>
      </w:r>
      <w:r>
        <w:rPr>
          <w:rFonts w:ascii="Times New Roman"/>
          <w:b w:val="false"/>
          <w:i w:val="false"/>
          <w:color w:val="ff0000"/>
          <w:sz w:val="28"/>
        </w:rPr>
        <w:t>№ 42/456</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934"/>
        <w:gridCol w:w="1934"/>
        <w:gridCol w:w="7069"/>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ционалдық топ</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 дар лама</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 көрсету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Баянды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Қызылтөбе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Дәулет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қалалақ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қалалақ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