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bb20" w14:textId="d0bb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2014 жылғы 11 наурыздағы № 15/128 "Маңғыстау ауданында әлеуметтік көмек мөлшерлерін және мұқтаж азаматтар санаттарының тізбесін бекіту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аудандық мәслихатының 2015 жылғы 30 маусымдағы № 25/209 шешімі. Маңғыстау облысы Әділет департаментінде 2015 жылғы 14 шілдеде № 2758 болып тіркелді. Күші жойылды-Маңғыстау облысы Маңғыстау аудандық мәслихатының 2016 жылғы 21 қазандағы № 5/51 шешімімен</w:t>
      </w:r>
    </w:p>
    <w:p>
      <w:pPr>
        <w:spacing w:after="0"/>
        <w:ind w:left="0"/>
        <w:jc w:val="left"/>
      </w:pPr>
      <w:r>
        <w:rPr>
          <w:rFonts w:ascii="Times New Roman"/>
          <w:b w:val="false"/>
          <w:i w:val="false"/>
          <w:color w:val="ff0000"/>
          <w:sz w:val="28"/>
        </w:rPr>
        <w:t xml:space="preserve">      Ескерту. Күші жойылды - Маңғыстау облысы Маңғыстау аудандық мәслихатының 21.10.2016 </w:t>
      </w:r>
      <w:r>
        <w:rPr>
          <w:rFonts w:ascii="Times New Roman"/>
          <w:b w:val="false"/>
          <w:i w:val="false"/>
          <w:color w:val="ff0000"/>
          <w:sz w:val="28"/>
        </w:rPr>
        <w:t>№ 5/51</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 xml:space="preserve"> Бюджет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сондай-ақ "Қазақстан Республикасында 1941-1945 жылдардағы Ұлы Отан соғысындағы Жеңістің 70 жылдығын мерекелеуге дайындық және оны өткізу жөніндегі іс-шаралар жоспарын бекіту туралы" 2014 жылғы 16 қазандағы </w:t>
      </w:r>
      <w:r>
        <w:rPr>
          <w:rFonts w:ascii="Times New Roman"/>
          <w:b w:val="false"/>
          <w:i w:val="false"/>
          <w:color w:val="000000"/>
          <w:sz w:val="28"/>
        </w:rPr>
        <w:t xml:space="preserve"> № 1105</w:t>
      </w:r>
      <w:r>
        <w:rPr>
          <w:rFonts w:ascii="Times New Roman"/>
          <w:b w:val="false"/>
          <w:i w:val="false"/>
          <w:color w:val="000000"/>
          <w:sz w:val="28"/>
        </w:rPr>
        <w:t xml:space="preserve"> Қазақстан Республикасы Үкіметінің қаулысына сәйкес, Маңғыстау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Маңғыстау аудандық мәслихатының 2014 жылғы 11 наурыздағы </w:t>
      </w:r>
      <w:r>
        <w:rPr>
          <w:rFonts w:ascii="Times New Roman"/>
          <w:b w:val="false"/>
          <w:i w:val="false"/>
          <w:color w:val="000000"/>
          <w:sz w:val="28"/>
        </w:rPr>
        <w:t xml:space="preserve"> № 15/128</w:t>
      </w:r>
      <w:r>
        <w:rPr>
          <w:rFonts w:ascii="Times New Roman"/>
          <w:b w:val="false"/>
          <w:i w:val="false"/>
          <w:color w:val="000000"/>
          <w:sz w:val="28"/>
        </w:rPr>
        <w:t xml:space="preserve"> "Маңғыстау ауданында әлеуметтік көмек мөлшерлерін және мұқтаж азаматтар санаттарының тізбесін бекіту туралы" (нормативтік құқықтық актілерді мемлекеттік тіркеу Тізілімінде № 2368 болып тіркелген, 2014 жылғы 19 наурыздағы № 11 "Жаңа өмір" газетінде жарияланған) шешіміне келесідей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 1 қосымшада</w:t>
      </w:r>
      <w:r>
        <w:rPr>
          <w:rFonts w:ascii="Times New Roman"/>
          <w:b w:val="false"/>
          <w:i w:val="false"/>
          <w:color w:val="000000"/>
          <w:sz w:val="28"/>
        </w:rPr>
        <w:t>:</w:t>
      </w:r>
      <w:r>
        <w:br/>
      </w:r>
      <w:r>
        <w:rPr>
          <w:rFonts w:ascii="Times New Roman"/>
          <w:b w:val="false"/>
          <w:i w:val="false"/>
          <w:color w:val="000000"/>
          <w:sz w:val="28"/>
        </w:rPr>
        <w:t xml:space="preserve">
      мынадай мазмұндағы реттік нөмірі </w:t>
      </w:r>
      <w:r>
        <w:rPr>
          <w:rFonts w:ascii="Times New Roman"/>
          <w:b w:val="false"/>
          <w:i w:val="false"/>
          <w:color w:val="000000"/>
          <w:sz w:val="28"/>
        </w:rPr>
        <w:t xml:space="preserve"> 5 жолмен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1818"/>
        <w:gridCol w:w="4030"/>
        <w:gridCol w:w="4471"/>
        <w:gridCol w:w="387"/>
        <w:gridCol w:w="1309"/>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қамтуға жәрдемдесудің мемлекеттік шараларына қатысатын Қазақстан Республикасының табысы аз жұмыссыз және өз бетінше жұмыспен айналысатын жеке тұлғалар</w:t>
            </w: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Жүгінген айдың алдындағы 3 айда отбасының жан басына шаққандағы орташа айлық табысы ең төменгі күнкөріс деңгейінің 60 пайызынан төмен болуы және отбасының(адамның) еңбекке қабілетті мүшелерінің жұмыспен қамтуға жәрдемдесудің мемлекеттік шараларына қатысуы</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төменгі күнкөріс деңгейінің 60 пайызы арасындағы айырма ретінде айқындалады</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берген күннен бастап</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Үміт кердің өтініші бойынша ай сайын немесе үш ай үшін бір мезгілде төленеді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қосымшада</w:t>
      </w:r>
      <w:r>
        <w:rPr>
          <w:rFonts w:ascii="Times New Roman"/>
          <w:b w:val="false"/>
          <w:i w:val="false"/>
          <w:color w:val="000000"/>
          <w:sz w:val="28"/>
        </w:rPr>
        <w:t>:</w:t>
      </w:r>
      <w:r>
        <w:br/>
      </w:r>
      <w:r>
        <w:rPr>
          <w:rFonts w:ascii="Times New Roman"/>
          <w:b w:val="false"/>
          <w:i w:val="false"/>
          <w:color w:val="000000"/>
          <w:sz w:val="28"/>
        </w:rPr>
        <w:t xml:space="preserve">
      мынадай мазмұндағы реттік нөмірі </w:t>
      </w:r>
      <w:r>
        <w:rPr>
          <w:rFonts w:ascii="Times New Roman"/>
          <w:b w:val="false"/>
          <w:i w:val="false"/>
          <w:color w:val="000000"/>
          <w:sz w:val="28"/>
        </w:rPr>
        <w:t xml:space="preserve"> 4-1 жолмен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430"/>
        <w:gridCol w:w="3755"/>
        <w:gridCol w:w="4301"/>
        <w:gridCol w:w="94"/>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1941-1945 жылдардағы Ұлы Отан соғысындағы Жеңістің 70 жылдығы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Тәуелсіз Мемлекеттер Достастығы аумағындағы қазақстандық жауынгерлердің ұрыс және жерленген жерлерге, батыр қалаларға және әскери Даңқ қалаларына бару үшін Ұлы Отан соғысының ардагерлеріне, Ұлы Отан соғысында қаза тапқан майдангерлердің отбасы мүшелеріне </w:t>
            </w:r>
            <w:r>
              <w:br/>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Сапар аяқталғаннан кейін жол жүру билеттерін, тамақтанғандығын және тұрғандығын растайтын құжаттарды ұсынуымен, бірақ 150 000 теңгеден артық емес (өтініш бойынша)</w:t>
            </w: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2.Маңғыстау аудандық мәслихаты аппаратының басшысы (Е.Қалиев) осы шешімнің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3.Осы шешімнің орындалуын бақылау Маңғыстау аудандық мәслихатының әлеуметтік мәселелер, заңдылық, құқық тәртібі, депутаттар өкілеттігі және әдеп мәселелері жөніндегі тұрақты комиссиясына (комиссия төрайымы Қ.Бөбетай) жүктелсін.</w:t>
      </w:r>
      <w:r>
        <w:br/>
      </w:r>
      <w:r>
        <w:rPr>
          <w:rFonts w:ascii="Times New Roman"/>
          <w:b w:val="false"/>
          <w:i w:val="false"/>
          <w:color w:val="000000"/>
          <w:sz w:val="28"/>
        </w:rPr>
        <w:t>
      </w:t>
      </w:r>
      <w:r>
        <w:rPr>
          <w:rFonts w:ascii="Times New Roman"/>
          <w:b w:val="false"/>
          <w:i w:val="false"/>
          <w:color w:val="000000"/>
          <w:sz w:val="28"/>
        </w:rPr>
        <w:t>4.Осы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Б.Құсымбаев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Т.Қылаңов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"Маңғыстау аудандық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Каимова Сәнімгүл Нақыпқызы</w:t>
      </w:r>
      <w:r>
        <w:br/>
      </w:r>
      <w:r>
        <w:rPr>
          <w:rFonts w:ascii="Times New Roman"/>
          <w:b w:val="false"/>
          <w:i w:val="false"/>
          <w:color w:val="000000"/>
          <w:sz w:val="28"/>
        </w:rPr>
        <w:t xml:space="preserve">
      30 маусым 2015 жыл </w:t>
      </w:r>
      <w:r>
        <w:br/>
      </w:r>
      <w:r>
        <w:rPr>
          <w:rFonts w:ascii="Times New Roman"/>
          <w:b w:val="false"/>
          <w:i w:val="false"/>
          <w:color w:val="000000"/>
          <w:sz w:val="28"/>
        </w:rPr>
        <w:t>
      "Маңғыстау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xml:space="preserve">
      30 маусым 2015 жыл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