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15be2" w14:textId="1215b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әкімінің 2015 жылғы 14 тамыздағы № 61 шешімі. Маңғыстау облысы Әділет департаментінде 2015 жылғы 27 тамызда № 2813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Бүкіл мәтін бойынша "селолық", "селосындағы" деген сөздер тиісінше "ауылдық", "ауылындағы" деген сөздермен ауыстырылды- Маңғыстау облысы Қарақия ауданы әкімінің 20.10.2015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шешімімен(жарияланған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сайлау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1995 жылғы 28 қыркүйектегі Қазақстан Республикасының Конституциялық Заңына және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Қазақстан Республикасының Заңына сәйкес, Қарақия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дауыс беруді өткізу және дауыс санау үшін Қарақия ауданының аумағында сайлау учаскелері құрылсын.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Мыналардың: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"Қарақия ауданы бойынша сайлау учаскелерін құру туралы" Қарақия ауданы әкімінің 2011 жылғы 7 қазандағы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 11-4-124 болып тіркелген, "Қарақия "газетінде 2011 жылы 27 қазанда жарияланған);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"Қарақия ауданында сайлау учаскесін құру туралы" Қарақия ауданы әкімінің 2015 жылғы 2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 2634 болып тіркелген, "Қарақия" газетінде 2015 жылы 26 наурызда жарияланған) күштері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"Қарақия ауданы әкімінің аппараты" мемелекеттік мекемесі (Н.Жұбаназаров) осы шешімнің әділет органдарында мемлекеттік тіркелуін, оның "Әділет" ақпараттық–құқықтық жүйесі мен бұқаралық ақпарат құралдарында ресми жариялануын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аудан әкімінің аппарат басшысы А.Таубаевқа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Қарақия аудандық сайлау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комиссиясының төрағасы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Атағараев Дуйсенбай Айткалиевич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14 тамыз 2015 жыл.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 әкімінің 14 тамыз 2015 жылғы № 61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Қарақия ауданы бойынша сайлау учаскелері</w:t>
      </w:r>
    </w:p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Маңғыстау облысы Қарақия ауданы әкімінің 05.05.2026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Құрық ауылы, Қарақия аудандық мәдениет, дене шынықтыру және спорт бөлімінің "Қарақия аудандық Мәдениет үйі" мемлекеттік коммуналдық қазыналық кәсіпорнының ғимараты, телефон: 8/72937/ 2-14-85.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Құрық ауылының 1 шағын ауданының барлық үйлері, 2 шағын ауданының № 4-47 үйлері, С.Датұлы, Қ.Сүйеуов, Ардагер, Подстанция көшелерінің барлық үйлері, Абай көшесінің № 2, 4, 6, 8, 10, 14, 18, 20, 22, 24, 26, 28, 28-2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Құрық ауылы, Маңғыстау облысының дене шынықтыру және спорт басқармасының "Қарақия аудандық балалар мен жасөспірімдер спорт мектебі" коммуналдық мемлекеттік мекемесінің ғимараты, Б блогы, телефон: 8/72937/ 2-18-39.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Құрық ауылының 2 шағын ауданының № 49-55, 100-101, 229-232 үйлері, 3 "А", 4, 5, 9, 14 шағын аудандарының барлық үйлері, Карьер, Барлаушылар массиві көшелерінің барлық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Құрық ауылы, Маңғыстау облысының білім басқармасының Қарақия ауданы бойынша білім бөлімінің "№ 6 жалпы білім беретін мектеп" коммуналдық мемлекеттік мекемесінің ғимараты, телефон: 8/72937/ 2-11-89.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Құрық ауылы, Абай көшесінің № 1,3,5,7, 9,11,15,15-1,17, 17-2, 21,23, 25, 27 үйлері, Ш.Уалиханов көшесінің №1-14/1 үйлері, Сәтпаев көшесінің № 1-14а үйлері, Жангельдин көшесінің № 1-10/1, 14 үйлері, Маметова көшесінің № 1-14 үйлері, С.Әлиев көшесінің № 1-25 үйлері, Жолаушылар массиві, Т.Әлиев, Автобаза, Қазақ ауыл, Ғ.Балмұханбетов көшелерінің барлық үйлері, "Қызылқұм" жері.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Құрық ауылының Қарақия теміржол станциясы, Маңғыстау облысының білім басқармасының Қарақия ауданы бойынша білім бөлімінің "№ 11 жалпы білім беретін мектеп" коммуналдық мемлекеттік мекемесінің ғимараты, В блогы, телефон: 8/72937/ 7-15-40.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Құрық ауылының Қарақия теміржол станциясының барлық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Мұнайшы ауылы, Маңғыстау облысының білім басқармасының Қарақия ауданы бойынша білім бөлімінің "№ 5 жалпы білім беретін мектеп" коммуналдық мемлекеттік мекемесінің ғимараты, телефон: 8/72935/ 27-0-55.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Мұнайшы ауылының Теміржолшы, Ардагер, Арман, Көктем, Бәйтерек шағын аудандарының, Қазақ ауыл көшесінің барлық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Мұнайшы ауылы, Маңғыстау облысының білім басқармасының Қарақия ауданы бойынша білім бөлімінің "№ 7 жалпы білім беретін мектеп" коммуналдық мемлекеттік мекемесінің ғимараты, телефон: 8/72935/ 28-2-73.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Мұнайшы ауылының Салтанат, Жаңақұрылыс, Ақбөбек-1, Ақбөбек-2, Мұрагер, Жаңақұрылыс-2, ВПЧ-18 шағын аудандары.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Жетібай ауылы, Маңғыстау облысының білім басқармасының Қарақия ауданы бойынша білім бөлімінің "Зердебай Бекарыстанұлы атындағы № 3 жалпы білім беретін мектеп" коммуналдық мемлекеттік мекемесінің ғимараты, телефон: 8/72935/ 26-2-30.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Жетібай ауылының, Жаңақұрылыс шағын ауданының № 1-36 үйлері, Геофизика, Ш.Ыбырайымұлы, 2-ауыл шағын аудандарының барлық үйлері, Аэропорт шағын ауданының № 1-199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Жетібай ауылы, Маңғыстау облысының білім басқармасының Қарақия ауданы бойынша білім бөлімінің "№ 4 жалпы білім беретін мектеп" коммуналдық мемлекеттік мекемесінің ғимараты, телефон: 8/72935/ 26-1-41.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Жетібай ауылының, Астана, Қ. Күржіманұлы, Мұнайшы-2 шағын аудандарының барлық үйлері, Аэропорт шағын ауданының № 200-368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Жетібай ауылы, Маңғыстау облысының білім басқармасының Қарақия ауданы бойынша білім бөлімінің "Өскенбай Қалманбетұлы атындағы Жетібай балалар өнер мектебі" жедел басқару құқығындағы мемлекеттік коммуналдық қазыналық кәсіпорнының ғимараты, телефон: 8/72935/ 26-5-51.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Жетібай ауылының, Мұнайшы-1, М. Өскінбаев, Төлендиев шағын аудандарының барлық үйлері, Т. Әубәкіров шағын ауданының № 92-257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Жетібай ауылы, Қарақия аудандық мәдениет, дене шынықтыру және спорт бөлімінің "Қарақия аудандық Мәдениет үйі" мемлекеттік коммуналдық қазыналық кәсіпорнының Жетібай ауылдық мәдениет үйінің ғимараты, телефон: 8/72935/ 26-1-30.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Жетібай ауылының, Жаңақұрылыс шағын ауданының № 37-186, 217-255 үйлері, Ұлутас шағын ауданының барлық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Жетібай ауылы, Маңғыстау облысының білім басқармасының Қарақия ауданы бойынша білім бөлімінің "№ 8 жалпы білім беретін мектеп" коммуналдық мемлекеттік мекемесінің ғимараты, телефон: 8/72935/ 26-1-90.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Жетібай ауылының, Ж. Мыңбаев, Ө. Қалманбетұлы, Т. Әлиев, С. Жаңғабылұлы шағын аудандарының барлық үйлері, Жаңақұрылыс шағын ауданының № 187-216 үйлері, Т. Әубәкіров шағын ауданының № 1-91 үйлері, Шұқырой, Шынжыр, Асар, Қонай-қора шаруа қожалықтары.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Сенек ауылы, Қарақия аудандық мәдениет, дене шынықтыру және спорт бөлімінің "Қарақия аудандық Мәдениет үйі" мемлекеттік коммуналдық қазыналық кәсіпорнының Сенек ауылдық мәдениет үйінің ғимараты, телефон: 8/72937/ 31-4-52.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Сенек ауылының және Аққұдық елді мекенінің барлық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Бостан ауылы, Қарақия аудандық мәдениет, дене шынықтыру және спорт бөлімінің "Қарақия аудандық Мәдениет үйі" мемлекеттік коммуналдық қазыналық кәсіпорнының Бостан ауылдық мәдениет үйінің ғимараты, телефон: 8/72937/ 61-0-07.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Бостан ауылының барлық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Құланды ауылы, Қарақия аудандық мәдениет, дене шынықтыру және спорт бөлімінің "Қарақия аудандық Мәдениет үйі" мемлекеттік коммуналдық қазыналық кәсіпорнының Құланды ауылдық мәдениет үйінің ғимараты, телефон: 8/72937/ 55-0-60.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Құланды ауылының барлық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Болашақ ауылы, Болашақ станциясы, 210 құрылыс, спорт кешені ғимараты, телефон: 8/7292/ 46-25-67.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Болашақ ауылының және Бопай елді мекенінің барлық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Құрық ауылы, Маңғыстау шағын ауданы, Маңғыстау облысының білім басқармасының Қарақия ауданы бойынша білім бөлімінің "№ 11 жалпы білім беретін мектеп" коммуналдық мемлекеттік мекемесінің ғимараты, телефон: 8/72937/ 5-24-96.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Маңғыстау шағын ауданының барлық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Құрық ауылы, Маңғыстау облысының білім басқармасының "Қарақия кәсіптік колледжі" мемлекеттік коммуналдық қазыналық кәсіпорны ғимараты, телефон: 8/72937/ 2-22-80.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Құрық ауылының 3, 10, 13 шағын аудандарының барлық үйлері, Сәтпаев көшесінің № 13-29, 29-2, 31, 31-2, 33, 33-2, 35, 37, 39, 41, 43 үйлері, М. Маметова көшесінің № 15-43а үйлері, С. Әлиев көшесінің № 16-44 үйлері, Ш. Уалиханов көшесінің № 15-28 үйлері, Жангельдин көшесінің № 11, 13, 15-28, үйлері.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