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5c6c" w14:textId="5ee5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 29/208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2015 жылғы 03 қарашадағы № 36/256 шешімі. Маңғыстау облысы Әділет департаментінде 2015 жылғы 10 қарашада № 2861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«Облыстық мәслихаттың 2014 жылғы 11 желтоқсандағы № 21/304 «2015-2017 жылдарға арналған облыстық бюджет туралы» шешіміне өзгерістер енгізу туралы» 2015 жылғы 23 қазандағы </w:t>
      </w:r>
      <w:r>
        <w:rPr>
          <w:rFonts w:ascii="Times New Roman"/>
          <w:b w:val="false"/>
          <w:i w:val="false"/>
          <w:color w:val="000000"/>
          <w:sz w:val="28"/>
        </w:rPr>
        <w:t>№ 28/422</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2849 болып тіркелген)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2014 жылғы 24 желтоқсандағы </w:t>
      </w:r>
      <w:r>
        <w:rPr>
          <w:rFonts w:ascii="Times New Roman"/>
          <w:b w:val="false"/>
          <w:i w:val="false"/>
          <w:color w:val="000000"/>
          <w:sz w:val="28"/>
        </w:rPr>
        <w:t>№ 29/208</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2575 болып тіркелген, «Әділет» ақпараттық – құқықтық жүйесінде 2015 жылы 15 қаңтарда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2015-2017 жылдарға арналған аудандық бюджет тиісінше қосымшаға сәйкес бекітілсін, оның ішінде 2015 жылға келесідей көлемдерде:</w:t>
      </w:r>
      <w:r>
        <w:br/>
      </w:r>
      <w:r>
        <w:rPr>
          <w:rFonts w:ascii="Times New Roman"/>
          <w:b w:val="false"/>
          <w:i w:val="false"/>
          <w:color w:val="000000"/>
          <w:sz w:val="28"/>
        </w:rPr>
        <w:t>
      1) кірістер – 9056446,0 мың теңге, оның ішінде:</w:t>
      </w:r>
      <w:r>
        <w:br/>
      </w:r>
      <w:r>
        <w:rPr>
          <w:rFonts w:ascii="Times New Roman"/>
          <w:b w:val="false"/>
          <w:i w:val="false"/>
          <w:color w:val="000000"/>
          <w:sz w:val="28"/>
        </w:rPr>
        <w:t>
      салықтық түсімдер бойынша – 2349792,0 мың теңге;</w:t>
      </w:r>
      <w:r>
        <w:br/>
      </w:r>
      <w:r>
        <w:rPr>
          <w:rFonts w:ascii="Times New Roman"/>
          <w:b w:val="false"/>
          <w:i w:val="false"/>
          <w:color w:val="000000"/>
          <w:sz w:val="28"/>
        </w:rPr>
        <w:t>
      салықтық емес түсімдер бойынша – 30561,0 мың теңге;</w:t>
      </w:r>
      <w:r>
        <w:br/>
      </w:r>
      <w:r>
        <w:rPr>
          <w:rFonts w:ascii="Times New Roman"/>
          <w:b w:val="false"/>
          <w:i w:val="false"/>
          <w:color w:val="000000"/>
          <w:sz w:val="28"/>
        </w:rPr>
        <w:t>
      негізгі капиталды сатудан түсетін түсімдер бойынша – 11296,0 мың теңге;</w:t>
      </w:r>
      <w:r>
        <w:br/>
      </w:r>
      <w:r>
        <w:rPr>
          <w:rFonts w:ascii="Times New Roman"/>
          <w:b w:val="false"/>
          <w:i w:val="false"/>
          <w:color w:val="000000"/>
          <w:sz w:val="28"/>
        </w:rPr>
        <w:t>
      трансферттер түсімі бойынша – 6664797,0 мың теңге;</w:t>
      </w:r>
      <w:r>
        <w:br/>
      </w:r>
      <w:r>
        <w:rPr>
          <w:rFonts w:ascii="Times New Roman"/>
          <w:b w:val="false"/>
          <w:i w:val="false"/>
          <w:color w:val="000000"/>
          <w:sz w:val="28"/>
        </w:rPr>
        <w:t>
      2) шығындар – 9169077,5 мың теңге;</w:t>
      </w:r>
      <w:r>
        <w:br/>
      </w:r>
      <w:r>
        <w:rPr>
          <w:rFonts w:ascii="Times New Roman"/>
          <w:b w:val="false"/>
          <w:i w:val="false"/>
          <w:color w:val="000000"/>
          <w:sz w:val="28"/>
        </w:rPr>
        <w:t>
      3) таза бюджеттік кредиттеу – 84346,0 мың теңге:</w:t>
      </w:r>
      <w:r>
        <w:br/>
      </w:r>
      <w:r>
        <w:rPr>
          <w:rFonts w:ascii="Times New Roman"/>
          <w:b w:val="false"/>
          <w:i w:val="false"/>
          <w:color w:val="000000"/>
          <w:sz w:val="28"/>
        </w:rPr>
        <w:t>
      бюджеттік кредиттер – 110001,0 мың теңге;</w:t>
      </w:r>
      <w:r>
        <w:br/>
      </w:r>
      <w:r>
        <w:rPr>
          <w:rFonts w:ascii="Times New Roman"/>
          <w:b w:val="false"/>
          <w:i w:val="false"/>
          <w:color w:val="000000"/>
          <w:sz w:val="28"/>
        </w:rPr>
        <w:t>
      бюджеттік кредиттерді өтеу – 25655,0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-196977,5 мың теңге;</w:t>
      </w:r>
      <w:r>
        <w:br/>
      </w:r>
      <w:r>
        <w:rPr>
          <w:rFonts w:ascii="Times New Roman"/>
          <w:b w:val="false"/>
          <w:i w:val="false"/>
          <w:color w:val="000000"/>
          <w:sz w:val="28"/>
        </w:rPr>
        <w:t>
      6) бюджет тапшылығын қаржыландыру (профицитін пайдалану) – 196977,5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2015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1) төлем көзiнен салық салынатын табыстардан ұсталатын жеке табыс салығы – 77,8 пайыз;</w:t>
      </w:r>
      <w:r>
        <w:br/>
      </w:r>
      <w:r>
        <w:rPr>
          <w:rFonts w:ascii="Times New Roman"/>
          <w:b w:val="false"/>
          <w:i w:val="false"/>
          <w:color w:val="000000"/>
          <w:sz w:val="28"/>
        </w:rPr>
        <w:t>
      2) төлем көзiнен салық салынбайтын табыстардан ұсталатын жеке табыс салығы – 100 пайыз;</w:t>
      </w:r>
      <w:r>
        <w:br/>
      </w:r>
      <w:r>
        <w:rPr>
          <w:rFonts w:ascii="Times New Roman"/>
          <w:b w:val="false"/>
          <w:i w:val="false"/>
          <w:color w:val="000000"/>
          <w:sz w:val="28"/>
        </w:rPr>
        <w:t>
      3) төлем көзiнен салық салынатын шетелдiк азаматтар табыстарынан ұсталатын жеке табыс салығы 100 – пайыз;</w:t>
      </w:r>
      <w:r>
        <w:br/>
      </w:r>
      <w:r>
        <w:rPr>
          <w:rFonts w:ascii="Times New Roman"/>
          <w:b w:val="false"/>
          <w:i w:val="false"/>
          <w:color w:val="000000"/>
          <w:sz w:val="28"/>
        </w:rPr>
        <w:t>
      4) төлем көзінен салық салынбайтын шетелдік азаматтар табыстарынан ұсталатын жеке табыс салығы 100 – пайыз;</w:t>
      </w:r>
      <w:r>
        <w:br/>
      </w:r>
      <w:r>
        <w:rPr>
          <w:rFonts w:ascii="Times New Roman"/>
          <w:b w:val="false"/>
          <w:i w:val="false"/>
          <w:color w:val="000000"/>
          <w:sz w:val="28"/>
        </w:rPr>
        <w:t>
      5) әлеуметтiк салық 77,9 –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Жоғары тұрған бюджеттен төмендегідей ағымдағы мақсатты трансферттер, мақсатты даму трансферттері, бюджеттік кредиттер және Ұлттық қордан қаржы бөлінгені қаперге алынсын:»: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- 227294,0 мың теңге;</w:t>
      </w:r>
      <w:r>
        <w:br/>
      </w:r>
      <w:r>
        <w:rPr>
          <w:rFonts w:ascii="Times New Roman"/>
          <w:b w:val="false"/>
          <w:i w:val="false"/>
          <w:color w:val="000000"/>
          <w:sz w:val="28"/>
        </w:rPr>
        <w:t>
      үш деңгейлі жүйе бойынша біліктілігін арттырудан өткен мұғалімдердің еңбекақыларын көтермелеуге - 60996,0 мың теңге;</w:t>
      </w:r>
      <w:r>
        <w:br/>
      </w:r>
      <w:r>
        <w:rPr>
          <w:rFonts w:ascii="Times New Roman"/>
          <w:b w:val="false"/>
          <w:i w:val="false"/>
          <w:color w:val="000000"/>
          <w:sz w:val="28"/>
        </w:rPr>
        <w:t>
      мемлекеттік мекемелердің азаматтық қызметшілері мен штаттан тыс қызметкерлерінің еңбекақыларының 10 пайызға өсуіне - 242199,0 мың теңге;</w:t>
      </w:r>
      <w:r>
        <w:br/>
      </w:r>
      <w:r>
        <w:rPr>
          <w:rFonts w:ascii="Times New Roman"/>
          <w:b w:val="false"/>
          <w:i w:val="false"/>
          <w:color w:val="000000"/>
          <w:sz w:val="28"/>
        </w:rPr>
        <w:t>
      мемлекеттік атаулы әлеуметтік көмек - 2000,0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2171,0 мың теңге;</w:t>
      </w:r>
      <w:r>
        <w:br/>
      </w:r>
      <w:r>
        <w:rPr>
          <w:rFonts w:ascii="Times New Roman"/>
          <w:b w:val="false"/>
          <w:i w:val="false"/>
          <w:color w:val="000000"/>
          <w:sz w:val="28"/>
        </w:rPr>
        <w:t>
      18 жасқа дейінгі балаларға мемлекеттік жәрдемақылар - 900,0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 - 317,0 мың теңге;</w:t>
      </w:r>
      <w:r>
        <w:br/>
      </w:r>
      <w:r>
        <w:rPr>
          <w:rFonts w:ascii="Times New Roman"/>
          <w:b w:val="false"/>
          <w:i w:val="false"/>
          <w:color w:val="000000"/>
          <w:sz w:val="28"/>
        </w:rPr>
        <w:t>
      ауылдық елді мекендердегі сумен жабдықтау және су бұру жүйелерін дамыту бюджеттік бағдарламасы бойынша Бейнеу ауылында су тазарту ғимаратын және елдімекенішілік су құбыры құрылыстарын салуға (1, 2, 3 кезең) - 1911238,0 мың теңге;</w:t>
      </w:r>
      <w:r>
        <w:br/>
      </w:r>
      <w:r>
        <w:rPr>
          <w:rFonts w:ascii="Times New Roman"/>
          <w:b w:val="false"/>
          <w:i w:val="false"/>
          <w:color w:val="000000"/>
          <w:sz w:val="28"/>
        </w:rPr>
        <w:t>
      мамандарды әлеуметтік қолдау шараларын іске асыру үшін бюджеттік кредиттерге - 110001,0 мың теңге;</w:t>
      </w:r>
      <w:r>
        <w:br/>
      </w:r>
      <w:r>
        <w:rPr>
          <w:rFonts w:ascii="Times New Roman"/>
          <w:b w:val="false"/>
          <w:i w:val="false"/>
          <w:color w:val="000000"/>
          <w:sz w:val="28"/>
        </w:rPr>
        <w:t>
      облыстық бюджеттен жалпы білім беру бюджеттік бағдарламасы бойынша 1 сынып оқушыларын ыстық тамақпен қамтамасыз ету және жаңадан іске қосылған Атамекен, Күйкен орта мектептерінің ағымдағы шығындарына - 87413,0 мың теңге;</w:t>
      </w:r>
      <w:r>
        <w:br/>
      </w:r>
      <w:r>
        <w:rPr>
          <w:rFonts w:ascii="Times New Roman"/>
          <w:b w:val="false"/>
          <w:i w:val="false"/>
          <w:color w:val="000000"/>
          <w:sz w:val="28"/>
        </w:rPr>
        <w:t>
      облыстық бюджеттен білім беру объектілерін салу және реконструкциялау бюджеттік бағдарламасы бойынша - 716628,0 мың теңге;</w:t>
      </w:r>
      <w:r>
        <w:br/>
      </w:r>
      <w:r>
        <w:rPr>
          <w:rFonts w:ascii="Times New Roman"/>
          <w:b w:val="false"/>
          <w:i w:val="false"/>
          <w:color w:val="000000"/>
          <w:sz w:val="28"/>
        </w:rPr>
        <w:t>
      облыстық бюджеттен коммуналдық шаруашылықты дамыту бюджеттік бағдарламасы бойынша - 22848,0 мың теңге;</w:t>
      </w:r>
      <w:r>
        <w:br/>
      </w:r>
      <w:r>
        <w:rPr>
          <w:rFonts w:ascii="Times New Roman"/>
          <w:b w:val="false"/>
          <w:i w:val="false"/>
          <w:color w:val="000000"/>
          <w:sz w:val="28"/>
        </w:rPr>
        <w:t>
      облыстық бюджеттен аудандық маңызы бар қалаларда, кенттерде, ауылдарда, ауылдық округтерде автомобиль жолдарының инфрақұрылымын дамыту бюджеттік бағдарламасы бойынша - 230309,0 мың теңге;</w:t>
      </w:r>
      <w:r>
        <w:br/>
      </w:r>
      <w:r>
        <w:rPr>
          <w:rFonts w:ascii="Times New Roman"/>
          <w:b w:val="false"/>
          <w:i w:val="false"/>
          <w:color w:val="000000"/>
          <w:sz w:val="28"/>
        </w:rPr>
        <w:t>
      облыстық бюджеттен көлік инфрақұрылымын дамыту бюджеттік бағдарламасы бойынша - 96585,0 мың теңге;</w:t>
      </w:r>
      <w:r>
        <w:br/>
      </w:r>
      <w:r>
        <w:rPr>
          <w:rFonts w:ascii="Times New Roman"/>
          <w:b w:val="false"/>
          <w:i w:val="false"/>
          <w:color w:val="000000"/>
          <w:sz w:val="28"/>
        </w:rPr>
        <w:t>
      облыстық бюджеттен ауылдық елді мекендердегі сумен жабдықтау және су бұру жүйелерін дамыту бюджеттік бағдарламасы бойынша - 798800,0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 бағдарламасы бойынша Бейнеу селосында төрт пәтерлі мунипициальды (коммуналды) тұрғын үй құрылысы жұмыстарына – 10401,0 мың теңге;</w:t>
      </w:r>
      <w:r>
        <w:br/>
      </w:r>
      <w:r>
        <w:rPr>
          <w:rFonts w:ascii="Times New Roman"/>
          <w:b w:val="false"/>
          <w:i w:val="false"/>
          <w:color w:val="000000"/>
          <w:sz w:val="28"/>
        </w:rPr>
        <w:t>
      мемлекеттік органдардың функцияларын мемлекеттік басқарудың жоғарғы деңгейінен төменгісіне беру – 3289,0 мың теңге;</w:t>
      </w:r>
      <w:r>
        <w:br/>
      </w:r>
      <w:r>
        <w:rPr>
          <w:rFonts w:ascii="Times New Roman"/>
          <w:b w:val="false"/>
          <w:i w:val="false"/>
          <w:color w:val="000000"/>
          <w:sz w:val="28"/>
        </w:rPr>
        <w:t>
      Ұлттық қордан мектепке дейінгі білім беру ұйымдарында мемлекеттік білім беру тапсырысын іске асыруға – 5200,0 мың теңге;</w:t>
      </w:r>
      <w:r>
        <w:br/>
      </w:r>
      <w:r>
        <w:rPr>
          <w:rFonts w:ascii="Times New Roman"/>
          <w:b w:val="false"/>
          <w:i w:val="false"/>
          <w:color w:val="000000"/>
          <w:sz w:val="28"/>
        </w:rPr>
        <w:t>
      облыстық бюджеттен Ұлы Отан соғысындағы Жеңістің жетпіс жылдығына арналған іс-шараларды өткізуге – 35,0 мың теңге.».</w:t>
      </w:r>
      <w:r>
        <w:br/>
      </w:r>
      <w:r>
        <w:rPr>
          <w:rFonts w:ascii="Times New Roman"/>
          <w:b w:val="false"/>
          <w:i w:val="false"/>
          <w:color w:val="000000"/>
          <w:sz w:val="28"/>
        </w:rPr>
        <w:t>
</w:t>
      </w:r>
      <w:r>
        <w:rPr>
          <w:rFonts w:ascii="Times New Roman"/>
          <w:b w:val="false"/>
          <w:i w:val="false"/>
          <w:color w:val="000000"/>
          <w:sz w:val="28"/>
        </w:rPr>
        <w:t>
      2. «Бейнеу аудандық мәслихатының аппараты» мемлекеттік мекемесі (Б.Түйешиев) осы шешімнің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5. Осы шешім 2015 жылдың 1 қаңтарынан бастап қолданысқа енгізілсін.</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Н.Баймұханов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А.Ұлұқбанов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w:t>
      </w:r>
      <w:r>
        <w:br/>
      </w:r>
      <w:r>
        <w:rPr>
          <w:rFonts w:ascii="Times New Roman"/>
          <w:b w:val="false"/>
          <w:i w:val="false"/>
          <w:color w:val="000000"/>
          <w:sz w:val="28"/>
        </w:rPr>
        <w:t>
      қаржы бөлімі» мемлекеттік мекеме</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Б.Б.Әзірханов</w:t>
      </w:r>
      <w:r>
        <w:br/>
      </w:r>
      <w:r>
        <w:rPr>
          <w:rFonts w:ascii="Times New Roman"/>
          <w:b w:val="false"/>
          <w:i w:val="false"/>
          <w:color w:val="000000"/>
          <w:sz w:val="28"/>
        </w:rPr>
        <w:t>
      03 қараша 2015 жыл</w:t>
      </w:r>
    </w:p>
    <w:bookmarkStart w:name="z10" w:id="1"/>
    <w:p>
      <w:pPr>
        <w:spacing w:after="0"/>
        <w:ind w:left="0"/>
        <w:jc w:val="both"/>
      </w:pPr>
      <w:r>
        <w:rPr>
          <w:rFonts w:ascii="Times New Roman"/>
          <w:b w:val="false"/>
          <w:i w:val="false"/>
          <w:color w:val="000000"/>
          <w:sz w:val="28"/>
        </w:rPr>
        <w:t>
Бейнеу аудандық мәслихатының</w:t>
      </w:r>
      <w:r>
        <w:br/>
      </w:r>
      <w:r>
        <w:rPr>
          <w:rFonts w:ascii="Times New Roman"/>
          <w:b w:val="false"/>
          <w:i w:val="false"/>
          <w:color w:val="000000"/>
          <w:sz w:val="28"/>
        </w:rPr>
        <w:t>
2015 жылғы 3 қарашадағы</w:t>
      </w:r>
      <w:r>
        <w:br/>
      </w:r>
      <w:r>
        <w:rPr>
          <w:rFonts w:ascii="Times New Roman"/>
          <w:b w:val="false"/>
          <w:i w:val="false"/>
          <w:color w:val="000000"/>
          <w:sz w:val="28"/>
        </w:rPr>
        <w:t>
№ 36/256 шешімге 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29"/>
        <w:gridCol w:w="757"/>
        <w:gridCol w:w="798"/>
        <w:gridCol w:w="7616"/>
        <w:gridCol w:w="1626"/>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9 056 446,0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2 349 792,0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477 814,0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477 814,0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370 852,0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370 852,0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1 451 145,0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1 379 351,0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60 935,0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38 485,0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21 006,0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6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11 063,0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11 063,0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30 561,0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6 641,0</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6 536,0</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1 252,0</w:t>
            </w:r>
          </w:p>
        </w:tc>
      </w:tr>
      <w:tr>
        <w:trPr>
          <w:trHeight w:val="10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22 668,0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22 668,0</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11 296,0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6 664 797,0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6 664 797,0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6 664 797,0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9 169 077,5</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279 561,0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12 813,0</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128 197,0</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128 197,0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102 122,0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102 122,0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24 821,0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10 821,0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ауылдық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9 539,0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7 837,0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ауылы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6 771,0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17 547,0</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18 014,0</w:t>
            </w:r>
          </w:p>
        </w:tc>
      </w:tr>
      <w:tr>
        <w:trPr>
          <w:trHeight w:val="8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18 014,0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4 323,0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18 156,0</w:t>
            </w:r>
          </w:p>
        </w:tc>
      </w:tr>
      <w:tr>
        <w:trPr>
          <w:trHeight w:val="5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12 729,0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12 729,0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5 427,0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5 427,0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4 717 374,0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3 764 472,0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335 708,0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232 494,0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3 118 032,0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78 238,0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101 389,0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14 403,0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52 032,0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12 792,0</w:t>
            </w:r>
          </w:p>
        </w:tc>
      </w:tr>
      <w:tr>
        <w:trPr>
          <w:trHeight w:val="8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11 908,0</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10 254,0</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834 333,0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834 333,0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399 549,4</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399 096,4</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75 905,0</w:t>
            </w:r>
          </w:p>
        </w:tc>
      </w:tr>
      <w:tr>
        <w:trPr>
          <w:trHeight w:val="8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41 891,0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18 273,0</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190 868,0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10 415,4</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20 527,0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2 206,0</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23 370,0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5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5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2 967 191,0</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9 465,0</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9 465,0</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2 045,0</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2 838 513,0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32 400,0</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53 031,0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37 168,0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2 714 788,0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117 168,0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45 061,0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30 620,0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30 620,0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218 032,0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34 995,0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34 995,0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75 204,0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75 204,0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5 482,4</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2 176,9</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2 989,7</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28 906,5</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24 458,0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1 648,2</w:t>
            </w:r>
          </w:p>
        </w:tc>
      </w:tr>
      <w:tr>
        <w:trPr>
          <w:trHeight w:val="6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2 800,3</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16 475,5</w:t>
            </w:r>
          </w:p>
        </w:tc>
      </w:tr>
      <w:tr>
        <w:trPr>
          <w:trHeight w:val="5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6 722,5</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8 473,0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20 296,2</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13 551,2</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2 882,5</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3 862,5</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36 672,4</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30 272,3</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6 400,1</w:t>
            </w:r>
          </w:p>
        </w:tc>
      </w:tr>
      <w:tr>
        <w:trPr>
          <w:trHeight w:val="6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71 953,0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18 326,0</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11 459,0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8 704,0</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16 695,0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3 385,6</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3 385,6</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7 575,4</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7 575,4</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5 734,0</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412 684,0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292 324,0</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285 320,0</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120 360,0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96 585,0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23 775,0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63 282,0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16 394,0</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7 860,0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8 534,0</w:t>
            </w:r>
          </w:p>
        </w:tc>
      </w:tr>
      <w:tr>
        <w:trPr>
          <w:trHeight w:val="3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46 888,0</w:t>
            </w:r>
          </w:p>
        </w:tc>
      </w:tr>
      <w:tr>
        <w:trPr>
          <w:trHeight w:val="5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46 888,0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242,1</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84 346,0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110 001,0</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25 655,0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-196 977,5</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196 977,5</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110 001,0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110 001,0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25 655,0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112 631,5</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