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96a2" w14:textId="5f99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2014 жылғы 24 желтоқсандағы № 35/283 "2015-2017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2015 жылғы 02 қарашадағы № 44/359 шешімі. Маңғыстау облысы Әділет департаментінде 2015 жылғы 09 қарашада № 2860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«Облыстық мәслихаттың 2014 жылғы 11 желтоқсандағы № 21/304 «2015-2017 жылдарға арналған облыстық бюджет туралы» шешіміне өзгерістер енгізу туралы» 2015 жылғы 23 қазандағы </w:t>
      </w:r>
      <w:r>
        <w:rPr>
          <w:rFonts w:ascii="Times New Roman"/>
          <w:b w:val="false"/>
          <w:i w:val="false"/>
          <w:color w:val="000000"/>
          <w:sz w:val="28"/>
        </w:rPr>
        <w:t>№ 28/422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Маңғыстау облыстық мәслихатының шешіміне (нормативтік құқықтық актілердің мемлекеттік тіркеу Тізілімінде № 2849 болып тіркелген) сәйкес, Жаңаөзен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Жаңаөзен қалалық мәслихатының 2014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35/283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«2015-2017 жылдарға арналған қалалық бюджет туралы» шешіміне (нормативтік құқықтық актілердің мемлекеттік тіркеу Тізілімінде № 2576 болып тіркелген, 2015 жылғы 14 қаңтардағы № 3 «Жаңаөзен» газетінде жарияланған) келесідей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қалалық бюджет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оның ішінде 2015 жылға келесідей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16 471 412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11 297 051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52 733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52 856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5 068 772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16 574 869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2 637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2 637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106 095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106 095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төлем көзінен салық салынатын табыстардан ұсталатын жеке табыс салығы – 43,8 пайыз;»;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әлеуметтік салық – 43,9 пайыз.»;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жиырмасыншы абзацы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3-2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«3.2. 2015 жылға арналған қалалық бюджетте Қазақстан Республикасының Ұлттық қорынан ағымдағы нысаналы трансферттер көзделгені ескерілсін, олардың қолдану тәртібі қала әкімдігінің қаулысы негізінде айқындалады: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тапсырыстарын іске асыруға.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Жаңаөзен қалалық мәслихатының әлеуметтік-экономикалық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жүктелсін (комиссия төрағасы Ғ.Байжанов).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Жаңаөзен қалалық мәслихатының аппарат басшысы (А.Ермұханов) осы шешімнің әділет органдарында мемлекеттік тіркелуін, оның бұқаралық ақпарат құралдарында және «Әділет» ақпараттық-құқықтық жүйесінде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Ө.Битиков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С. Мыңбай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 Джантлеуова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қараша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Жаңаөзен қалалық мәслихатының 2015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қарашадағы № 44/359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50"/>
        <w:gridCol w:w="841"/>
        <w:gridCol w:w="675"/>
        <w:gridCol w:w="910"/>
        <w:gridCol w:w="5"/>
        <w:gridCol w:w="7033"/>
        <w:gridCol w:w="1973"/>
      </w:tblGrid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16 471 412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11 297 051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5 243 563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5 243 563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4 350 760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4 350 760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1 407 404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1 074 005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37 314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296 069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259 006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9 288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183 381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36 257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52 733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33 183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3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</w:tr>
      <w:tr>
        <w:trPr>
          <w:trHeight w:val="15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5 068 772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5 068 772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5 068 772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1079"/>
        <w:gridCol w:w="870"/>
        <w:gridCol w:w="7764"/>
        <w:gridCol w:w="1848"/>
      </w:tblGrid>
      <w:tr>
        <w:trPr>
          <w:trHeight w:val="6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Ф.топ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16 574 869</w:t>
            </w:r>
          </w:p>
        </w:tc>
      </w:tr>
      <w:tr>
        <w:trPr>
          <w:trHeight w:val="21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331 705</w:t>
            </w:r>
          </w:p>
        </w:tc>
      </w:tr>
      <w:tr>
        <w:trPr>
          <w:trHeight w:val="21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20 056</w:t>
            </w:r>
          </w:p>
        </w:tc>
      </w:tr>
      <w:tr>
        <w:trPr>
          <w:trHeight w:val="49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19 606</w:t>
            </w:r>
          </w:p>
        </w:tc>
      </w:tr>
      <w:tr>
        <w:trPr>
          <w:trHeight w:val="43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1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138 670</w:t>
            </w:r>
          </w:p>
        </w:tc>
      </w:tr>
      <w:tr>
        <w:trPr>
          <w:trHeight w:val="49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132 370</w:t>
            </w:r>
          </w:p>
        </w:tc>
      </w:tr>
      <w:tr>
        <w:trPr>
          <w:trHeight w:val="85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28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</w:t>
            </w:r>
          </w:p>
        </w:tc>
      </w:tr>
      <w:tr>
        <w:trPr>
          <w:trHeight w:val="48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</w:t>
            </w:r>
          </w:p>
        </w:tc>
      </w:tr>
      <w:tr>
        <w:trPr>
          <w:trHeight w:val="49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29 615</w:t>
            </w:r>
          </w:p>
        </w:tc>
      </w:tr>
      <w:tr>
        <w:trPr>
          <w:trHeight w:val="22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85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36 829</w:t>
            </w:r>
          </w:p>
        </w:tc>
      </w:tr>
      <w:tr>
        <w:trPr>
          <w:trHeight w:val="51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36 829</w:t>
            </w:r>
          </w:p>
        </w:tc>
      </w:tr>
      <w:tr>
        <w:trPr>
          <w:trHeight w:val="51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19 925</w:t>
            </w:r>
          </w:p>
        </w:tc>
      </w:tr>
      <w:tr>
        <w:trPr>
          <w:trHeight w:val="85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16 904</w:t>
            </w:r>
          </w:p>
        </w:tc>
      </w:tr>
      <w:tr>
        <w:trPr>
          <w:trHeight w:val="31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24 534</w:t>
            </w:r>
          </w:p>
        </w:tc>
      </w:tr>
      <w:tr>
        <w:trPr>
          <w:trHeight w:val="48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24 534</w:t>
            </w:r>
          </w:p>
        </w:tc>
      </w:tr>
      <w:tr>
        <w:trPr>
          <w:trHeight w:val="100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24 534</w:t>
            </w:r>
          </w:p>
        </w:tc>
      </w:tr>
      <w:tr>
        <w:trPr>
          <w:trHeight w:val="31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</w:t>
            </w:r>
          </w:p>
        </w:tc>
      </w:tr>
      <w:tr>
        <w:trPr>
          <w:trHeight w:val="40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</w:p>
        </w:tc>
      </w:tr>
      <w:tr>
        <w:trPr>
          <w:trHeight w:val="75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</w:t>
            </w:r>
          </w:p>
        </w:tc>
      </w:tr>
      <w:tr>
        <w:trPr>
          <w:trHeight w:val="46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75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49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35 641</w:t>
            </w:r>
          </w:p>
        </w:tc>
      </w:tr>
      <w:tr>
        <w:trPr>
          <w:trHeight w:val="112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29 125</w:t>
            </w:r>
          </w:p>
        </w:tc>
      </w:tr>
      <w:tr>
        <w:trPr>
          <w:trHeight w:val="31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</w:t>
            </w:r>
          </w:p>
        </w:tc>
      </w:tr>
      <w:tr>
        <w:trPr>
          <w:trHeight w:val="81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</w:t>
            </w:r>
          </w:p>
        </w:tc>
      </w:tr>
      <w:tr>
        <w:trPr>
          <w:trHeight w:val="27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</w:p>
        </w:tc>
      </w:tr>
      <w:tr>
        <w:trPr>
          <w:trHeight w:val="31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</w:p>
        </w:tc>
      </w:tr>
      <w:tr>
        <w:trPr>
          <w:trHeight w:val="31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18 625</w:t>
            </w:r>
          </w:p>
        </w:tc>
      </w:tr>
      <w:tr>
        <w:trPr>
          <w:trHeight w:val="31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18 625</w:t>
            </w:r>
          </w:p>
        </w:tc>
      </w:tr>
      <w:tr>
        <w:trPr>
          <w:trHeight w:val="3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18 625</w:t>
            </w:r>
          </w:p>
        </w:tc>
      </w:tr>
      <w:tr>
        <w:trPr>
          <w:trHeight w:val="49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56 507</w:t>
            </w:r>
          </w:p>
        </w:tc>
      </w:tr>
      <w:tr>
        <w:trPr>
          <w:trHeight w:val="48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45 835</w:t>
            </w:r>
          </w:p>
        </w:tc>
      </w:tr>
      <w:tr>
        <w:trPr>
          <w:trHeight w:val="21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45 835</w:t>
            </w:r>
          </w:p>
        </w:tc>
      </w:tr>
      <w:tr>
        <w:trPr>
          <w:trHeight w:val="48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азаматтық хал актілерін тіркеу бөлімі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10 672</w:t>
            </w:r>
          </w:p>
        </w:tc>
      </w:tr>
      <w:tr>
        <w:trPr>
          <w:trHeight w:val="51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8 991</w:t>
            </w:r>
          </w:p>
        </w:tc>
      </w:tr>
      <w:tr>
        <w:trPr>
          <w:trHeight w:val="22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</w:t>
            </w:r>
          </w:p>
        </w:tc>
      </w:tr>
      <w:tr>
        <w:trPr>
          <w:trHeight w:val="31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8 145 324</w:t>
            </w:r>
          </w:p>
        </w:tc>
      </w:tr>
      <w:tr>
        <w:trPr>
          <w:trHeight w:val="13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172 642</w:t>
            </w:r>
          </w:p>
        </w:tc>
      </w:tr>
      <w:tr>
        <w:trPr>
          <w:trHeight w:val="42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172 642</w:t>
            </w:r>
          </w:p>
        </w:tc>
      </w:tr>
      <w:tr>
        <w:trPr>
          <w:trHeight w:val="57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90 839</w:t>
            </w:r>
          </w:p>
        </w:tc>
      </w:tr>
      <w:tr>
        <w:trPr>
          <w:trHeight w:val="55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81 803</w:t>
            </w:r>
          </w:p>
        </w:tc>
      </w:tr>
      <w:tr>
        <w:trPr>
          <w:trHeight w:val="12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47 141</w:t>
            </w:r>
          </w:p>
        </w:tc>
      </w:tr>
      <w:tr>
        <w:trPr>
          <w:trHeight w:val="54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47 141</w:t>
            </w:r>
          </w:p>
        </w:tc>
      </w:tr>
      <w:tr>
        <w:trPr>
          <w:trHeight w:val="55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42 641</w:t>
            </w:r>
          </w:p>
        </w:tc>
      </w:tr>
      <w:tr>
        <w:trPr>
          <w:trHeight w:val="55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1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172 635</w:t>
            </w:r>
          </w:p>
        </w:tc>
      </w:tr>
      <w:tr>
        <w:trPr>
          <w:trHeight w:val="52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172 635</w:t>
            </w:r>
          </w:p>
        </w:tc>
      </w:tr>
      <w:tr>
        <w:trPr>
          <w:trHeight w:val="51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172 635</w:t>
            </w:r>
          </w:p>
        </w:tc>
      </w:tr>
      <w:tr>
        <w:trPr>
          <w:trHeight w:val="24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5 619 862</w:t>
            </w:r>
          </w:p>
        </w:tc>
      </w:tr>
      <w:tr>
        <w:trPr>
          <w:trHeight w:val="37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38 057</w:t>
            </w:r>
          </w:p>
        </w:tc>
      </w:tr>
      <w:tr>
        <w:trPr>
          <w:trHeight w:val="31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3 883 271</w:t>
            </w:r>
          </w:p>
        </w:tc>
      </w:tr>
      <w:tr>
        <w:trPr>
          <w:trHeight w:val="67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121 630</w:t>
            </w:r>
          </w:p>
        </w:tc>
      </w:tr>
      <w:tr>
        <w:trPr>
          <w:trHeight w:val="18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173 266</w:t>
            </w:r>
          </w:p>
        </w:tc>
      </w:tr>
      <w:tr>
        <w:trPr>
          <w:trHeight w:val="49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448 693</w:t>
            </w:r>
          </w:p>
        </w:tc>
      </w:tr>
      <w:tr>
        <w:trPr>
          <w:trHeight w:val="106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23 745</w:t>
            </w:r>
          </w:p>
        </w:tc>
      </w:tr>
      <w:tr>
        <w:trPr>
          <w:trHeight w:val="108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54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612 709</w:t>
            </w:r>
          </w:p>
        </w:tc>
      </w:tr>
      <w:tr>
        <w:trPr>
          <w:trHeight w:val="54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318 193</w:t>
            </w:r>
          </w:p>
        </w:tc>
      </w:tr>
      <w:tr>
        <w:trPr>
          <w:trHeight w:val="55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139 304</w:t>
            </w:r>
          </w:p>
        </w:tc>
      </w:tr>
      <w:tr>
        <w:trPr>
          <w:trHeight w:val="18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139 304</w:t>
            </w:r>
          </w:p>
        </w:tc>
      </w:tr>
      <w:tr>
        <w:trPr>
          <w:trHeight w:val="18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1 993 740</w:t>
            </w:r>
          </w:p>
        </w:tc>
      </w:tr>
      <w:tr>
        <w:trPr>
          <w:trHeight w:val="31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1 993 740</w:t>
            </w:r>
          </w:p>
        </w:tc>
      </w:tr>
      <w:tr>
        <w:trPr>
          <w:trHeight w:val="31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956 672</w:t>
            </w:r>
          </w:p>
        </w:tc>
      </w:tr>
      <w:tr>
        <w:trPr>
          <w:trHeight w:val="34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948 651</w:t>
            </w:r>
          </w:p>
        </w:tc>
      </w:tr>
      <w:tr>
        <w:trPr>
          <w:trHeight w:val="76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58 769</w:t>
            </w:r>
          </w:p>
        </w:tc>
      </w:tr>
      <w:tr>
        <w:trPr>
          <w:trHeight w:val="9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345 676</w:t>
            </w:r>
          </w:p>
        </w:tc>
      </w:tr>
      <w:tr>
        <w:trPr>
          <w:trHeight w:val="108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</w:tr>
      <w:tr>
        <w:trPr>
          <w:trHeight w:val="13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22 957</w:t>
            </w:r>
          </w:p>
        </w:tc>
      </w:tr>
      <w:tr>
        <w:trPr>
          <w:trHeight w:val="10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</w:t>
            </w:r>
          </w:p>
        </w:tc>
      </w:tr>
      <w:tr>
        <w:trPr>
          <w:trHeight w:val="36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407 009</w:t>
            </w:r>
          </w:p>
        </w:tc>
      </w:tr>
      <w:tr>
        <w:trPr>
          <w:trHeight w:val="52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8 355</w:t>
            </w:r>
          </w:p>
        </w:tc>
      </w:tr>
      <w:tr>
        <w:trPr>
          <w:trHeight w:val="46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</w:t>
            </w:r>
          </w:p>
        </w:tc>
      </w:tr>
      <w:tr>
        <w:trPr>
          <w:trHeight w:val="12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22 252</w:t>
            </w:r>
          </w:p>
        </w:tc>
      </w:tr>
      <w:tr>
        <w:trPr>
          <w:trHeight w:val="27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12 176</w:t>
            </w:r>
          </w:p>
        </w:tc>
      </w:tr>
      <w:tr>
        <w:trPr>
          <w:trHeight w:val="112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50 331</w:t>
            </w:r>
          </w:p>
        </w:tc>
      </w:tr>
      <w:tr>
        <w:trPr>
          <w:trHeight w:val="31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</w:t>
            </w:r>
          </w:p>
        </w:tc>
      </w:tr>
      <w:tr>
        <w:trPr>
          <w:trHeight w:val="55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</w:t>
            </w:r>
          </w:p>
        </w:tc>
      </w:tr>
      <w:tr>
        <w:trPr>
          <w:trHeight w:val="15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</w:p>
        </w:tc>
      </w:tr>
      <w:tr>
        <w:trPr>
          <w:trHeight w:val="27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</w:p>
        </w:tc>
      </w:tr>
      <w:tr>
        <w:trPr>
          <w:trHeight w:val="39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55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2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3 860 035</w:t>
            </w:r>
          </w:p>
        </w:tc>
      </w:tr>
      <w:tr>
        <w:trPr>
          <w:trHeight w:val="21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60 827</w:t>
            </w:r>
          </w:p>
        </w:tc>
      </w:tr>
      <w:tr>
        <w:trPr>
          <w:trHeight w:val="42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60 827</w:t>
            </w:r>
          </w:p>
        </w:tc>
      </w:tr>
      <w:tr>
        <w:trPr>
          <w:trHeight w:val="22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20 936</w:t>
            </w:r>
          </w:p>
        </w:tc>
      </w:tr>
      <w:tr>
        <w:trPr>
          <w:trHeight w:val="24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27 943</w:t>
            </w:r>
          </w:p>
        </w:tc>
      </w:tr>
      <w:tr>
        <w:trPr>
          <w:trHeight w:val="24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11 948</w:t>
            </w:r>
          </w:p>
        </w:tc>
      </w:tr>
      <w:tr>
        <w:trPr>
          <w:trHeight w:val="12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30 655</w:t>
            </w:r>
          </w:p>
        </w:tc>
      </w:tr>
      <w:tr>
        <w:trPr>
          <w:trHeight w:val="43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30 655</w:t>
            </w:r>
          </w:p>
        </w:tc>
      </w:tr>
      <w:tr>
        <w:trPr>
          <w:trHeight w:val="16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13 784</w:t>
            </w:r>
          </w:p>
        </w:tc>
      </w:tr>
      <w:tr>
        <w:trPr>
          <w:trHeight w:val="16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12 665</w:t>
            </w:r>
          </w:p>
        </w:tc>
      </w:tr>
      <w:tr>
        <w:trPr>
          <w:trHeight w:val="18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4 206</w:t>
            </w:r>
          </w:p>
        </w:tc>
      </w:tr>
      <w:tr>
        <w:trPr>
          <w:trHeight w:val="19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162 317</w:t>
            </w:r>
          </w:p>
        </w:tc>
      </w:tr>
      <w:tr>
        <w:trPr>
          <w:trHeight w:val="48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162 317</w:t>
            </w:r>
          </w:p>
        </w:tc>
      </w:tr>
      <w:tr>
        <w:trPr>
          <w:trHeight w:val="24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65 788</w:t>
            </w:r>
          </w:p>
        </w:tc>
      </w:tr>
      <w:tr>
        <w:trPr>
          <w:trHeight w:val="9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79 529</w:t>
            </w:r>
          </w:p>
        </w:tc>
      </w:tr>
      <w:tr>
        <w:trPr>
          <w:trHeight w:val="24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24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2 190 306</w:t>
            </w:r>
          </w:p>
        </w:tc>
      </w:tr>
      <w:tr>
        <w:trPr>
          <w:trHeight w:val="36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425 135</w:t>
            </w:r>
          </w:p>
        </w:tc>
      </w:tr>
      <w:tr>
        <w:trPr>
          <w:trHeight w:val="54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198 862</w:t>
            </w:r>
          </w:p>
        </w:tc>
      </w:tr>
      <w:tr>
        <w:trPr>
          <w:trHeight w:val="12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104 283</w:t>
            </w:r>
          </w:p>
        </w:tc>
      </w:tr>
      <w:tr>
        <w:trPr>
          <w:trHeight w:val="27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1 462 026</w:t>
            </w:r>
          </w:p>
        </w:tc>
      </w:tr>
      <w:tr>
        <w:trPr>
          <w:trHeight w:val="54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1 415 930</w:t>
            </w:r>
          </w:p>
        </w:tc>
      </w:tr>
      <w:tr>
        <w:trPr>
          <w:trHeight w:val="28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37 767</w:t>
            </w:r>
          </w:p>
        </w:tc>
      </w:tr>
      <w:tr>
        <w:trPr>
          <w:trHeight w:val="28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13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45 581</w:t>
            </w:r>
          </w:p>
        </w:tc>
      </w:tr>
      <w:tr>
        <w:trPr>
          <w:trHeight w:val="13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793 244</w:t>
            </w:r>
          </w:p>
        </w:tc>
      </w:tr>
      <w:tr>
        <w:trPr>
          <w:trHeight w:val="27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106 970</w:t>
            </w:r>
          </w:p>
        </w:tc>
      </w:tr>
      <w:tr>
        <w:trPr>
          <w:trHeight w:val="40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7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8 535</w:t>
            </w:r>
          </w:p>
        </w:tc>
      </w:tr>
      <w:tr>
        <w:trPr>
          <w:trHeight w:val="27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356 164</w:t>
            </w:r>
          </w:p>
        </w:tc>
      </w:tr>
      <w:tr>
        <w:trPr>
          <w:trHeight w:val="25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1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384 153</w:t>
            </w:r>
          </w:p>
        </w:tc>
      </w:tr>
      <w:tr>
        <w:trPr>
          <w:trHeight w:val="21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</w:p>
        </w:tc>
      </w:tr>
      <w:tr>
        <w:trPr>
          <w:trHeight w:val="48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</w:p>
        </w:tc>
      </w:tr>
      <w:tr>
        <w:trPr>
          <w:trHeight w:val="22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</w:p>
        </w:tc>
      </w:tr>
      <w:tr>
        <w:trPr>
          <w:trHeight w:val="21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24 677</w:t>
            </w:r>
          </w:p>
        </w:tc>
      </w:tr>
      <w:tr>
        <w:trPr>
          <w:trHeight w:val="51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24 677</w:t>
            </w:r>
          </w:p>
        </w:tc>
      </w:tr>
      <w:tr>
        <w:trPr>
          <w:trHeight w:val="21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24 677</w:t>
            </w:r>
          </w:p>
        </w:tc>
      </w:tr>
      <w:tr>
        <w:trPr>
          <w:trHeight w:val="36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163 505</w:t>
            </w:r>
          </w:p>
        </w:tc>
      </w:tr>
      <w:tr>
        <w:trPr>
          <w:trHeight w:val="48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</w:t>
            </w:r>
          </w:p>
        </w:tc>
      </w:tr>
      <w:tr>
        <w:trPr>
          <w:trHeight w:val="22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104 634</w:t>
            </w:r>
          </w:p>
        </w:tc>
      </w:tr>
      <w:tr>
        <w:trPr>
          <w:trHeight w:val="22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31 156</w:t>
            </w:r>
          </w:p>
        </w:tc>
      </w:tr>
      <w:tr>
        <w:trPr>
          <w:trHeight w:val="22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49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</w:t>
            </w:r>
          </w:p>
        </w:tc>
      </w:tr>
      <w:tr>
        <w:trPr>
          <w:trHeight w:val="22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62 050</w:t>
            </w:r>
          </w:p>
        </w:tc>
      </w:tr>
      <w:tr>
        <w:trPr>
          <w:trHeight w:val="78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24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20 917</w:t>
            </w:r>
          </w:p>
        </w:tc>
      </w:tr>
      <w:tr>
        <w:trPr>
          <w:trHeight w:val="13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28 008</w:t>
            </w:r>
          </w:p>
        </w:tc>
      </w:tr>
      <w:tr>
        <w:trPr>
          <w:trHeight w:val="28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97 378</w:t>
            </w:r>
          </w:p>
        </w:tc>
      </w:tr>
      <w:tr>
        <w:trPr>
          <w:trHeight w:val="40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8 587</w:t>
            </w:r>
          </w:p>
        </w:tc>
      </w:tr>
      <w:tr>
        <w:trPr>
          <w:trHeight w:val="13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59 380</w:t>
            </w:r>
          </w:p>
        </w:tc>
      </w:tr>
      <w:tr>
        <w:trPr>
          <w:trHeight w:val="39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10 742</w:t>
            </w:r>
          </w:p>
        </w:tc>
      </w:tr>
      <w:tr>
        <w:trPr>
          <w:trHeight w:val="69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</w:p>
        </w:tc>
      </w:tr>
      <w:tr>
        <w:trPr>
          <w:trHeight w:val="27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11 312</w:t>
            </w:r>
          </w:p>
        </w:tc>
      </w:tr>
      <w:tr>
        <w:trPr>
          <w:trHeight w:val="25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11 312</w:t>
            </w:r>
          </w:p>
        </w:tc>
      </w:tr>
      <w:tr>
        <w:trPr>
          <w:trHeight w:val="13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659 757</w:t>
            </w:r>
          </w:p>
        </w:tc>
      </w:tr>
      <w:tr>
        <w:trPr>
          <w:trHeight w:val="15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659 757</w:t>
            </w:r>
          </w:p>
        </w:tc>
      </w:tr>
      <w:tr>
        <w:trPr>
          <w:trHeight w:val="19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659 757</w:t>
            </w:r>
          </w:p>
        </w:tc>
      </w:tr>
      <w:tr>
        <w:trPr>
          <w:trHeight w:val="7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52 884</w:t>
            </w:r>
          </w:p>
        </w:tc>
      </w:tr>
      <w:tr>
        <w:trPr>
          <w:trHeight w:val="22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аумақтар, қоршаған ортаны және жануарлар дүниесін қорғау, жер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48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48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17 114</w:t>
            </w:r>
          </w:p>
        </w:tc>
      </w:tr>
      <w:tr>
        <w:trPr>
          <w:trHeight w:val="76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10 917</w:t>
            </w:r>
          </w:p>
        </w:tc>
      </w:tr>
      <w:tr>
        <w:trPr>
          <w:trHeight w:val="21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6 197</w:t>
            </w:r>
          </w:p>
        </w:tc>
      </w:tr>
      <w:tr>
        <w:trPr>
          <w:trHeight w:val="22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31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45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30 406</w:t>
            </w:r>
          </w:p>
        </w:tc>
      </w:tr>
      <w:tr>
        <w:trPr>
          <w:trHeight w:val="45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</w:t>
            </w:r>
          </w:p>
        </w:tc>
      </w:tr>
      <w:tr>
        <w:trPr>
          <w:trHeight w:val="48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</w:t>
            </w:r>
          </w:p>
        </w:tc>
      </w:tr>
      <w:tr>
        <w:trPr>
          <w:trHeight w:val="31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</w:p>
        </w:tc>
      </w:tr>
      <w:tr>
        <w:trPr>
          <w:trHeight w:val="43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6 352</w:t>
            </w:r>
          </w:p>
        </w:tc>
      </w:tr>
      <w:tr>
        <w:trPr>
          <w:trHeight w:val="31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3 299</w:t>
            </w:r>
          </w:p>
        </w:tc>
      </w:tr>
      <w:tr>
        <w:trPr>
          <w:trHeight w:val="21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37 987</w:t>
            </w:r>
          </w:p>
        </w:tc>
      </w:tr>
      <w:tr>
        <w:trPr>
          <w:trHeight w:val="21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28 580</w:t>
            </w:r>
          </w:p>
        </w:tc>
      </w:tr>
      <w:tr>
        <w:trPr>
          <w:trHeight w:val="49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28 580</w:t>
            </w:r>
          </w:p>
        </w:tc>
      </w:tr>
      <w:tr>
        <w:trPr>
          <w:trHeight w:val="49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</w:t>
            </w:r>
          </w:p>
        </w:tc>
      </w:tr>
      <w:tr>
        <w:trPr>
          <w:trHeight w:val="40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7 825</w:t>
            </w:r>
          </w:p>
        </w:tc>
      </w:tr>
      <w:tr>
        <w:trPr>
          <w:trHeight w:val="42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</w:t>
            </w:r>
          </w:p>
        </w:tc>
      </w:tr>
      <w:tr>
        <w:trPr>
          <w:trHeight w:val="10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855 511</w:t>
            </w:r>
          </w:p>
        </w:tc>
      </w:tr>
      <w:tr>
        <w:trPr>
          <w:trHeight w:val="49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855 511</w:t>
            </w:r>
          </w:p>
        </w:tc>
      </w:tr>
      <w:tr>
        <w:trPr>
          <w:trHeight w:val="52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13 963</w:t>
            </w:r>
          </w:p>
        </w:tc>
      </w:tr>
      <w:tr>
        <w:trPr>
          <w:trHeight w:val="28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9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771 292</w:t>
            </w:r>
          </w:p>
        </w:tc>
      </w:tr>
      <w:tr>
        <w:trPr>
          <w:trHeight w:val="7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69 851</w:t>
            </w:r>
          </w:p>
        </w:tc>
      </w:tr>
      <w:tr>
        <w:trPr>
          <w:trHeight w:val="7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1 210 132</w:t>
            </w:r>
          </w:p>
        </w:tc>
      </w:tr>
      <w:tr>
        <w:trPr>
          <w:trHeight w:val="7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36 302</w:t>
            </w:r>
          </w:p>
        </w:tc>
      </w:tr>
      <w:tr>
        <w:trPr>
          <w:trHeight w:val="48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36 302</w:t>
            </w:r>
          </w:p>
        </w:tc>
      </w:tr>
      <w:tr>
        <w:trPr>
          <w:trHeight w:val="76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36 302</w:t>
            </w:r>
          </w:p>
        </w:tc>
      </w:tr>
      <w:tr>
        <w:trPr>
          <w:trHeight w:val="21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15 639</w:t>
            </w:r>
          </w:p>
        </w:tc>
      </w:tr>
      <w:tr>
        <w:trPr>
          <w:trHeight w:val="36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15 639</w:t>
            </w:r>
          </w:p>
        </w:tc>
      </w:tr>
      <w:tr>
        <w:trPr>
          <w:trHeight w:val="78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15 639</w:t>
            </w:r>
          </w:p>
        </w:tc>
      </w:tr>
      <w:tr>
        <w:trPr>
          <w:trHeight w:val="51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7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2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187 936</w:t>
            </w:r>
          </w:p>
        </w:tc>
      </w:tr>
      <w:tr>
        <w:trPr>
          <w:trHeight w:val="25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187 936</w:t>
            </w:r>
          </w:p>
        </w:tc>
      </w:tr>
      <w:tr>
        <w:trPr>
          <w:trHeight w:val="24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160 652</w:t>
            </w:r>
          </w:p>
        </w:tc>
      </w:tr>
      <w:tr>
        <w:trPr>
          <w:trHeight w:val="39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16 831</w:t>
            </w:r>
          </w:p>
        </w:tc>
      </w:tr>
      <w:tr>
        <w:trPr>
          <w:trHeight w:val="9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кәсіпкерлігін қолдау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44 435</w:t>
            </w:r>
          </w:p>
        </w:tc>
      </w:tr>
      <w:tr>
        <w:trPr>
          <w:trHeight w:val="52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74 386</w:t>
            </w:r>
          </w:p>
        </w:tc>
      </w:tr>
      <w:tr>
        <w:trPr>
          <w:trHeight w:val="10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2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791 603</w:t>
            </w:r>
          </w:p>
        </w:tc>
      </w:tr>
      <w:tr>
        <w:trPr>
          <w:trHeight w:val="10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ағымдағы жайластыру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508 293</w:t>
            </w:r>
          </w:p>
        </w:tc>
      </w:tr>
      <w:tr>
        <w:trPr>
          <w:trHeight w:val="24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283 310</w:t>
            </w:r>
          </w:p>
        </w:tc>
      </w:tr>
      <w:tr>
        <w:trPr>
          <w:trHeight w:val="24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3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</w:p>
        </w:tc>
      </w:tr>
      <w:tr>
        <w:trPr>
          <w:trHeight w:val="13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</w:p>
        </w:tc>
      </w:tr>
      <w:tr>
        <w:trPr>
          <w:trHeight w:val="40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</w:p>
        </w:tc>
      </w:tr>
      <w:tr>
        <w:trPr>
          <w:trHeight w:val="24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24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66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54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55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24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Моноқалалардағы кәсіпкерлікті дамытуға жәрдемдесуге кредит беру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-106 095</w:t>
            </w:r>
          </w:p>
        </w:tc>
      </w:tr>
      <w:tr>
        <w:trPr>
          <w:trHeight w:val="42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106 095</w:t>
            </w:r>
          </w:p>
        </w:tc>
      </w:tr>
      <w:tr>
        <w:trPr>
          <w:trHeight w:val="31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31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31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31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103 457</w:t>
            </w:r>
          </w:p>
        </w:tc>
      </w:tr>
      <w:tr>
        <w:trPr>
          <w:trHeight w:val="31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103 457</w:t>
            </w:r>
          </w:p>
        </w:tc>
      </w:tr>
      <w:tr>
        <w:trPr>
          <w:trHeight w:val="31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103 457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Жаңаөзен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 қарашадағы № 44/359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әрбір кенттiң, ауылдың, ауылдық округтің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436"/>
        <w:gridCol w:w="833"/>
        <w:gridCol w:w="292"/>
        <w:gridCol w:w="1033"/>
        <w:gridCol w:w="8973"/>
      </w:tblGrid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 әкімінің аппараты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 әкімінің аппараты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 әкімінің аппараты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 әкімінің аппараты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