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42cd0e" w14:textId="542cd0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Жаңаөзен қалалық мәслихатының 2014 жылғы 24 желтоқсандағы № 35/283 "2015-2017 жылдарға арналған қалалық бюджет туралы" шешіміне өзгерістер енгізу туралы</w:t>
      </w:r>
    </w:p>
    <w:p>
      <w:pPr>
        <w:spacing w:after="0"/>
        <w:ind w:left="0"/>
        <w:jc w:val="both"/>
      </w:pPr>
      <w:r>
        <w:rPr>
          <w:rFonts w:ascii="Times New Roman"/>
          <w:b w:val="false"/>
          <w:i w:val="false"/>
          <w:color w:val="000000"/>
          <w:sz w:val="28"/>
        </w:rPr>
        <w:t>Жаңаөзен қалалық мәслихатының 2015 жылғы 30 наурыздағы № 37/302 шешімі. Маңғыстау облысы Әділет департаментінде 2015 жылғы 10 сәуірде № 2671 болып тіркелді</w:t>
      </w:r>
    </w:p>
    <w:p>
      <w:pPr>
        <w:spacing w:after="0"/>
        <w:ind w:left="0"/>
        <w:jc w:val="both"/>
      </w:pPr>
      <w:r>
        <w:rPr>
          <w:rFonts w:ascii="Times New Roman"/>
          <w:b w:val="false"/>
          <w:i w:val="false"/>
          <w:color w:val="ff0000"/>
          <w:sz w:val="28"/>
        </w:rPr>
        <w:t>      РҚАО-ның ескертпесі.</w:t>
      </w:r>
      <w:r>
        <w:br/>
      </w:r>
      <w:r>
        <w:rPr>
          <w:rFonts w:ascii="Times New Roman"/>
          <w:b w:val="false"/>
          <w:i w:val="false"/>
          <w:color w:val="ff0000"/>
          <w:sz w:val="28"/>
        </w:rPr>
        <w:t>
      Құжаттың мәтінінде түпнұсқаның пунктуациясы мен орфографиясы сақталған.</w:t>
      </w:r>
    </w:p>
    <w:bookmarkStart w:name="z4" w:id="0"/>
    <w:p>
      <w:pPr>
        <w:spacing w:after="0"/>
        <w:ind w:left="0"/>
        <w:jc w:val="both"/>
      </w:pPr>
      <w:r>
        <w:rPr>
          <w:rFonts w:ascii="Times New Roman"/>
          <w:b w:val="false"/>
          <w:i w:val="false"/>
          <w:color w:val="000000"/>
          <w:sz w:val="28"/>
        </w:rPr>
        <w:t>      Қазақстан Республикасының 2008 жылғы 4 желтоқсандағы Бюджет </w:t>
      </w:r>
      <w:r>
        <w:rPr>
          <w:rFonts w:ascii="Times New Roman"/>
          <w:b w:val="false"/>
          <w:i w:val="false"/>
          <w:color w:val="000000"/>
          <w:sz w:val="28"/>
        </w:rPr>
        <w:t>кодексіне</w:t>
      </w:r>
      <w:r>
        <w:rPr>
          <w:rFonts w:ascii="Times New Roman"/>
          <w:b w:val="false"/>
          <w:i w:val="false"/>
          <w:color w:val="000000"/>
          <w:sz w:val="28"/>
        </w:rPr>
        <w:t>, «Қазақстан Республикасындағы жергілікті мемлекеттік басқару және өзін-өзі басқару туралы» 2001 жылғы 23 қаңтардағы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және «Облыстық мәслихаттың 2014 жылғы 11 желтоқсандағы </w:t>
      </w:r>
      <w:r>
        <w:rPr>
          <w:rFonts w:ascii="Times New Roman"/>
          <w:b w:val="false"/>
          <w:i w:val="false"/>
          <w:color w:val="000000"/>
          <w:sz w:val="28"/>
        </w:rPr>
        <w:t>№ 21/304</w:t>
      </w:r>
      <w:r>
        <w:rPr>
          <w:rFonts w:ascii="Times New Roman"/>
          <w:b w:val="false"/>
          <w:i w:val="false"/>
          <w:color w:val="000000"/>
          <w:sz w:val="28"/>
        </w:rPr>
        <w:t xml:space="preserve"> «2015-2017 жылдарға арналған облыстық бюджет туралы» шешіміне өзгерістер мен толықтырулар енгізу туралы» 2015 жылғы 17 наурыздағы № 23/374 Маңғыстау облыстық мәслихатының шешіміне (нормативтік құқықтық актілердің мемлекеттік тіркеу Тізілімінде № 2649 болып тіркелген) сәйкес, Жаңаөзен қалалық мәслихаты </w:t>
      </w:r>
      <w:r>
        <w:rPr>
          <w:rFonts w:ascii="Times New Roman"/>
          <w:b/>
          <w:i w:val="false"/>
          <w:color w:val="000000"/>
          <w:sz w:val="28"/>
        </w:rPr>
        <w:t>ШЕШІМ ҚАБЫЛДАДЫ:</w:t>
      </w:r>
      <w:r>
        <w:br/>
      </w:r>
      <w:r>
        <w:rPr>
          <w:rFonts w:ascii="Times New Roman"/>
          <w:b w:val="false"/>
          <w:i w:val="false"/>
          <w:color w:val="000000"/>
          <w:sz w:val="28"/>
        </w:rPr>
        <w:t>
      1. Жаңаөзен қалалық мәслихатының 2014 жылғы 24 желтоқсандағы </w:t>
      </w:r>
      <w:r>
        <w:rPr>
          <w:rFonts w:ascii="Times New Roman"/>
          <w:b w:val="false"/>
          <w:i w:val="false"/>
          <w:color w:val="000000"/>
          <w:sz w:val="28"/>
        </w:rPr>
        <w:t>№ 35/283</w:t>
      </w:r>
      <w:r>
        <w:rPr>
          <w:rFonts w:ascii="Times New Roman"/>
          <w:b w:val="false"/>
          <w:i w:val="false"/>
          <w:color w:val="000000"/>
          <w:sz w:val="28"/>
        </w:rPr>
        <w:t xml:space="preserve"> «2015-2017 жылдарға арналған қалалық бюджет туралы» шешіміне (нормативтік құқықтық актілердің мемлекеттік тіркеу Тізілімінде № 2576 болып тіркелген, 2015 жылғы 14 қаңтардағы № 3 «Жаңаөзен» газетінде жарияланған) келесідей өзгерістер енгізілсін:</w:t>
      </w:r>
      <w:r>
        <w:br/>
      </w:r>
      <w:r>
        <w:rPr>
          <w:rFonts w:ascii="Times New Roman"/>
          <w:b w:val="false"/>
          <w:i w:val="false"/>
          <w:color w:val="000000"/>
          <w:sz w:val="28"/>
        </w:rPr>
        <w:t>
</w:t>
      </w:r>
      <w:r>
        <w:rPr>
          <w:rFonts w:ascii="Times New Roman"/>
          <w:b w:val="false"/>
          <w:i w:val="false"/>
          <w:color w:val="000000"/>
          <w:sz w:val="28"/>
        </w:rPr>
        <w:t>
      көрсетілген шешімнің </w:t>
      </w:r>
      <w:r>
        <w:rPr>
          <w:rFonts w:ascii="Times New Roman"/>
          <w:b w:val="false"/>
          <w:i w:val="false"/>
          <w:color w:val="000000"/>
          <w:sz w:val="28"/>
        </w:rPr>
        <w:t>1-тармағы</w:t>
      </w:r>
      <w:r>
        <w:rPr>
          <w:rFonts w:ascii="Times New Roman"/>
          <w:b w:val="false"/>
          <w:i w:val="false"/>
          <w:color w:val="000000"/>
          <w:sz w:val="28"/>
        </w:rPr>
        <w:t xml:space="preserve"> келесі мазмұнда жаңа редакцияда жазылсын:</w:t>
      </w:r>
      <w:r>
        <w:br/>
      </w:r>
      <w:r>
        <w:rPr>
          <w:rFonts w:ascii="Times New Roman"/>
          <w:b w:val="false"/>
          <w:i w:val="false"/>
          <w:color w:val="000000"/>
          <w:sz w:val="28"/>
        </w:rPr>
        <w:t>
</w:t>
      </w:r>
      <w:r>
        <w:rPr>
          <w:rFonts w:ascii="Times New Roman"/>
          <w:b w:val="false"/>
          <w:i w:val="false"/>
          <w:color w:val="000000"/>
          <w:sz w:val="28"/>
        </w:rPr>
        <w:t>
      «1. 2015-2017 жылдарға арналған қалалық бюджет 1 қосымшаға сәйкес бекітілсін, оның ішінде 2015 жылға келесідей көлемдерде:</w:t>
      </w:r>
      <w:r>
        <w:br/>
      </w:r>
      <w:r>
        <w:rPr>
          <w:rFonts w:ascii="Times New Roman"/>
          <w:b w:val="false"/>
          <w:i w:val="false"/>
          <w:color w:val="000000"/>
          <w:sz w:val="28"/>
        </w:rPr>
        <w:t>
      1) кірістер – 15 595 449 мың теңге, оның ішінде:</w:t>
      </w:r>
      <w:r>
        <w:br/>
      </w:r>
      <w:r>
        <w:rPr>
          <w:rFonts w:ascii="Times New Roman"/>
          <w:b w:val="false"/>
          <w:i w:val="false"/>
          <w:color w:val="000000"/>
          <w:sz w:val="28"/>
        </w:rPr>
        <w:t>
      салықтық түсімдер бойынша – 10 470 883 мың теңге;</w:t>
      </w:r>
      <w:r>
        <w:br/>
      </w:r>
      <w:r>
        <w:rPr>
          <w:rFonts w:ascii="Times New Roman"/>
          <w:b w:val="false"/>
          <w:i w:val="false"/>
          <w:color w:val="000000"/>
          <w:sz w:val="28"/>
        </w:rPr>
        <w:t>
      салықтық емес түсімдер бойынша – 37 620 мың теңге;</w:t>
      </w:r>
      <w:r>
        <w:br/>
      </w:r>
      <w:r>
        <w:rPr>
          <w:rFonts w:ascii="Times New Roman"/>
          <w:b w:val="false"/>
          <w:i w:val="false"/>
          <w:color w:val="000000"/>
          <w:sz w:val="28"/>
        </w:rPr>
        <w:t>
      негізгі капиталды сатудан түсетін түсімдер бойынша – 38 734 мың теңге;</w:t>
      </w:r>
      <w:r>
        <w:br/>
      </w:r>
      <w:r>
        <w:rPr>
          <w:rFonts w:ascii="Times New Roman"/>
          <w:b w:val="false"/>
          <w:i w:val="false"/>
          <w:color w:val="000000"/>
          <w:sz w:val="28"/>
        </w:rPr>
        <w:t>
      трансферттер түсімдері бойынша – 5 048 212 мың теңге;</w:t>
      </w:r>
      <w:r>
        <w:br/>
      </w:r>
      <w:r>
        <w:rPr>
          <w:rFonts w:ascii="Times New Roman"/>
          <w:b w:val="false"/>
          <w:i w:val="false"/>
          <w:color w:val="000000"/>
          <w:sz w:val="28"/>
        </w:rPr>
        <w:t>
      2) шығындар – 15 698 906 мың теңге;</w:t>
      </w:r>
      <w:r>
        <w:br/>
      </w:r>
      <w:r>
        <w:rPr>
          <w:rFonts w:ascii="Times New Roman"/>
          <w:b w:val="false"/>
          <w:i w:val="false"/>
          <w:color w:val="000000"/>
          <w:sz w:val="28"/>
        </w:rPr>
        <w:t>
      3) таза бюджеттік кредиттеу – 72 973 мың теңге, оның ішінде:</w:t>
      </w:r>
      <w:r>
        <w:br/>
      </w:r>
      <w:r>
        <w:rPr>
          <w:rFonts w:ascii="Times New Roman"/>
          <w:b w:val="false"/>
          <w:i w:val="false"/>
          <w:color w:val="000000"/>
          <w:sz w:val="28"/>
        </w:rPr>
        <w:t>
      бюджеттік кредиттер – 72 973 мың теңге;</w:t>
      </w:r>
      <w:r>
        <w:br/>
      </w:r>
      <w:r>
        <w:rPr>
          <w:rFonts w:ascii="Times New Roman"/>
          <w:b w:val="false"/>
          <w:i w:val="false"/>
          <w:color w:val="000000"/>
          <w:sz w:val="28"/>
        </w:rPr>
        <w:t>
      бюджеттік кредиттерді өтеу – 0 теңге;</w:t>
      </w:r>
      <w:r>
        <w:br/>
      </w:r>
      <w:r>
        <w:rPr>
          <w:rFonts w:ascii="Times New Roman"/>
          <w:b w:val="false"/>
          <w:i w:val="false"/>
          <w:color w:val="000000"/>
          <w:sz w:val="28"/>
        </w:rPr>
        <w:t>
      4) қаржы активтерімен операциялар бойынша сальдо – 0 теңге, оның ішінде:</w:t>
      </w:r>
      <w:r>
        <w:br/>
      </w:r>
      <w:r>
        <w:rPr>
          <w:rFonts w:ascii="Times New Roman"/>
          <w:b w:val="false"/>
          <w:i w:val="false"/>
          <w:color w:val="000000"/>
          <w:sz w:val="28"/>
        </w:rPr>
        <w:t>
      қаржы активтерін сатып алу – 0 теңге;</w:t>
      </w:r>
      <w:r>
        <w:br/>
      </w:r>
      <w:r>
        <w:rPr>
          <w:rFonts w:ascii="Times New Roman"/>
          <w:b w:val="false"/>
          <w:i w:val="false"/>
          <w:color w:val="000000"/>
          <w:sz w:val="28"/>
        </w:rPr>
        <w:t>
      мемлекеттің қаржы активтерін сатудан түсетін түсімдер - 0 теңге;</w:t>
      </w:r>
      <w:r>
        <w:br/>
      </w:r>
      <w:r>
        <w:rPr>
          <w:rFonts w:ascii="Times New Roman"/>
          <w:b w:val="false"/>
          <w:i w:val="false"/>
          <w:color w:val="000000"/>
          <w:sz w:val="28"/>
        </w:rPr>
        <w:t>
      5) бюджет тапшылығы (профициті) – 176 430 мың теңге;</w:t>
      </w:r>
      <w:r>
        <w:br/>
      </w:r>
      <w:r>
        <w:rPr>
          <w:rFonts w:ascii="Times New Roman"/>
          <w:b w:val="false"/>
          <w:i w:val="false"/>
          <w:color w:val="000000"/>
          <w:sz w:val="28"/>
        </w:rPr>
        <w:t>
      6) бюджет тапшылығын қаржыландыру (профицитін пайдалану) – 176 430 мың теңге.».</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2-тармақта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1) тармақша</w:t>
      </w:r>
      <w:r>
        <w:rPr>
          <w:rFonts w:ascii="Times New Roman"/>
          <w:b w:val="false"/>
          <w:i w:val="false"/>
          <w:color w:val="000000"/>
          <w:sz w:val="28"/>
        </w:rPr>
        <w:t xml:space="preserve"> жаңа редакцияда жазылсын:</w:t>
      </w:r>
      <w:r>
        <w:br/>
      </w:r>
      <w:r>
        <w:rPr>
          <w:rFonts w:ascii="Times New Roman"/>
          <w:b w:val="false"/>
          <w:i w:val="false"/>
          <w:color w:val="000000"/>
          <w:sz w:val="28"/>
        </w:rPr>
        <w:t>
      «1) төлем көзінен салық салынатын табыстардан ұсталатын жеке табыс салығы - 45,1 пайыз;»;</w:t>
      </w:r>
      <w:r>
        <w:br/>
      </w:r>
      <w:r>
        <w:rPr>
          <w:rFonts w:ascii="Times New Roman"/>
          <w:b w:val="false"/>
          <w:i w:val="false"/>
          <w:color w:val="000000"/>
          <w:sz w:val="28"/>
        </w:rPr>
        <w:t>
      </w:t>
      </w:r>
      <w:r>
        <w:rPr>
          <w:rFonts w:ascii="Times New Roman"/>
          <w:b w:val="false"/>
          <w:i w:val="false"/>
          <w:color w:val="000000"/>
          <w:sz w:val="28"/>
        </w:rPr>
        <w:t>5) тармақша</w:t>
      </w:r>
      <w:r>
        <w:rPr>
          <w:rFonts w:ascii="Times New Roman"/>
          <w:b w:val="false"/>
          <w:i w:val="false"/>
          <w:color w:val="000000"/>
          <w:sz w:val="28"/>
        </w:rPr>
        <w:t xml:space="preserve"> жаңа редакцияда жазылсын:</w:t>
      </w:r>
      <w:r>
        <w:br/>
      </w:r>
      <w:r>
        <w:rPr>
          <w:rFonts w:ascii="Times New Roman"/>
          <w:b w:val="false"/>
          <w:i w:val="false"/>
          <w:color w:val="000000"/>
          <w:sz w:val="28"/>
        </w:rPr>
        <w:t>
      «5) әлеуметтік салық- 45,2 пайыз.».</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5-тармақта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2) тармақшада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жетінші</w:t>
      </w:r>
      <w:r>
        <w:rPr>
          <w:rFonts w:ascii="Times New Roman"/>
          <w:b w:val="false"/>
          <w:i w:val="false"/>
          <w:color w:val="000000"/>
          <w:sz w:val="28"/>
        </w:rPr>
        <w:t>, </w:t>
      </w:r>
      <w:r>
        <w:rPr>
          <w:rFonts w:ascii="Times New Roman"/>
          <w:b w:val="false"/>
          <w:i w:val="false"/>
          <w:color w:val="000000"/>
          <w:sz w:val="28"/>
        </w:rPr>
        <w:t>сегізінші</w:t>
      </w:r>
      <w:r>
        <w:rPr>
          <w:rFonts w:ascii="Times New Roman"/>
          <w:b w:val="false"/>
          <w:i w:val="false"/>
          <w:color w:val="000000"/>
          <w:sz w:val="28"/>
        </w:rPr>
        <w:t>, </w:t>
      </w:r>
      <w:r>
        <w:rPr>
          <w:rFonts w:ascii="Times New Roman"/>
          <w:b w:val="false"/>
          <w:i w:val="false"/>
          <w:color w:val="000000"/>
          <w:sz w:val="28"/>
        </w:rPr>
        <w:t>тоғызыншы</w:t>
      </w:r>
      <w:r>
        <w:rPr>
          <w:rFonts w:ascii="Times New Roman"/>
          <w:b w:val="false"/>
          <w:i w:val="false"/>
          <w:color w:val="000000"/>
          <w:sz w:val="28"/>
        </w:rPr>
        <w:t>, </w:t>
      </w:r>
      <w:r>
        <w:rPr>
          <w:rFonts w:ascii="Times New Roman"/>
          <w:b w:val="false"/>
          <w:i w:val="false"/>
          <w:color w:val="000000"/>
          <w:sz w:val="28"/>
        </w:rPr>
        <w:t>он бірінші</w:t>
      </w:r>
      <w:r>
        <w:rPr>
          <w:rFonts w:ascii="Times New Roman"/>
          <w:b w:val="false"/>
          <w:i w:val="false"/>
          <w:color w:val="000000"/>
          <w:sz w:val="28"/>
        </w:rPr>
        <w:t>, </w:t>
      </w:r>
      <w:r>
        <w:rPr>
          <w:rFonts w:ascii="Times New Roman"/>
          <w:b w:val="false"/>
          <w:i w:val="false"/>
          <w:color w:val="000000"/>
          <w:sz w:val="28"/>
        </w:rPr>
        <w:t>он екінші</w:t>
      </w:r>
      <w:r>
        <w:rPr>
          <w:rFonts w:ascii="Times New Roman"/>
          <w:b w:val="false"/>
          <w:i w:val="false"/>
          <w:color w:val="000000"/>
          <w:sz w:val="28"/>
        </w:rPr>
        <w:t>, </w:t>
      </w:r>
      <w:r>
        <w:rPr>
          <w:rFonts w:ascii="Times New Roman"/>
          <w:b w:val="false"/>
          <w:i w:val="false"/>
          <w:color w:val="000000"/>
          <w:sz w:val="28"/>
        </w:rPr>
        <w:t>он үшінші</w:t>
      </w:r>
      <w:r>
        <w:rPr>
          <w:rFonts w:ascii="Times New Roman"/>
          <w:b w:val="false"/>
          <w:i w:val="false"/>
          <w:color w:val="000000"/>
          <w:sz w:val="28"/>
        </w:rPr>
        <w:t>, </w:t>
      </w:r>
      <w:r>
        <w:rPr>
          <w:rFonts w:ascii="Times New Roman"/>
          <w:b w:val="false"/>
          <w:i w:val="false"/>
          <w:color w:val="000000"/>
          <w:sz w:val="28"/>
        </w:rPr>
        <w:t>он төртінші</w:t>
      </w:r>
      <w:r>
        <w:rPr>
          <w:rFonts w:ascii="Times New Roman"/>
          <w:b w:val="false"/>
          <w:i w:val="false"/>
          <w:color w:val="000000"/>
          <w:sz w:val="28"/>
        </w:rPr>
        <w:t>, </w:t>
      </w:r>
      <w:r>
        <w:rPr>
          <w:rFonts w:ascii="Times New Roman"/>
          <w:b w:val="false"/>
          <w:i w:val="false"/>
          <w:color w:val="000000"/>
          <w:sz w:val="28"/>
        </w:rPr>
        <w:t>он бесінші</w:t>
      </w:r>
      <w:r>
        <w:rPr>
          <w:rFonts w:ascii="Times New Roman"/>
          <w:b w:val="false"/>
          <w:i w:val="false"/>
          <w:color w:val="000000"/>
          <w:sz w:val="28"/>
        </w:rPr>
        <w:t>, </w:t>
      </w:r>
      <w:r>
        <w:rPr>
          <w:rFonts w:ascii="Times New Roman"/>
          <w:b w:val="false"/>
          <w:i w:val="false"/>
          <w:color w:val="000000"/>
          <w:sz w:val="28"/>
        </w:rPr>
        <w:t>он алтыншы абзацтар</w:t>
      </w:r>
      <w:r>
        <w:rPr>
          <w:rFonts w:ascii="Times New Roman"/>
          <w:b w:val="false"/>
          <w:i w:val="false"/>
          <w:color w:val="000000"/>
          <w:sz w:val="28"/>
        </w:rPr>
        <w:t xml:space="preserve"> жаңа редакцияда жазылсын:</w:t>
      </w:r>
      <w:r>
        <w:br/>
      </w:r>
      <w:r>
        <w:rPr>
          <w:rFonts w:ascii="Times New Roman"/>
          <w:b w:val="false"/>
          <w:i w:val="false"/>
          <w:color w:val="000000"/>
          <w:sz w:val="28"/>
        </w:rPr>
        <w:t>
</w:t>
      </w:r>
      <w:r>
        <w:rPr>
          <w:rFonts w:ascii="Times New Roman"/>
          <w:b w:val="false"/>
          <w:i w:val="false"/>
          <w:color w:val="000000"/>
          <w:sz w:val="28"/>
        </w:rPr>
        <w:t>
      Чернобыль АЭС-дағы апатты жою салдарынан мүгедек болған тұлғаларға - 60 айлық есептік көрсеткіш;</w:t>
      </w:r>
      <w:r>
        <w:br/>
      </w:r>
      <w:r>
        <w:rPr>
          <w:rFonts w:ascii="Times New Roman"/>
          <w:b w:val="false"/>
          <w:i w:val="false"/>
          <w:color w:val="000000"/>
          <w:sz w:val="28"/>
        </w:rPr>
        <w:t>
</w:t>
      </w:r>
      <w:r>
        <w:rPr>
          <w:rFonts w:ascii="Times New Roman"/>
          <w:b w:val="false"/>
          <w:i w:val="false"/>
          <w:color w:val="000000"/>
          <w:sz w:val="28"/>
        </w:rPr>
        <w:t>
      1986-1987 жылдардағы Чернобыль АЭС-дағы апатты жоюға қатысушыларға - 50 айлық есептік көрсеткіш;</w:t>
      </w:r>
      <w:r>
        <w:br/>
      </w:r>
      <w:r>
        <w:rPr>
          <w:rFonts w:ascii="Times New Roman"/>
          <w:b w:val="false"/>
          <w:i w:val="false"/>
          <w:color w:val="000000"/>
          <w:sz w:val="28"/>
        </w:rPr>
        <w:t>
</w:t>
      </w:r>
      <w:r>
        <w:rPr>
          <w:rFonts w:ascii="Times New Roman"/>
          <w:b w:val="false"/>
          <w:i w:val="false"/>
          <w:color w:val="000000"/>
          <w:sz w:val="28"/>
        </w:rPr>
        <w:t>
      1988-1989 жылдардағы Чернобыль АЭС-дағы апатты жоюға қатысушыларға - 20 айлық есептік көрсеткіш;</w:t>
      </w:r>
      <w:r>
        <w:br/>
      </w:r>
      <w:r>
        <w:rPr>
          <w:rFonts w:ascii="Times New Roman"/>
          <w:b w:val="false"/>
          <w:i w:val="false"/>
          <w:color w:val="000000"/>
          <w:sz w:val="28"/>
        </w:rPr>
        <w:t>
</w:t>
      </w:r>
      <w:r>
        <w:rPr>
          <w:rFonts w:ascii="Times New Roman"/>
          <w:b w:val="false"/>
          <w:i w:val="false"/>
          <w:color w:val="000000"/>
          <w:sz w:val="28"/>
        </w:rPr>
        <w:t>
      Ұлы Отан соғысының қатысушылары мен мүгедектеріне - 100 айлық есептік көрсеткіш;</w:t>
      </w:r>
      <w:r>
        <w:br/>
      </w:r>
      <w:r>
        <w:rPr>
          <w:rFonts w:ascii="Times New Roman"/>
          <w:b w:val="false"/>
          <w:i w:val="false"/>
          <w:color w:val="000000"/>
          <w:sz w:val="28"/>
        </w:rPr>
        <w:t>
</w:t>
      </w:r>
      <w:r>
        <w:rPr>
          <w:rFonts w:ascii="Times New Roman"/>
          <w:b w:val="false"/>
          <w:i w:val="false"/>
          <w:color w:val="000000"/>
          <w:sz w:val="28"/>
        </w:rPr>
        <w:t>
      жеңілдіктер мен кепілдіктер жағынан Ұлы Отан соғысының мүгедектеріне теңестірілген тұлғаларға - 60 айлық есептік көрсеткіш;</w:t>
      </w:r>
      <w:r>
        <w:br/>
      </w:r>
      <w:r>
        <w:rPr>
          <w:rFonts w:ascii="Times New Roman"/>
          <w:b w:val="false"/>
          <w:i w:val="false"/>
          <w:color w:val="000000"/>
          <w:sz w:val="28"/>
        </w:rPr>
        <w:t>
</w:t>
      </w:r>
      <w:r>
        <w:rPr>
          <w:rFonts w:ascii="Times New Roman"/>
          <w:b w:val="false"/>
          <w:i w:val="false"/>
          <w:color w:val="000000"/>
          <w:sz w:val="28"/>
        </w:rPr>
        <w:t>
      жеңілдіктер мен кепілдіктер жағынан Ұлы Отан соғысының қатысушыларына теңестірілген тұлғаларға - 50 айлық есептік көрсеткіш;</w:t>
      </w:r>
      <w:r>
        <w:br/>
      </w:r>
      <w:r>
        <w:rPr>
          <w:rFonts w:ascii="Times New Roman"/>
          <w:b w:val="false"/>
          <w:i w:val="false"/>
          <w:color w:val="000000"/>
          <w:sz w:val="28"/>
        </w:rPr>
        <w:t>
</w:t>
      </w:r>
      <w:r>
        <w:rPr>
          <w:rFonts w:ascii="Times New Roman"/>
          <w:b w:val="false"/>
          <w:i w:val="false"/>
          <w:color w:val="000000"/>
          <w:sz w:val="28"/>
        </w:rPr>
        <w:t>
      Ұлы Отан соғысында қаза тапқан (қайтыс болған, хабарсыз кеткен) жауынгерлердiң ата-аналарына және екiншi рет некеге тұрмаған жесірлеріне - 40 айлық есептік көрсеткіш;</w:t>
      </w:r>
      <w:r>
        <w:br/>
      </w:r>
      <w:r>
        <w:rPr>
          <w:rFonts w:ascii="Times New Roman"/>
          <w:b w:val="false"/>
          <w:i w:val="false"/>
          <w:color w:val="000000"/>
          <w:sz w:val="28"/>
        </w:rPr>
        <w:t>
</w:t>
      </w:r>
      <w:r>
        <w:rPr>
          <w:rFonts w:ascii="Times New Roman"/>
          <w:b w:val="false"/>
          <w:i w:val="false"/>
          <w:color w:val="000000"/>
          <w:sz w:val="28"/>
        </w:rPr>
        <w:t>
      Ұлы Отан соғысы жылдарында тылдағы жанқиярлық еңбегі және мінсіз әскери қызметі үшін бұрынғы КСР Одағының ордендерімен және медальдарымен марапатталған адамдарға, сондай-ақ 1941 жылғы 22 маусым- 1945 жылғы 9 мамыр аралығында кемінде алты ай жұмыс істеген (әскери қызмет өткерген) және Ұлы Отан соғысы жылдарында тылдағы жанқиярлық еңбегі мен мінсіз әскери қызметі үшін бұрынғы КСР Одағының ордендерімен және медальдарымен мараптталмаған адамдарға - 40 айлық есептік көрсеткіш;</w:t>
      </w:r>
      <w:r>
        <w:br/>
      </w:r>
      <w:r>
        <w:rPr>
          <w:rFonts w:ascii="Times New Roman"/>
          <w:b w:val="false"/>
          <w:i w:val="false"/>
          <w:color w:val="000000"/>
          <w:sz w:val="28"/>
        </w:rPr>
        <w:t>
</w:t>
      </w:r>
      <w:r>
        <w:rPr>
          <w:rFonts w:ascii="Times New Roman"/>
          <w:b w:val="false"/>
          <w:i w:val="false"/>
          <w:color w:val="000000"/>
          <w:sz w:val="28"/>
        </w:rPr>
        <w:t>
      Ұлы Отан соғысының қатысушыларына теңестірілгендердің басқа да санаттарының адамдарына -40 айлық есептік көрсеткіш;».</w:t>
      </w:r>
      <w:r>
        <w:br/>
      </w:r>
      <w:r>
        <w:rPr>
          <w:rFonts w:ascii="Times New Roman"/>
          <w:b w:val="false"/>
          <w:i w:val="false"/>
          <w:color w:val="000000"/>
          <w:sz w:val="28"/>
        </w:rPr>
        <w:t>
</w:t>
      </w:r>
      <w:r>
        <w:rPr>
          <w:rFonts w:ascii="Times New Roman"/>
          <w:b w:val="false"/>
          <w:i w:val="false"/>
          <w:color w:val="000000"/>
          <w:sz w:val="28"/>
        </w:rPr>
        <w:t>
      Көрсетілген шешімнің </w:t>
      </w:r>
      <w:r>
        <w:rPr>
          <w:rFonts w:ascii="Times New Roman"/>
          <w:b w:val="false"/>
          <w:i w:val="false"/>
          <w:color w:val="000000"/>
          <w:sz w:val="28"/>
        </w:rPr>
        <w:t>1</w:t>
      </w:r>
      <w:r>
        <w:rPr>
          <w:rFonts w:ascii="Times New Roman"/>
          <w:b w:val="false"/>
          <w:i w:val="false"/>
          <w:color w:val="000000"/>
          <w:sz w:val="28"/>
        </w:rPr>
        <w:t>, </w:t>
      </w:r>
      <w:r>
        <w:rPr>
          <w:rFonts w:ascii="Times New Roman"/>
          <w:b w:val="false"/>
          <w:i w:val="false"/>
          <w:color w:val="000000"/>
          <w:sz w:val="28"/>
        </w:rPr>
        <w:t>4</w:t>
      </w:r>
      <w:r>
        <w:rPr>
          <w:rFonts w:ascii="Times New Roman"/>
          <w:b w:val="false"/>
          <w:i w:val="false"/>
          <w:color w:val="000000"/>
          <w:sz w:val="28"/>
        </w:rPr>
        <w:t xml:space="preserve"> және </w:t>
      </w:r>
      <w:r>
        <w:rPr>
          <w:rFonts w:ascii="Times New Roman"/>
          <w:b w:val="false"/>
          <w:i w:val="false"/>
          <w:color w:val="000000"/>
          <w:sz w:val="28"/>
        </w:rPr>
        <w:t>6 қосымшалары</w:t>
      </w:r>
      <w:r>
        <w:rPr>
          <w:rFonts w:ascii="Times New Roman"/>
          <w:b w:val="false"/>
          <w:i w:val="false"/>
          <w:color w:val="000000"/>
          <w:sz w:val="28"/>
        </w:rPr>
        <w:t xml:space="preserve"> осы шешімнің </w:t>
      </w:r>
      <w:r>
        <w:rPr>
          <w:rFonts w:ascii="Times New Roman"/>
          <w:b w:val="false"/>
          <w:i w:val="false"/>
          <w:color w:val="000000"/>
          <w:sz w:val="28"/>
        </w:rPr>
        <w:t>1</w:t>
      </w:r>
      <w:r>
        <w:rPr>
          <w:rFonts w:ascii="Times New Roman"/>
          <w:b w:val="false"/>
          <w:i w:val="false"/>
          <w:color w:val="000000"/>
          <w:sz w:val="28"/>
        </w:rPr>
        <w:t>,  </w:t>
      </w:r>
      <w:r>
        <w:rPr>
          <w:rFonts w:ascii="Times New Roman"/>
          <w:b w:val="false"/>
          <w:i w:val="false"/>
          <w:color w:val="000000"/>
          <w:sz w:val="28"/>
        </w:rPr>
        <w:t>2</w:t>
      </w:r>
      <w:r>
        <w:rPr>
          <w:rFonts w:ascii="Times New Roman"/>
          <w:b w:val="false"/>
          <w:i w:val="false"/>
          <w:color w:val="000000"/>
          <w:sz w:val="28"/>
        </w:rPr>
        <w:t>және </w:t>
      </w:r>
      <w:r>
        <w:rPr>
          <w:rFonts w:ascii="Times New Roman"/>
          <w:b w:val="false"/>
          <w:i w:val="false"/>
          <w:color w:val="000000"/>
          <w:sz w:val="28"/>
        </w:rPr>
        <w:t>3 қосымшаларына</w:t>
      </w:r>
      <w:r>
        <w:rPr>
          <w:rFonts w:ascii="Times New Roman"/>
          <w:b w:val="false"/>
          <w:i w:val="false"/>
          <w:color w:val="000000"/>
          <w:sz w:val="28"/>
        </w:rPr>
        <w:t xml:space="preserve"> сәйкес жаңа редакцияда жазылсын.</w:t>
      </w:r>
      <w:r>
        <w:br/>
      </w:r>
      <w:r>
        <w:rPr>
          <w:rFonts w:ascii="Times New Roman"/>
          <w:b w:val="false"/>
          <w:i w:val="false"/>
          <w:color w:val="000000"/>
          <w:sz w:val="28"/>
        </w:rPr>
        <w:t>
      2. Осы шешімнің орындалуын бақылау Жаңаөзен қалалық мәслихатының әлеуметтік-экономикалық даму, бюджет, құрылыс, өнеркәсіп, тұрғын үй және коммуналдық шаруашылығы, көлік және кәсіпкерлік мәселелері жөніндегі тұрақты комиссиясына жүктелсін (комиссия төрағасы Ғ. Байжанов).</w:t>
      </w:r>
      <w:r>
        <w:br/>
      </w:r>
      <w:r>
        <w:rPr>
          <w:rFonts w:ascii="Times New Roman"/>
          <w:b w:val="false"/>
          <w:i w:val="false"/>
          <w:color w:val="000000"/>
          <w:sz w:val="28"/>
        </w:rPr>
        <w:t>
      3. Жаңаөзен қалалық мәслихатының аппарат басшысы (И. Орынбеков) осы шешімнің әділет органдарында мемлекеттік тіркелуін, оның бұқаралық ақпарат құралдарында ресми жариялануын және «Әділет» ақпараттық-құқықтық жүйесінде орналасуын қамтамасыз етсін.</w:t>
      </w:r>
      <w:r>
        <w:br/>
      </w:r>
      <w:r>
        <w:rPr>
          <w:rFonts w:ascii="Times New Roman"/>
          <w:b w:val="false"/>
          <w:i w:val="false"/>
          <w:color w:val="000000"/>
          <w:sz w:val="28"/>
        </w:rPr>
        <w:t>
      4. Осы шешім 2015 жылдың 1 қаңтарынан бастап қолданысқа енгізіледі.</w:t>
      </w:r>
      <w:r>
        <w:br/>
      </w:r>
      <w:r>
        <w:rPr>
          <w:rFonts w:ascii="Times New Roman"/>
          <w:b w:val="false"/>
          <w:i w:val="false"/>
          <w:color w:val="000000"/>
          <w:sz w:val="28"/>
        </w:rPr>
        <w:t>
 </w:t>
      </w:r>
    </w:p>
    <w:bookmarkEnd w:id="0"/>
    <w:p>
      <w:pPr>
        <w:spacing w:after="0"/>
        <w:ind w:left="0"/>
        <w:jc w:val="both"/>
      </w:pPr>
      <w:r>
        <w:rPr>
          <w:rFonts w:ascii="Times New Roman"/>
          <w:b w:val="false"/>
          <w:i w:val="false"/>
          <w:color w:val="000000"/>
          <w:sz w:val="28"/>
        </w:rPr>
        <w:t>      Ескерту: аббревиатураның ажыратылып жазылуы: КСР Одағы – Кеңестік Социалистік Республикалар Одағы;</w:t>
      </w:r>
      <w:r>
        <w:br/>
      </w:r>
      <w:r>
        <w:rPr>
          <w:rFonts w:ascii="Times New Roman"/>
          <w:b w:val="false"/>
          <w:i w:val="false"/>
          <w:color w:val="000000"/>
          <w:sz w:val="28"/>
        </w:rPr>
        <w:t>
      Чернобыль АЭС- Чернобыль атом электростанциясы.</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color w:val="000000"/>
          <w:sz w:val="28"/>
        </w:rPr>
        <w:t>      Сессия төрағасы                         Д.Медеуов</w:t>
      </w:r>
    </w:p>
    <w:p>
      <w:pPr>
        <w:spacing w:after="0"/>
        <w:ind w:left="0"/>
        <w:jc w:val="both"/>
      </w:pPr>
      <w:r>
        <w:rPr>
          <w:rFonts w:ascii="Times New Roman"/>
          <w:b w:val="false"/>
          <w:i/>
          <w:color w:val="000000"/>
          <w:sz w:val="28"/>
        </w:rPr>
        <w:t>      Қалалық мәслихат</w:t>
      </w:r>
      <w:r>
        <w:br/>
      </w:r>
      <w:r>
        <w:rPr>
          <w:rFonts w:ascii="Times New Roman"/>
          <w:b w:val="false"/>
          <w:i w:val="false"/>
          <w:color w:val="000000"/>
          <w:sz w:val="28"/>
        </w:rPr>
        <w:t>
</w:t>
      </w:r>
      <w:r>
        <w:rPr>
          <w:rFonts w:ascii="Times New Roman"/>
          <w:b w:val="false"/>
          <w:i/>
          <w:color w:val="000000"/>
          <w:sz w:val="28"/>
        </w:rPr>
        <w:t>      хатшысы                                 С. Мыңбай</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«КЕЛІСІЛДІ»</w:t>
      </w:r>
      <w:r>
        <w:br/>
      </w:r>
      <w:r>
        <w:rPr>
          <w:rFonts w:ascii="Times New Roman"/>
          <w:b w:val="false"/>
          <w:i w:val="false"/>
          <w:color w:val="000000"/>
          <w:sz w:val="28"/>
        </w:rPr>
        <w:t>
      «Жаңаөзен қалалық экономика және бюджеттік</w:t>
      </w:r>
      <w:r>
        <w:br/>
      </w:r>
      <w:r>
        <w:rPr>
          <w:rFonts w:ascii="Times New Roman"/>
          <w:b w:val="false"/>
          <w:i w:val="false"/>
          <w:color w:val="000000"/>
          <w:sz w:val="28"/>
        </w:rPr>
        <w:t>
      жоспарлау бөлімі» мемлекеттік мекемесінің</w:t>
      </w:r>
      <w:r>
        <w:br/>
      </w:r>
      <w:r>
        <w:rPr>
          <w:rFonts w:ascii="Times New Roman"/>
          <w:b w:val="false"/>
          <w:i w:val="false"/>
          <w:color w:val="000000"/>
          <w:sz w:val="28"/>
        </w:rPr>
        <w:t>
      басшысының міндетін атқарушы</w:t>
      </w:r>
      <w:r>
        <w:br/>
      </w:r>
      <w:r>
        <w:rPr>
          <w:rFonts w:ascii="Times New Roman"/>
          <w:b w:val="false"/>
          <w:i w:val="false"/>
          <w:color w:val="000000"/>
          <w:sz w:val="28"/>
        </w:rPr>
        <w:t>
      Қ. Сақтағанова</w:t>
      </w:r>
      <w:r>
        <w:br/>
      </w:r>
      <w:r>
        <w:rPr>
          <w:rFonts w:ascii="Times New Roman"/>
          <w:b w:val="false"/>
          <w:i w:val="false"/>
          <w:color w:val="000000"/>
          <w:sz w:val="28"/>
        </w:rPr>
        <w:t>
      30 наурыз 2015 жыл.</w:t>
      </w:r>
    </w:p>
    <w:bookmarkStart w:name="z1" w:id="1"/>
    <w:p>
      <w:pPr>
        <w:spacing w:after="0"/>
        <w:ind w:left="0"/>
        <w:jc w:val="both"/>
      </w:pPr>
      <w:r>
        <w:rPr>
          <w:rFonts w:ascii="Times New Roman"/>
          <w:b w:val="false"/>
          <w:i w:val="false"/>
          <w:color w:val="000000"/>
          <w:sz w:val="28"/>
        </w:rPr>
        <w:t>
Жаңаөзен қалалық мәслихатының 2015 жылғы</w:t>
      </w:r>
      <w:r>
        <w:br/>
      </w:r>
      <w:r>
        <w:rPr>
          <w:rFonts w:ascii="Times New Roman"/>
          <w:b w:val="false"/>
          <w:i w:val="false"/>
          <w:color w:val="000000"/>
          <w:sz w:val="28"/>
        </w:rPr>
        <w:t>
30 наурыздағы № 37/ 302 шешіміне</w:t>
      </w:r>
      <w:r>
        <w:br/>
      </w:r>
      <w:r>
        <w:rPr>
          <w:rFonts w:ascii="Times New Roman"/>
          <w:b w:val="false"/>
          <w:i w:val="false"/>
          <w:color w:val="000000"/>
          <w:sz w:val="28"/>
        </w:rPr>
        <w:t>
1 қосымша</w:t>
      </w:r>
    </w:p>
    <w:bookmarkEnd w:id="1"/>
    <w:p>
      <w:pPr>
        <w:spacing w:after="0"/>
        <w:ind w:left="0"/>
        <w:jc w:val="left"/>
      </w:pPr>
      <w:r>
        <w:rPr>
          <w:rFonts w:ascii="Times New Roman"/>
          <w:b/>
          <w:i w:val="false"/>
          <w:color w:val="000000"/>
        </w:rPr>
        <w:t xml:space="preserve"> 2015 жылға арналған қалалық бюджет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33"/>
        <w:gridCol w:w="1113"/>
        <w:gridCol w:w="2906"/>
        <w:gridCol w:w="5812"/>
        <w:gridCol w:w="3"/>
        <w:gridCol w:w="1633"/>
      </w:tblGrid>
      <w:tr>
        <w:trPr>
          <w:trHeight w:val="660"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Сын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тенге</w:t>
            </w:r>
          </w:p>
        </w:tc>
      </w:tr>
      <w:tr>
        <w:trPr>
          <w:trHeight w:val="31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15"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КІРІСТЕР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15 595 449</w:t>
            </w:r>
          </w:p>
        </w:tc>
      </w:tr>
      <w:tr>
        <w:trPr>
          <w:trHeight w:val="315"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түсімдер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10 470 883</w:t>
            </w:r>
          </w:p>
        </w:tc>
      </w:tr>
      <w:tr>
        <w:trPr>
          <w:trHeight w:val="315"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 салығы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4 467 695</w:t>
            </w:r>
          </w:p>
        </w:tc>
      </w:tr>
      <w:tr>
        <w:trPr>
          <w:trHeight w:val="315"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4 467 695</w:t>
            </w:r>
          </w:p>
        </w:tc>
      </w:tr>
      <w:tr>
        <w:trPr>
          <w:trHeight w:val="315"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4 101 238</w:t>
            </w:r>
          </w:p>
        </w:tc>
      </w:tr>
      <w:tr>
        <w:trPr>
          <w:trHeight w:val="315"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4 101 238</w:t>
            </w:r>
          </w:p>
        </w:tc>
      </w:tr>
      <w:tr>
        <w:trPr>
          <w:trHeight w:val="315"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Меншікке салынатын салықтар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1 577 397</w:t>
            </w:r>
          </w:p>
        </w:tc>
      </w:tr>
      <w:tr>
        <w:trPr>
          <w:trHeight w:val="315"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Мүлікке салынатын салықтар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1 244 005</w:t>
            </w:r>
          </w:p>
        </w:tc>
      </w:tr>
      <w:tr>
        <w:trPr>
          <w:trHeight w:val="315"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37 307</w:t>
            </w:r>
          </w:p>
        </w:tc>
      </w:tr>
      <w:tr>
        <w:trPr>
          <w:trHeight w:val="315"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құралдарына салынатын салық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296 069</w:t>
            </w:r>
          </w:p>
        </w:tc>
      </w:tr>
      <w:tr>
        <w:trPr>
          <w:trHeight w:val="315"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жер салығы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r>
      <w:tr>
        <w:trPr>
          <w:trHeight w:val="630"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қызметтерге салынатын iшкi салықтар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288 425</w:t>
            </w:r>
          </w:p>
        </w:tc>
      </w:tr>
      <w:tr>
        <w:trPr>
          <w:trHeight w:val="315"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8 288</w:t>
            </w:r>
          </w:p>
        </w:tc>
      </w:tr>
      <w:tr>
        <w:trPr>
          <w:trHeight w:val="630"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да ресурстарды пайдаланғаны үшiн түсетiн түсiмдер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214 000</w:t>
            </w:r>
          </w:p>
        </w:tc>
      </w:tr>
      <w:tr>
        <w:trPr>
          <w:trHeight w:val="630"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және кәсіби қызметті жүргізгені үшін алынатын алымдар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62 392</w:t>
            </w:r>
          </w:p>
        </w:tc>
      </w:tr>
      <w:tr>
        <w:trPr>
          <w:trHeight w:val="315"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Ойын бизнесіне салық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3 745</w:t>
            </w:r>
          </w:p>
        </w:tc>
      </w:tr>
      <w:tr>
        <w:trPr>
          <w:trHeight w:val="315"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r>
      <w:tr>
        <w:trPr>
          <w:trHeight w:val="315"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r>
      <w:tr>
        <w:trPr>
          <w:trHeight w:val="975"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36 107</w:t>
            </w:r>
          </w:p>
        </w:tc>
      </w:tr>
      <w:tr>
        <w:trPr>
          <w:trHeight w:val="315"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баж</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36 107</w:t>
            </w:r>
          </w:p>
        </w:tc>
      </w:tr>
      <w:tr>
        <w:trPr>
          <w:trHeight w:val="315"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емес түсiмдер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37 620</w:t>
            </w:r>
          </w:p>
        </w:tc>
      </w:tr>
      <w:tr>
        <w:trPr>
          <w:trHeight w:val="315"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меншіктен түсетін кірістер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33 170</w:t>
            </w:r>
          </w:p>
        </w:tc>
      </w:tr>
      <w:tr>
        <w:trPr>
          <w:trHeight w:val="315"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мүлікті жалға беруден түсетін кірістер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33 170</w:t>
            </w:r>
          </w:p>
        </w:tc>
      </w:tr>
      <w:tr>
        <w:trPr>
          <w:trHeight w:val="1575"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бюджеттен қаржыландырылатын, сондай-ақ Қазақстан Республикасы Ұлттық Банкінің бюджетінен (шығыстар сметасынан) </w:t>
            </w:r>
          </w:p>
          <w:p>
            <w:pPr>
              <w:spacing w:after="20"/>
              <w:ind w:left="20"/>
              <w:jc w:val="both"/>
            </w:pPr>
            <w:r>
              <w:rPr>
                <w:rFonts w:ascii="Times New Roman"/>
                <w:b w:val="false"/>
                <w:i w:val="false"/>
                <w:color w:val="000000"/>
                <w:sz w:val="20"/>
              </w:rPr>
              <w:t>ұсталатын және қаржыландырылатын мемлекеттік мекемелер салатын айыппұлдар, өсімпұлдар, санкциялар, өндіріп алулар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3 600</w:t>
            </w:r>
          </w:p>
        </w:tc>
      </w:tr>
      <w:tr>
        <w:trPr>
          <w:trHeight w:val="1890"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3 600</w:t>
            </w:r>
          </w:p>
        </w:tc>
      </w:tr>
      <w:tr>
        <w:trPr>
          <w:trHeight w:val="315"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850</w:t>
            </w:r>
          </w:p>
        </w:tc>
      </w:tr>
      <w:tr>
        <w:trPr>
          <w:trHeight w:val="315"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850</w:t>
            </w:r>
          </w:p>
        </w:tc>
      </w:tr>
      <w:tr>
        <w:trPr>
          <w:trHeight w:val="315"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капиталды сатудан түсетін түсімдер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38 734</w:t>
            </w:r>
          </w:p>
        </w:tc>
      </w:tr>
      <w:tr>
        <w:trPr>
          <w:trHeight w:val="360"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мекемелерге бекітілген мемлекеттік мүлікті сату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12 128</w:t>
            </w:r>
          </w:p>
        </w:tc>
      </w:tr>
      <w:tr>
        <w:trPr>
          <w:trHeight w:val="330"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мекемелерге бекітілген мемлекеттік мүлікті сату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12 128</w:t>
            </w:r>
          </w:p>
        </w:tc>
      </w:tr>
      <w:tr>
        <w:trPr>
          <w:trHeight w:val="315"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Жерді және материалдық емес активтерді сату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26 606</w:t>
            </w:r>
          </w:p>
        </w:tc>
      </w:tr>
      <w:tr>
        <w:trPr>
          <w:trHeight w:val="315"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Жерді сату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23 754</w:t>
            </w:r>
          </w:p>
        </w:tc>
      </w:tr>
      <w:tr>
        <w:trPr>
          <w:trHeight w:val="315"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Материалдық емес активтерді сату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2 852</w:t>
            </w:r>
          </w:p>
        </w:tc>
      </w:tr>
      <w:tr>
        <w:trPr>
          <w:trHeight w:val="315"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Трансферттердің түсімдері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5 048 212</w:t>
            </w:r>
          </w:p>
        </w:tc>
      </w:tr>
      <w:tr>
        <w:trPr>
          <w:trHeight w:val="630"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басқарудың жоғары тұрған органдарынан түсетін трансферттер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5 048 212</w:t>
            </w:r>
          </w:p>
        </w:tc>
      </w:tr>
      <w:tr>
        <w:trPr>
          <w:trHeight w:val="315"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түсетін трансферттер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5 048 212</w:t>
            </w:r>
          </w:p>
        </w:tc>
      </w:tr>
      <w:tr>
        <w:trPr>
          <w:trHeight w:val="630"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Әкімші</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тенге</w:t>
            </w:r>
          </w:p>
        </w:tc>
      </w:tr>
      <w:tr>
        <w:trPr>
          <w:trHeight w:val="31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15"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ШЫҒЫНДАР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15 698 906</w:t>
            </w:r>
          </w:p>
        </w:tc>
      </w:tr>
      <w:tr>
        <w:trPr>
          <w:trHeight w:val="315"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мемлекеттік қызметтер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319 693</w:t>
            </w:r>
          </w:p>
        </w:tc>
      </w:tr>
      <w:tr>
        <w:trPr>
          <w:trHeight w:val="345"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аппараты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17 241</w:t>
            </w:r>
          </w:p>
        </w:tc>
      </w:tr>
      <w:tr>
        <w:trPr>
          <w:trHeight w:val="630"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17 241</w:t>
            </w:r>
          </w:p>
        </w:tc>
      </w:tr>
      <w:tr>
        <w:trPr>
          <w:trHeight w:val="315"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139 005</w:t>
            </w:r>
          </w:p>
        </w:tc>
      </w:tr>
      <w:tr>
        <w:trPr>
          <w:trHeight w:val="630"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132 705</w:t>
            </w:r>
          </w:p>
        </w:tc>
      </w:tr>
      <w:tr>
        <w:trPr>
          <w:trHeight w:val="630"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6 300</w:t>
            </w:r>
          </w:p>
        </w:tc>
      </w:tr>
      <w:tr>
        <w:trPr>
          <w:trHeight w:val="315"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Теңге ауылы әкімінің аппараты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32 497</w:t>
            </w:r>
          </w:p>
        </w:tc>
      </w:tr>
      <w:tr>
        <w:trPr>
          <w:trHeight w:val="630"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32 497</w:t>
            </w:r>
          </w:p>
        </w:tc>
      </w:tr>
      <w:tr>
        <w:trPr>
          <w:trHeight w:val="945"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қызметін қамтамасыз ету жөніндегі қызметтер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30 497</w:t>
            </w:r>
          </w:p>
        </w:tc>
      </w:tr>
      <w:tr>
        <w:trPr>
          <w:trHeight w:val="630"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2 000</w:t>
            </w:r>
          </w:p>
        </w:tc>
      </w:tr>
      <w:tr>
        <w:trPr>
          <w:trHeight w:val="315"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Қызылсай селосы әкімінің аппараты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26 165</w:t>
            </w:r>
          </w:p>
        </w:tc>
      </w:tr>
      <w:tr>
        <w:trPr>
          <w:trHeight w:val="630"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26 165</w:t>
            </w:r>
          </w:p>
        </w:tc>
      </w:tr>
      <w:tr>
        <w:trPr>
          <w:trHeight w:val="945"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қызметін қамтамасыз ету жөніндегі қызметтер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24 165</w:t>
            </w:r>
          </w:p>
        </w:tc>
      </w:tr>
      <w:tr>
        <w:trPr>
          <w:trHeight w:val="630"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2 000</w:t>
            </w:r>
          </w:p>
        </w:tc>
      </w:tr>
      <w:tr>
        <w:trPr>
          <w:trHeight w:val="315"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Рахат ауылы әкімінің аппараты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25 020</w:t>
            </w:r>
          </w:p>
        </w:tc>
      </w:tr>
      <w:tr>
        <w:trPr>
          <w:trHeight w:val="630"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25 020</w:t>
            </w:r>
          </w:p>
        </w:tc>
      </w:tr>
      <w:tr>
        <w:trPr>
          <w:trHeight w:val="945"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қызметін қамтамасыз ету жөніндегі қызметтер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25 020</w:t>
            </w:r>
          </w:p>
        </w:tc>
      </w:tr>
      <w:tr>
        <w:trPr>
          <w:trHeight w:val="315"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28 364</w:t>
            </w:r>
          </w:p>
        </w:tc>
      </w:tr>
      <w:tr>
        <w:trPr>
          <w:trHeight w:val="945"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бюджетін орындау және коммуналдық меншігін басқару саласындағы мемлекеттік саясатты іске асыру жөніндегі қызметтер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19 821</w:t>
            </w:r>
          </w:p>
        </w:tc>
      </w:tr>
      <w:tr>
        <w:trPr>
          <w:trHeight w:val="945"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Жекешелендіру, коммуналдық меншікті басқару, жекешелендіруден кейінгі қызмет және осыған байланысты дауларды реттеу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8 543</w:t>
            </w:r>
          </w:p>
        </w:tc>
      </w:tr>
      <w:tr>
        <w:trPr>
          <w:trHeight w:val="630"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19 298</w:t>
            </w:r>
          </w:p>
        </w:tc>
      </w:tr>
      <w:tr>
        <w:trPr>
          <w:trHeight w:val="945"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саясатты, мемлекеттік жоспарлау жүйесін қалыптастыру және дамыту саласындағы мемлекеттік саясатты іске асыру жөніндегі қызметтер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19 298</w:t>
            </w:r>
          </w:p>
        </w:tc>
      </w:tr>
      <w:tr>
        <w:trPr>
          <w:trHeight w:val="315"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32 103</w:t>
            </w:r>
          </w:p>
        </w:tc>
      </w:tr>
      <w:tr>
        <w:trPr>
          <w:trHeight w:val="315"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объектілерін дамыту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32 103</w:t>
            </w:r>
          </w:p>
        </w:tc>
      </w:tr>
      <w:tr>
        <w:trPr>
          <w:trHeight w:val="315"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16 750</w:t>
            </w:r>
          </w:p>
        </w:tc>
      </w:tr>
      <w:tr>
        <w:trPr>
          <w:trHeight w:val="315"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16 750</w:t>
            </w:r>
          </w:p>
        </w:tc>
      </w:tr>
      <w:tr>
        <w:trPr>
          <w:trHeight w:val="630"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16 750</w:t>
            </w:r>
          </w:p>
        </w:tc>
      </w:tr>
      <w:tr>
        <w:trPr>
          <w:trHeight w:val="630"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тәртіп, қауіпсіздік, құқықтық, сот, қылмыстық-атқару қызметі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45 751</w:t>
            </w:r>
          </w:p>
        </w:tc>
      </w:tr>
      <w:tr>
        <w:trPr>
          <w:trHeight w:val="630"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485</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жолаушылар көлігі және автомобиль жолдары бөлімі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44 560</w:t>
            </w:r>
          </w:p>
        </w:tc>
      </w:tr>
      <w:tr>
        <w:trPr>
          <w:trHeight w:val="405"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мекендерде жол қозғалысы қауiпсiздiгін қамтамасыз ету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44 560</w:t>
            </w:r>
          </w:p>
        </w:tc>
      </w:tr>
      <w:tr>
        <w:trPr>
          <w:trHeight w:val="630"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499</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Ауданның (облыстық маңызы бар қаланың) азаматтық хал актілерін тіркеу бөлімі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1 191</w:t>
            </w:r>
          </w:p>
        </w:tc>
      </w:tr>
      <w:tr>
        <w:trPr>
          <w:trHeight w:val="945"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азаматтық хал актілерін тіркеу саласындағы мемлекеттік саясатты іске асыру жөніндегі қызметтер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1 191</w:t>
            </w:r>
          </w:p>
        </w:tc>
      </w:tr>
      <w:tr>
        <w:trPr>
          <w:trHeight w:val="315"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7 874 964</w:t>
            </w:r>
          </w:p>
        </w:tc>
      </w:tr>
      <w:tr>
        <w:trPr>
          <w:trHeight w:val="315"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Теңге ауылы әкімінің аппараты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171 502</w:t>
            </w:r>
          </w:p>
        </w:tc>
      </w:tr>
      <w:tr>
        <w:trPr>
          <w:trHeight w:val="630"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171 502</w:t>
            </w:r>
          </w:p>
        </w:tc>
      </w:tr>
      <w:tr>
        <w:trPr>
          <w:trHeight w:val="630"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мен оқыту ұйымдарының қызметін қамтамасыз ету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90 839</w:t>
            </w:r>
          </w:p>
        </w:tc>
      </w:tr>
      <w:tr>
        <w:trPr>
          <w:trHeight w:val="630"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білім беру ұйымдарында мемлекеттік білім беру тапсырысын іске асыруға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80 663</w:t>
            </w:r>
          </w:p>
        </w:tc>
      </w:tr>
      <w:tr>
        <w:trPr>
          <w:trHeight w:val="315"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Қызылсай селосы әкімінің аппараты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42 641</w:t>
            </w:r>
          </w:p>
        </w:tc>
      </w:tr>
      <w:tr>
        <w:trPr>
          <w:trHeight w:val="630"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42 641</w:t>
            </w:r>
          </w:p>
        </w:tc>
      </w:tr>
      <w:tr>
        <w:trPr>
          <w:trHeight w:val="630"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мен оқыту ұйымдарының қызметін қамтамасыз ету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42 641</w:t>
            </w:r>
          </w:p>
        </w:tc>
      </w:tr>
      <w:tr>
        <w:trPr>
          <w:trHeight w:val="315"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Рахат ауылы әкімінің аппараты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190 198</w:t>
            </w:r>
          </w:p>
        </w:tc>
      </w:tr>
      <w:tr>
        <w:trPr>
          <w:trHeight w:val="630"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190 198</w:t>
            </w:r>
          </w:p>
        </w:tc>
      </w:tr>
      <w:tr>
        <w:trPr>
          <w:trHeight w:val="630"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білім беру ұйымдарында мемлекеттік білім беру тапсырысын іске асыруға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190 198</w:t>
            </w:r>
          </w:p>
        </w:tc>
      </w:tr>
      <w:tr>
        <w:trPr>
          <w:trHeight w:val="315"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5 341 239</w:t>
            </w:r>
          </w:p>
        </w:tc>
      </w:tr>
      <w:tr>
        <w:trPr>
          <w:trHeight w:val="630"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мен оқыту ұйымдарының қызметін қамтамасыз ету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443 726</w:t>
            </w:r>
          </w:p>
        </w:tc>
      </w:tr>
      <w:tr>
        <w:trPr>
          <w:trHeight w:val="630"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білім беру ұйымдарында мемлекеттік білім беру тапсырысын іске асыруға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573 796</w:t>
            </w:r>
          </w:p>
        </w:tc>
      </w:tr>
      <w:tr>
        <w:trPr>
          <w:trHeight w:val="315"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3 926 997</w:t>
            </w:r>
          </w:p>
        </w:tc>
      </w:tr>
      <w:tr>
        <w:trPr>
          <w:trHeight w:val="315"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Балаларға қосымша білім беру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173 266</w:t>
            </w:r>
          </w:p>
        </w:tc>
      </w:tr>
      <w:tr>
        <w:trPr>
          <w:trHeight w:val="630"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38 240</w:t>
            </w:r>
          </w:p>
        </w:tc>
      </w:tr>
      <w:tr>
        <w:trPr>
          <w:trHeight w:val="675"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мемлекеттік білім беру мекемелерінде білім беру жүйесін ақпараттандыру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945"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мемлекеттік білім беру мекемелер үшін оқулықтар мен оқу-әдiстемелiк кешендерді сатып алу және жеткізу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123 215</w:t>
            </w:r>
          </w:p>
        </w:tc>
      </w:tr>
      <w:tr>
        <w:trPr>
          <w:trHeight w:val="1260"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Жетім баланы (жетім балаларды) және ата-аналарының қамқорынсыз қалған баланы (балаларды) күтіп-ұстауға қамқоршыларға (қорғаншыларға) ай сайынға ақшалай қаражат төлемі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24 987</w:t>
            </w:r>
          </w:p>
        </w:tc>
      </w:tr>
      <w:tr>
        <w:trPr>
          <w:trHeight w:val="1260"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Жетім баланы (жетім балаларды) және ата-анасының қамқорлығынсыз қалған баланы (балаларды) асырап алғаны үшін Қазақстан азаматтарына біржолғы ақша қаражатын төлеуге арналған төлемдер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6 690</w:t>
            </w:r>
          </w:p>
        </w:tc>
      </w:tr>
      <w:tr>
        <w:trPr>
          <w:trHeight w:val="630"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30 322</w:t>
            </w:r>
          </w:p>
        </w:tc>
      </w:tr>
      <w:tr>
        <w:trPr>
          <w:trHeight w:val="630"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135 664</w:t>
            </w:r>
          </w:p>
        </w:tc>
      </w:tr>
      <w:tr>
        <w:trPr>
          <w:trHeight w:val="630"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 мен жасөспірімдерге спорт бойынша қосымша білім беру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135 664</w:t>
            </w:r>
          </w:p>
        </w:tc>
      </w:tr>
      <w:tr>
        <w:trPr>
          <w:trHeight w:val="345"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1 993 720</w:t>
            </w:r>
          </w:p>
        </w:tc>
      </w:tr>
      <w:tr>
        <w:trPr>
          <w:trHeight w:val="315"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объектілерін салу және реконструкциялау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1 993 720</w:t>
            </w:r>
          </w:p>
        </w:tc>
      </w:tr>
      <w:tr>
        <w:trPr>
          <w:trHeight w:val="315"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қамсыздандыру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975 707</w:t>
            </w:r>
          </w:p>
        </w:tc>
      </w:tr>
      <w:tr>
        <w:trPr>
          <w:trHeight w:val="630"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965 185</w:t>
            </w:r>
          </w:p>
        </w:tc>
      </w:tr>
      <w:tr>
        <w:trPr>
          <w:trHeight w:val="315"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бағдарламасы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397 280</w:t>
            </w:r>
          </w:p>
        </w:tc>
      </w:tr>
      <w:tr>
        <w:trPr>
          <w:trHeight w:val="1290"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5 998</w:t>
            </w:r>
          </w:p>
        </w:tc>
      </w:tr>
      <w:tr>
        <w:trPr>
          <w:trHeight w:val="315"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атаулы әлеуметтік көмек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19 957</w:t>
            </w:r>
          </w:p>
        </w:tc>
      </w:tr>
      <w:tr>
        <w:trPr>
          <w:trHeight w:val="315"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үйге көмек көрсету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3 155</w:t>
            </w:r>
          </w:p>
        </w:tc>
      </w:tr>
      <w:tr>
        <w:trPr>
          <w:trHeight w:val="630"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393 135</w:t>
            </w:r>
          </w:p>
        </w:tc>
      </w:tr>
      <w:tr>
        <w:trPr>
          <w:trHeight w:val="630"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Үйден тәрбиеленіп оқытылатын мүгедек балаларды материалдық қамтамасыз ету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8 838</w:t>
            </w:r>
          </w:p>
        </w:tc>
      </w:tr>
      <w:tr>
        <w:trPr>
          <w:trHeight w:val="315"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үйде әлеуметтiк көмек көрсету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22 102</w:t>
            </w:r>
          </w:p>
        </w:tc>
      </w:tr>
      <w:tr>
        <w:trPr>
          <w:trHeight w:val="315"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дейінгі балаларға мемлекеттік жәрдемақылар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12 426</w:t>
            </w:r>
          </w:p>
        </w:tc>
      </w:tr>
      <w:tr>
        <w:trPr>
          <w:trHeight w:val="1260"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33 710</w:t>
            </w:r>
          </w:p>
        </w:tc>
      </w:tr>
      <w:tr>
        <w:trPr>
          <w:trHeight w:val="315"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Өрлеу жобасы бойынша келісілген қаржылай көмекті енгізу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4 258</w:t>
            </w:r>
          </w:p>
        </w:tc>
      </w:tr>
      <w:tr>
        <w:trPr>
          <w:trHeight w:val="630"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Ұлы Отан соғысындағы Жеңістің жетпіс жылдығына арналған іс-шараларды өткізу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2 904</w:t>
            </w:r>
          </w:p>
        </w:tc>
      </w:tr>
      <w:tr>
        <w:trPr>
          <w:trHeight w:val="1020"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59 169</w:t>
            </w:r>
          </w:p>
        </w:tc>
      </w:tr>
      <w:tr>
        <w:trPr>
          <w:trHeight w:val="690"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2 253</w:t>
            </w:r>
          </w:p>
        </w:tc>
      </w:tr>
      <w:tr>
        <w:trPr>
          <w:trHeight w:val="315"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9 932</w:t>
            </w:r>
          </w:p>
        </w:tc>
      </w:tr>
      <w:tr>
        <w:trPr>
          <w:trHeight w:val="630"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Патронат тәрбиешілерге берілген баланы (балаларды) асырап бағу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9 932</w:t>
            </w:r>
          </w:p>
        </w:tc>
      </w:tr>
      <w:tr>
        <w:trPr>
          <w:trHeight w:val="630"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485</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жолаушылар көлігі және автомобиль жолдары бөлімі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590</w:t>
            </w:r>
          </w:p>
        </w:tc>
      </w:tr>
      <w:tr>
        <w:trPr>
          <w:trHeight w:val="690"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Мүгедектердің құқықтарын қамтамасыз ету және өмір сүру сапасын жақсарту жөніндегі іс-шаралар жоспарын іске асыру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590</w:t>
            </w:r>
          </w:p>
        </w:tc>
      </w:tr>
      <w:tr>
        <w:trPr>
          <w:trHeight w:val="315"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3 514 326</w:t>
            </w:r>
          </w:p>
        </w:tc>
      </w:tr>
      <w:tr>
        <w:trPr>
          <w:trHeight w:val="315"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Теңге ауылы әкімінің аппараты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1 908</w:t>
            </w:r>
          </w:p>
        </w:tc>
      </w:tr>
      <w:tr>
        <w:trPr>
          <w:trHeight w:val="630"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1 908</w:t>
            </w:r>
          </w:p>
        </w:tc>
      </w:tr>
      <w:tr>
        <w:trPr>
          <w:trHeight w:val="945"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2020 жол картасы бойынша қалаларды және ауылдық елді мекендерді дамыту шеңберінде объектілерді жөндеу және абаттандыру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1 908</w:t>
            </w:r>
          </w:p>
        </w:tc>
      </w:tr>
      <w:tr>
        <w:trPr>
          <w:trHeight w:val="315"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Қызылсай селосы әкімінің аппараты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1 908</w:t>
            </w:r>
          </w:p>
        </w:tc>
      </w:tr>
      <w:tr>
        <w:trPr>
          <w:trHeight w:val="630"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1 908</w:t>
            </w:r>
          </w:p>
        </w:tc>
      </w:tr>
      <w:tr>
        <w:trPr>
          <w:trHeight w:val="945"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2020 жол картасы бойынша қалаларды және ауылдық елді мекендерді дамыту шеңберінде объектілерді жөндеу және абаттандыру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1 908</w:t>
            </w:r>
          </w:p>
        </w:tc>
      </w:tr>
      <w:tr>
        <w:trPr>
          <w:trHeight w:val="315"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Рахат ауылы әкімінің аппараты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1 908</w:t>
            </w:r>
          </w:p>
        </w:tc>
      </w:tr>
      <w:tr>
        <w:trPr>
          <w:trHeight w:val="630"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1 908</w:t>
            </w:r>
          </w:p>
        </w:tc>
      </w:tr>
      <w:tr>
        <w:trPr>
          <w:trHeight w:val="945"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2020 жол картасы бойынша қалаларды және ауылдық елді мекендерді дамыту шеңберінде объектілерді жөндеу және абаттандыру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1 908</w:t>
            </w:r>
          </w:p>
        </w:tc>
      </w:tr>
      <w:tr>
        <w:trPr>
          <w:trHeight w:val="630"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945"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2020 жол картасы бойынша қалаларды және ауылдық елді мекендерді дамыту шеңберінде объектілерді жөндеу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690"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487</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шаруашылық және тұрғын үй инспекция бөлімі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1 270 585</w:t>
            </w:r>
          </w:p>
        </w:tc>
      </w:tr>
      <w:tr>
        <w:trPr>
          <w:trHeight w:val="945"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 және тұрғын үй қоры саласында жергілікті деңгейде мемлекеттік саясатты іске асыру бойынша қызметтер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27 052</w:t>
            </w:r>
          </w:p>
        </w:tc>
      </w:tr>
      <w:tr>
        <w:trPr>
          <w:trHeight w:val="315"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мекендердiң санитариясын қамтамасыз ету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793 244</w:t>
            </w:r>
          </w:p>
        </w:tc>
      </w:tr>
      <w:tr>
        <w:trPr>
          <w:trHeight w:val="315"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мекендердегі көшелердi жарықтандыру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88 295</w:t>
            </w:r>
          </w:p>
        </w:tc>
      </w:tr>
      <w:tr>
        <w:trPr>
          <w:trHeight w:val="315"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және су бұру жүйелерін дамыту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8 535</w:t>
            </w:r>
          </w:p>
        </w:tc>
      </w:tr>
      <w:tr>
        <w:trPr>
          <w:trHeight w:val="315"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 абаттандыру және көгалдандыру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353 324</w:t>
            </w:r>
          </w:p>
        </w:tc>
      </w:tr>
      <w:tr>
        <w:trPr>
          <w:trHeight w:val="630"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Жерлеу орындарын ұстау және туыстары жоқ адамдарды жерлеу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w:t>
            </w:r>
          </w:p>
        </w:tc>
      </w:tr>
      <w:tr>
        <w:trPr>
          <w:trHeight w:val="945"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2020 жол картасы бойынша қалалар мен ауылдық елді мекендерді дамыту шеңберінде объектілерді жөндеу және абаттандыру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45"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1 957 491</w:t>
            </w:r>
          </w:p>
        </w:tc>
      </w:tr>
      <w:tr>
        <w:trPr>
          <w:trHeight w:val="630"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тұрғын үй қорының тұрғын үйін жобалау және (немесе) салу, реконструкциялау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373 682</w:t>
            </w:r>
          </w:p>
        </w:tc>
      </w:tr>
      <w:tr>
        <w:trPr>
          <w:trHeight w:val="630"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Инженерлік-коммуникациялық инфрақұрылымды жобалау, дамыту және (немесе) жайластыру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10 000</w:t>
            </w:r>
          </w:p>
        </w:tc>
      </w:tr>
      <w:tr>
        <w:trPr>
          <w:trHeight w:val="315"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шаруашылығын дамыту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104 783</w:t>
            </w:r>
          </w:p>
        </w:tc>
      </w:tr>
      <w:tr>
        <w:trPr>
          <w:trHeight w:val="315"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және су бұру жүйесін дамыту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1 469 026</w:t>
            </w:r>
          </w:p>
        </w:tc>
      </w:tr>
      <w:tr>
        <w:trPr>
          <w:trHeight w:val="315"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Теңге ауылы әкімінің аппараты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49 711</w:t>
            </w:r>
          </w:p>
        </w:tc>
      </w:tr>
      <w:tr>
        <w:trPr>
          <w:trHeight w:val="630"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49 711</w:t>
            </w:r>
          </w:p>
        </w:tc>
      </w:tr>
      <w:tr>
        <w:trPr>
          <w:trHeight w:val="315"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мекендердегі көшелерді жарықтандыру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9 820</w:t>
            </w:r>
          </w:p>
        </w:tc>
      </w:tr>
      <w:tr>
        <w:trPr>
          <w:trHeight w:val="315"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27 943</w:t>
            </w:r>
          </w:p>
        </w:tc>
      </w:tr>
      <w:tr>
        <w:trPr>
          <w:trHeight w:val="315"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11 948</w:t>
            </w:r>
          </w:p>
        </w:tc>
      </w:tr>
      <w:tr>
        <w:trPr>
          <w:trHeight w:val="315"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Қызылсай селосы әкімінің аппараты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26 586</w:t>
            </w:r>
          </w:p>
        </w:tc>
      </w:tr>
      <w:tr>
        <w:trPr>
          <w:trHeight w:val="630"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26 586</w:t>
            </w:r>
          </w:p>
        </w:tc>
      </w:tr>
      <w:tr>
        <w:trPr>
          <w:trHeight w:val="315"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мекендердегі көшелерді жарықтандыру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4 109</w:t>
            </w:r>
          </w:p>
        </w:tc>
      </w:tr>
      <w:tr>
        <w:trPr>
          <w:trHeight w:val="315"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12 665</w:t>
            </w:r>
          </w:p>
        </w:tc>
      </w:tr>
      <w:tr>
        <w:trPr>
          <w:trHeight w:val="315"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9 812</w:t>
            </w:r>
          </w:p>
        </w:tc>
      </w:tr>
      <w:tr>
        <w:trPr>
          <w:trHeight w:val="315"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Рахат ауылы әкімінің аппараты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204 229</w:t>
            </w:r>
          </w:p>
        </w:tc>
      </w:tr>
      <w:tr>
        <w:trPr>
          <w:trHeight w:val="630"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204 229</w:t>
            </w:r>
          </w:p>
        </w:tc>
      </w:tr>
      <w:tr>
        <w:trPr>
          <w:trHeight w:val="315"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мекендердегі көшелерді жарықтандыру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107 700</w:t>
            </w:r>
          </w:p>
        </w:tc>
      </w:tr>
      <w:tr>
        <w:trPr>
          <w:trHeight w:val="315"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79 529</w:t>
            </w:r>
          </w:p>
        </w:tc>
      </w:tr>
      <w:tr>
        <w:trPr>
          <w:trHeight w:val="315"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17 000</w:t>
            </w:r>
          </w:p>
        </w:tc>
      </w:tr>
      <w:tr>
        <w:trPr>
          <w:trHeight w:val="315"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кеңістік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384 321</w:t>
            </w:r>
          </w:p>
        </w:tc>
      </w:tr>
      <w:tr>
        <w:trPr>
          <w:trHeight w:val="315"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Теңге ауылы әкімінің аппараты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25 231</w:t>
            </w:r>
          </w:p>
        </w:tc>
      </w:tr>
      <w:tr>
        <w:trPr>
          <w:trHeight w:val="630"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25 231</w:t>
            </w:r>
          </w:p>
        </w:tc>
      </w:tr>
      <w:tr>
        <w:trPr>
          <w:trHeight w:val="315"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мәдени-демалыс жұмыстарын қолдау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25 231</w:t>
            </w:r>
          </w:p>
        </w:tc>
      </w:tr>
      <w:tr>
        <w:trPr>
          <w:trHeight w:val="315"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Қызылсай селосы әкімінің аппараты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25 348</w:t>
            </w:r>
          </w:p>
        </w:tc>
      </w:tr>
      <w:tr>
        <w:trPr>
          <w:trHeight w:val="630"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25 348</w:t>
            </w:r>
          </w:p>
        </w:tc>
      </w:tr>
      <w:tr>
        <w:trPr>
          <w:trHeight w:val="315"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мәдени-демалыс жұмыстарын қолдау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25 348</w:t>
            </w:r>
          </w:p>
        </w:tc>
      </w:tr>
      <w:tr>
        <w:trPr>
          <w:trHeight w:val="630"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166 061</w:t>
            </w:r>
          </w:p>
        </w:tc>
      </w:tr>
      <w:tr>
        <w:trPr>
          <w:trHeight w:val="315"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105 334</w:t>
            </w:r>
          </w:p>
        </w:tc>
      </w:tr>
      <w:tr>
        <w:trPr>
          <w:trHeight w:val="315"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кiтапханалардың жұмыс iстеуi</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32 813</w:t>
            </w:r>
          </w:p>
        </w:tc>
      </w:tr>
      <w:tr>
        <w:trPr>
          <w:trHeight w:val="945"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тілдерді және мәдениетті дамыту саласындағы мемлекеттік саясатты іске асыру жөніндегі қызметтер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26 785</w:t>
            </w:r>
          </w:p>
        </w:tc>
      </w:tr>
      <w:tr>
        <w:trPr>
          <w:trHeight w:val="315"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630"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1 129</w:t>
            </w:r>
          </w:p>
        </w:tc>
      </w:tr>
      <w:tr>
        <w:trPr>
          <w:trHeight w:val="360"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67 791</w:t>
            </w:r>
          </w:p>
        </w:tc>
      </w:tr>
      <w:tr>
        <w:trPr>
          <w:trHeight w:val="975"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17 031</w:t>
            </w:r>
          </w:p>
        </w:tc>
      </w:tr>
      <w:tr>
        <w:trPr>
          <w:trHeight w:val="315"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 іс-шараларды iске асыру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29 843</w:t>
            </w:r>
          </w:p>
        </w:tc>
      </w:tr>
      <w:tr>
        <w:trPr>
          <w:trHeight w:val="315"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ақпараттық саясат жүргізу жөніндегі қызметтер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20 917</w:t>
            </w:r>
          </w:p>
        </w:tc>
      </w:tr>
      <w:tr>
        <w:trPr>
          <w:trHeight w:val="630"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630"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88 578</w:t>
            </w:r>
          </w:p>
        </w:tc>
      </w:tr>
      <w:tr>
        <w:trPr>
          <w:trHeight w:val="705"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дене шынықтыру және спорт саласындағы мемлекеттік саясатты іске асыру жөніндегі қызметтер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7 787</w:t>
            </w:r>
          </w:p>
        </w:tc>
      </w:tr>
      <w:tr>
        <w:trPr>
          <w:trHeight w:val="315"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Ұлттық және бұқаралық спорт түрлерін дамыту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59 380</w:t>
            </w:r>
          </w:p>
        </w:tc>
      </w:tr>
      <w:tr>
        <w:trPr>
          <w:trHeight w:val="630"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қалалық) деңгейде спорттық жарыстар өткiзу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10 742</w:t>
            </w:r>
          </w:p>
        </w:tc>
      </w:tr>
      <w:tr>
        <w:trPr>
          <w:trHeight w:val="945"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10 669</w:t>
            </w:r>
          </w:p>
        </w:tc>
      </w:tr>
      <w:tr>
        <w:trPr>
          <w:trHeight w:val="360"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11 312</w:t>
            </w:r>
          </w:p>
        </w:tc>
      </w:tr>
      <w:tr>
        <w:trPr>
          <w:trHeight w:val="360"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объектілерін дамыту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60"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Cпорт объектілерін дамыту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11 312</w:t>
            </w:r>
          </w:p>
        </w:tc>
      </w:tr>
      <w:tr>
        <w:trPr>
          <w:trHeight w:val="315"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Отын-энергетика кешенi және жер қойнауын пайдалану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599 865</w:t>
            </w:r>
          </w:p>
        </w:tc>
      </w:tr>
      <w:tr>
        <w:trPr>
          <w:trHeight w:val="375"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599 865</w:t>
            </w:r>
          </w:p>
        </w:tc>
      </w:tr>
      <w:tr>
        <w:trPr>
          <w:trHeight w:val="315"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Жылу-энергетикалық жүйені дамыту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599 865</w:t>
            </w:r>
          </w:p>
        </w:tc>
      </w:tr>
      <w:tr>
        <w:trPr>
          <w:trHeight w:val="945"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49 509</w:t>
            </w:r>
          </w:p>
        </w:tc>
      </w:tr>
      <w:tr>
        <w:trPr>
          <w:trHeight w:val="630"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1 754</w:t>
            </w:r>
          </w:p>
        </w:tc>
      </w:tr>
      <w:tr>
        <w:trPr>
          <w:trHeight w:val="630"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Мамандардың әлеуметтік көмек көрсетуі жөніндегі шараларды іске асыру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1 754</w:t>
            </w:r>
          </w:p>
        </w:tc>
      </w:tr>
      <w:tr>
        <w:trPr>
          <w:trHeight w:val="630"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474</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 шаруашылығы және ветеринария бөлімі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29 929</w:t>
            </w:r>
          </w:p>
        </w:tc>
      </w:tr>
      <w:tr>
        <w:trPr>
          <w:trHeight w:val="945"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ауыл шаруашылығы және ветеринария саласындағы мемлекеттік саясатты іске асыру жөніндегі қызметтер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11 852</w:t>
            </w:r>
          </w:p>
        </w:tc>
      </w:tr>
      <w:tr>
        <w:trPr>
          <w:trHeight w:val="630"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Мал көмінділерінің (биотермиялық шұңқырлардың) жұмыс істеуін қамтамасыз ету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4 871</w:t>
            </w:r>
          </w:p>
        </w:tc>
      </w:tr>
      <w:tr>
        <w:trPr>
          <w:trHeight w:val="315"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Ауру жануарларды санитарлық союды ұйымдастыру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w:t>
            </w:r>
          </w:p>
        </w:tc>
      </w:tr>
      <w:tr>
        <w:trPr>
          <w:trHeight w:val="630"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Қаңғыбас иттер мен мысықтарды аулауды және жоюды ұйымдастыру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6 504</w:t>
            </w:r>
          </w:p>
        </w:tc>
      </w:tr>
      <w:tr>
        <w:trPr>
          <w:trHeight w:val="630"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жануарларын сәйкестендіру жөніндегі іс-шараларды өткізу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6 352</w:t>
            </w:r>
          </w:p>
        </w:tc>
      </w:tr>
      <w:tr>
        <w:trPr>
          <w:trHeight w:val="630"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 қатынастары бөлімі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10 917</w:t>
            </w:r>
          </w:p>
        </w:tc>
      </w:tr>
      <w:tr>
        <w:trPr>
          <w:trHeight w:val="945"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10 917</w:t>
            </w:r>
          </w:p>
        </w:tc>
      </w:tr>
      <w:tr>
        <w:trPr>
          <w:trHeight w:val="630"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474</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 шаруашылығы және ветеринария бөлімі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3 299</w:t>
            </w:r>
          </w:p>
        </w:tc>
      </w:tr>
      <w:tr>
        <w:trPr>
          <w:trHeight w:val="315"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Эпизоотияға қарсы іс-шаралар жүргізу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3 299</w:t>
            </w:r>
          </w:p>
        </w:tc>
      </w:tr>
      <w:tr>
        <w:trPr>
          <w:trHeight w:val="315"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3 610</w:t>
            </w:r>
          </w:p>
        </w:tc>
      </w:tr>
      <w:tr>
        <w:trPr>
          <w:trHeight w:val="315"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объектілерін дамыту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3 610</w:t>
            </w:r>
          </w:p>
        </w:tc>
      </w:tr>
      <w:tr>
        <w:trPr>
          <w:trHeight w:val="315"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сәулет, қала құрылысы және құрылыс қызметі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36 279</w:t>
            </w:r>
          </w:p>
        </w:tc>
      </w:tr>
      <w:tr>
        <w:trPr>
          <w:trHeight w:val="360"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26 872</w:t>
            </w:r>
          </w:p>
        </w:tc>
      </w:tr>
      <w:tr>
        <w:trPr>
          <w:trHeight w:val="630"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құрылыс саласындағы мемлекеттік саясатты іске асыру жөніндегі қызметтер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26 872</w:t>
            </w:r>
          </w:p>
        </w:tc>
      </w:tr>
      <w:tr>
        <w:trPr>
          <w:trHeight w:val="630"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468</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және қала құрылысы бөлімі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9 407</w:t>
            </w:r>
          </w:p>
        </w:tc>
      </w:tr>
      <w:tr>
        <w:trPr>
          <w:trHeight w:val="690"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сәулет және қала құрылысы саласындағы мемлекеттік саясатты іске асыру жөніндегі қызметтер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9 407</w:t>
            </w:r>
          </w:p>
        </w:tc>
      </w:tr>
      <w:tr>
        <w:trPr>
          <w:trHeight w:val="315"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678 765</w:t>
            </w:r>
          </w:p>
        </w:tc>
      </w:tr>
      <w:tr>
        <w:trPr>
          <w:trHeight w:val="675"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485</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жолаушылар көлігі және автомобиль жолдары бөлімі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678 765</w:t>
            </w:r>
          </w:p>
        </w:tc>
      </w:tr>
      <w:tr>
        <w:trPr>
          <w:trHeight w:val="315"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инфрақұрылымын дамыту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628 958</w:t>
            </w:r>
          </w:p>
        </w:tc>
      </w:tr>
      <w:tr>
        <w:trPr>
          <w:trHeight w:val="315"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жұмыс істеуін қамтамасыз ету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36 851</w:t>
            </w:r>
          </w:p>
        </w:tc>
      </w:tr>
      <w:tr>
        <w:trPr>
          <w:trHeight w:val="945"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жолаушылар көлігі және автомобиль жолдары саласындағы мемлекеттік саясатты іске асыру жөніндегі қызметтер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12 956</w:t>
            </w:r>
          </w:p>
        </w:tc>
      </w:tr>
      <w:tr>
        <w:trPr>
          <w:trHeight w:val="315"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1 197 412</w:t>
            </w:r>
          </w:p>
        </w:tc>
      </w:tr>
      <w:tr>
        <w:trPr>
          <w:trHeight w:val="360"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469</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бөлімі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19 712</w:t>
            </w:r>
          </w:p>
        </w:tc>
      </w:tr>
      <w:tr>
        <w:trPr>
          <w:trHeight w:val="630"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кәсіпкерлікті дамыту саласындағы мемлекеттік саясатты іске асыру жөніндегі қызметтер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19 712</w:t>
            </w:r>
          </w:p>
        </w:tc>
      </w:tr>
      <w:tr>
        <w:trPr>
          <w:trHeight w:val="315"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Теңге ауылы әкімінің аппараты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37 817</w:t>
            </w:r>
          </w:p>
        </w:tc>
      </w:tr>
      <w:tr>
        <w:trPr>
          <w:trHeight w:val="630"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37 817</w:t>
            </w:r>
          </w:p>
        </w:tc>
      </w:tr>
      <w:tr>
        <w:trPr>
          <w:trHeight w:val="945"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«Өңірлерді дамыту» Бағдарламасы шеңберінде өңірлерді экономикалық дамытуға жәрдемдесу бойынша шараларды іске асыру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37 817</w:t>
            </w:r>
          </w:p>
        </w:tc>
      </w:tr>
      <w:tr>
        <w:trPr>
          <w:trHeight w:val="315"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Рахат ауылы әкімінің аппараты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15 639</w:t>
            </w:r>
          </w:p>
        </w:tc>
      </w:tr>
      <w:tr>
        <w:trPr>
          <w:trHeight w:val="630"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15 639</w:t>
            </w:r>
          </w:p>
        </w:tc>
      </w:tr>
      <w:tr>
        <w:trPr>
          <w:trHeight w:val="945"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«Өңірлерді дамыту» Бағдарламасы шеңберінде өңірлерді экономикалық дамытуға жәрдемдесу бойынша шараларды іске асыру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15 639</w:t>
            </w:r>
          </w:p>
        </w:tc>
      </w:tr>
      <w:tr>
        <w:trPr>
          <w:trHeight w:val="315"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10 000</w:t>
            </w:r>
          </w:p>
        </w:tc>
      </w:tr>
      <w:tr>
        <w:trPr>
          <w:trHeight w:val="630"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Ауданның (облыстық маңызы бар қаланың) жергілікті атқарушы органының резерві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10 000</w:t>
            </w:r>
          </w:p>
        </w:tc>
      </w:tr>
      <w:tr>
        <w:trPr>
          <w:trHeight w:val="945"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487</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шаруашылық және тұрғын үй инспекциясы бөлімі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794 082</w:t>
            </w:r>
          </w:p>
        </w:tc>
      </w:tr>
      <w:tr>
        <w:trPr>
          <w:trHeight w:val="315"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Моноқалаларда ағымдағы жайластыру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508 293</w:t>
            </w:r>
          </w:p>
        </w:tc>
      </w:tr>
      <w:tr>
        <w:trPr>
          <w:trHeight w:val="630"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Моноқалаларда бюджеттік инвестициялық жобаларды іске асыру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285 789</w:t>
            </w:r>
          </w:p>
        </w:tc>
      </w:tr>
      <w:tr>
        <w:trPr>
          <w:trHeight w:val="330"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176 341</w:t>
            </w:r>
          </w:p>
        </w:tc>
      </w:tr>
      <w:tr>
        <w:trPr>
          <w:trHeight w:val="630"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Моноқалаларда бюджеттік инвестициялық жобаларды іске асыру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176 341</w:t>
            </w:r>
          </w:p>
        </w:tc>
      </w:tr>
      <w:tr>
        <w:trPr>
          <w:trHeight w:val="375"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469</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бөлімі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143 821</w:t>
            </w:r>
          </w:p>
        </w:tc>
      </w:tr>
      <w:tr>
        <w:trPr>
          <w:trHeight w:val="375"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Жаңаөзен қаласы кәсіпкерлігін қолдау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44 435</w:t>
            </w:r>
          </w:p>
        </w:tc>
      </w:tr>
      <w:tr>
        <w:trPr>
          <w:trHeight w:val="630"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Моноқалаларда жобаларды іске асыру үшін берілетін кредиттер бойынша пайыздық мөлшерлемені субсидиялау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74 386</w:t>
            </w:r>
          </w:p>
        </w:tc>
      </w:tr>
      <w:tr>
        <w:trPr>
          <w:trHeight w:val="315"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Моноқалаларда жаңа өндірістерді дамытуға гранттар беру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25 000</w:t>
            </w:r>
          </w:p>
        </w:tc>
      </w:tr>
      <w:tr>
        <w:trPr>
          <w:trHeight w:val="315"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5 564</w:t>
            </w:r>
          </w:p>
        </w:tc>
      </w:tr>
      <w:tr>
        <w:trPr>
          <w:trHeight w:val="315"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5 564</w:t>
            </w:r>
          </w:p>
        </w:tc>
      </w:tr>
      <w:tr>
        <w:trPr>
          <w:trHeight w:val="630"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пайдаланылмаған (толық пайдаланылмаған) трансферттерді қайтару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5 564</w:t>
            </w:r>
          </w:p>
        </w:tc>
      </w:tr>
      <w:tr>
        <w:trPr>
          <w:trHeight w:val="315"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ТАЗА БЮДЖЕТТІК КРЕДИТТЕУ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72 973</w:t>
            </w:r>
          </w:p>
        </w:tc>
      </w:tr>
      <w:tr>
        <w:trPr>
          <w:trHeight w:val="315"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72 973</w:t>
            </w:r>
          </w:p>
        </w:tc>
      </w:tr>
      <w:tr>
        <w:trPr>
          <w:trHeight w:val="945"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2 973</w:t>
            </w:r>
          </w:p>
        </w:tc>
      </w:tr>
      <w:tr>
        <w:trPr>
          <w:trHeight w:val="630"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2 973</w:t>
            </w:r>
          </w:p>
        </w:tc>
      </w:tr>
      <w:tr>
        <w:trPr>
          <w:trHeight w:val="630"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Мамандарды әлеуметтік қолдау шараларын іске асыру үшін бюджеттік кредиттер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2 973</w:t>
            </w:r>
          </w:p>
        </w:tc>
      </w:tr>
      <w:tr>
        <w:trPr>
          <w:trHeight w:val="315"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70 000</w:t>
            </w:r>
          </w:p>
        </w:tc>
      </w:tr>
      <w:tr>
        <w:trPr>
          <w:trHeight w:val="330"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469</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бөлімі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70 000</w:t>
            </w:r>
          </w:p>
        </w:tc>
      </w:tr>
      <w:tr>
        <w:trPr>
          <w:trHeight w:val="630"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Моноқалалардағы кәсіпкерлікті дамытуға жәрдемдесуге кредит беру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70 000</w:t>
            </w:r>
          </w:p>
        </w:tc>
      </w:tr>
      <w:tr>
        <w:trPr>
          <w:trHeight w:val="315"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630"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ҚАРЖЫ АКТИВТЕРІМЕН ОПЕРАЦИЯЛАР БОЙЫНША САЛЬДО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15"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активтерін сатып алу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30"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Мемлекеттің қаржы активтерін сатудан түсетін түсімдер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15"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БЮДЖЕТ ТАПШЫЛЫҒЫ (ПРОФИЦИТІ)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-176 430</w:t>
            </w:r>
          </w:p>
        </w:tc>
      </w:tr>
      <w:tr>
        <w:trPr>
          <w:trHeight w:val="630"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БЮДЖЕТ ТАПШЫЛЫҒЫН ҚАРЖЫЛАНДЫРУ (ПРОФИЦИТІН ПАЙДАЛАНУ)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176 430</w:t>
            </w:r>
          </w:p>
        </w:tc>
      </w:tr>
      <w:tr>
        <w:trPr>
          <w:trHeight w:val="315"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 түсімі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72 973</w:t>
            </w:r>
          </w:p>
        </w:tc>
      </w:tr>
      <w:tr>
        <w:trPr>
          <w:trHeight w:val="315"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ішкі қарыздар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72 973</w:t>
            </w:r>
          </w:p>
        </w:tc>
      </w:tr>
      <w:tr>
        <w:trPr>
          <w:trHeight w:val="315"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 алу келісім-шарттары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72 973</w:t>
            </w:r>
          </w:p>
        </w:tc>
      </w:tr>
      <w:tr>
        <w:trPr>
          <w:trHeight w:val="315"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15"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қаражатының пайдаланылатын қалдықтары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103 457</w:t>
            </w:r>
          </w:p>
        </w:tc>
      </w:tr>
      <w:tr>
        <w:trPr>
          <w:trHeight w:val="315"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 қалдықтары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103 457</w:t>
            </w:r>
          </w:p>
        </w:tc>
      </w:tr>
      <w:tr>
        <w:trPr>
          <w:trHeight w:val="315"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қаражатының бос қалдықтары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103 457</w:t>
            </w:r>
          </w:p>
        </w:tc>
      </w:tr>
    </w:tbl>
    <w:bookmarkStart w:name="z2" w:id="2"/>
    <w:p>
      <w:pPr>
        <w:spacing w:after="0"/>
        <w:ind w:left="0"/>
        <w:jc w:val="both"/>
      </w:pPr>
      <w:r>
        <w:rPr>
          <w:rFonts w:ascii="Times New Roman"/>
          <w:b w:val="false"/>
          <w:i w:val="false"/>
          <w:color w:val="000000"/>
          <w:sz w:val="28"/>
        </w:rPr>
        <w:t>
Жаңаөзен қалалық мәслихатының</w:t>
      </w:r>
      <w:r>
        <w:br/>
      </w:r>
      <w:r>
        <w:rPr>
          <w:rFonts w:ascii="Times New Roman"/>
          <w:b w:val="false"/>
          <w:i w:val="false"/>
          <w:color w:val="000000"/>
          <w:sz w:val="28"/>
        </w:rPr>
        <w:t>
2015 жылғы 30 наурыздағы № 37/302 шешіміне</w:t>
      </w:r>
      <w:r>
        <w:br/>
      </w:r>
      <w:r>
        <w:rPr>
          <w:rFonts w:ascii="Times New Roman"/>
          <w:b w:val="false"/>
          <w:i w:val="false"/>
          <w:color w:val="000000"/>
          <w:sz w:val="28"/>
        </w:rPr>
        <w:t>
2 қосымша</w:t>
      </w:r>
    </w:p>
    <w:bookmarkEnd w:id="2"/>
    <w:p>
      <w:pPr>
        <w:spacing w:after="0"/>
        <w:ind w:left="0"/>
        <w:jc w:val="left"/>
      </w:pPr>
      <w:r>
        <w:rPr>
          <w:rFonts w:ascii="Times New Roman"/>
          <w:b/>
          <w:i w:val="false"/>
          <w:color w:val="000000"/>
        </w:rPr>
        <w:t xml:space="preserve"> Бюджеттік бағдарламаларға бөлінген, бюджеттік инвестициялық жобаларды (бағдарламаларды) іске асыруға бағытталған 2015 жылға арналған қалалық бюджеттің бюджеттік даму бағдарламалардың тізбесі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82"/>
        <w:gridCol w:w="1301"/>
        <w:gridCol w:w="4755"/>
        <w:gridCol w:w="5162"/>
      </w:tblGrid>
      <w:tr>
        <w:trPr>
          <w:trHeight w:val="405" w:hRule="atLeast"/>
        </w:trPr>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Ф.топ</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Әкімші</w:t>
            </w:r>
          </w:p>
        </w:tc>
        <w:tc>
          <w:tcPr>
            <w:tcW w:w="4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w:t>
            </w:r>
          </w:p>
        </w:tc>
        <w:tc>
          <w:tcPr>
            <w:tcW w:w="5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r>
      <w:tr>
        <w:trPr>
          <w:trHeight w:val="31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1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Инвестициялық жобалар (бағдарламалар)</w:t>
            </w:r>
          </w:p>
        </w:tc>
      </w:tr>
      <w:tr>
        <w:trPr>
          <w:trHeight w:val="315" w:hRule="atLeast"/>
        </w:trPr>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мемлекеттік қызметтер</w:t>
            </w:r>
          </w:p>
        </w:tc>
      </w:tr>
      <w:tr>
        <w:trPr>
          <w:trHeight w:val="315" w:hRule="atLeast"/>
        </w:trPr>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4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r>
      <w:tr>
        <w:trPr>
          <w:trHeight w:val="315" w:hRule="atLeast"/>
        </w:trPr>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c>
          <w:tcPr>
            <w:tcW w:w="516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объектілерін дамыту</w:t>
            </w:r>
          </w:p>
        </w:tc>
      </w:tr>
      <w:tr>
        <w:trPr>
          <w:trHeight w:val="315" w:hRule="atLeast"/>
        </w:trPr>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15" w:hRule="atLeast"/>
        </w:trPr>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w:t>
            </w:r>
          </w:p>
        </w:tc>
      </w:tr>
      <w:tr>
        <w:trPr>
          <w:trHeight w:val="315" w:hRule="atLeast"/>
        </w:trPr>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4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r>
      <w:tr>
        <w:trPr>
          <w:trHeight w:val="315" w:hRule="atLeast"/>
        </w:trPr>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5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объектілерін салу және реконструкциялау</w:t>
            </w:r>
          </w:p>
        </w:tc>
      </w:tr>
      <w:tr>
        <w:trPr>
          <w:trHeight w:val="315" w:hRule="atLeast"/>
        </w:trPr>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r>
      <w:tr>
        <w:trPr>
          <w:trHeight w:val="630" w:hRule="atLeast"/>
        </w:trPr>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487</w:t>
            </w:r>
          </w:p>
        </w:tc>
        <w:tc>
          <w:tcPr>
            <w:tcW w:w="4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шаруашылық және тұрғын үй инспекция бөлімі</w:t>
            </w:r>
          </w:p>
        </w:tc>
      </w:tr>
      <w:tr>
        <w:trPr>
          <w:trHeight w:val="315" w:hRule="atLeast"/>
        </w:trPr>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029</w:t>
            </w:r>
          </w:p>
        </w:tc>
        <w:tc>
          <w:tcPr>
            <w:tcW w:w="5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және су бұру жүйелерін дамыту</w:t>
            </w:r>
          </w:p>
        </w:tc>
      </w:tr>
      <w:tr>
        <w:trPr>
          <w:trHeight w:val="315" w:hRule="atLeast"/>
        </w:trPr>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4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r>
      <w:tr>
        <w:trPr>
          <w:trHeight w:val="630" w:hRule="atLeast"/>
        </w:trPr>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5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тұрғын үй қорының тұрғын үйін жобалау және (немесе) салу, реконструкциялау</w:t>
            </w:r>
          </w:p>
        </w:tc>
      </w:tr>
      <w:tr>
        <w:trPr>
          <w:trHeight w:val="630" w:hRule="atLeast"/>
        </w:trPr>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5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Инженерлік-коммуникациялық инфрақұрылымды жобалау, дамыту және (немесе) жайластыру</w:t>
            </w:r>
          </w:p>
        </w:tc>
      </w:tr>
      <w:tr>
        <w:trPr>
          <w:trHeight w:val="315" w:hRule="atLeast"/>
        </w:trPr>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5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шаруашылығын дамыту</w:t>
            </w:r>
          </w:p>
        </w:tc>
      </w:tr>
      <w:tr>
        <w:trPr>
          <w:trHeight w:val="315" w:hRule="atLeast"/>
        </w:trPr>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5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және су бұру жүйесін дамыту</w:t>
            </w:r>
          </w:p>
        </w:tc>
      </w:tr>
      <w:tr>
        <w:trPr>
          <w:trHeight w:val="315" w:hRule="atLeast"/>
        </w:trPr>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кеңістік</w:t>
            </w:r>
          </w:p>
        </w:tc>
      </w:tr>
      <w:tr>
        <w:trPr>
          <w:trHeight w:val="315" w:hRule="atLeast"/>
        </w:trPr>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4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r>
      <w:tr>
        <w:trPr>
          <w:trHeight w:val="315" w:hRule="atLeast"/>
        </w:trPr>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5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Cпорт объектілерін дамыту </w:t>
            </w:r>
          </w:p>
        </w:tc>
      </w:tr>
      <w:tr>
        <w:trPr>
          <w:trHeight w:val="315" w:hRule="atLeast"/>
        </w:trPr>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Отын-энергетика кешенi және жер қойнауын пайдалану</w:t>
            </w:r>
          </w:p>
        </w:tc>
      </w:tr>
      <w:tr>
        <w:trPr>
          <w:trHeight w:val="315" w:hRule="atLeast"/>
        </w:trPr>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4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r>
      <w:tr>
        <w:trPr>
          <w:trHeight w:val="315" w:hRule="atLeast"/>
        </w:trPr>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5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Жылу-энергетикалық жүйені дамыту</w:t>
            </w:r>
          </w:p>
        </w:tc>
      </w:tr>
      <w:tr>
        <w:trPr>
          <w:trHeight w:val="945" w:hRule="atLeast"/>
        </w:trPr>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r>
      <w:tr>
        <w:trPr>
          <w:trHeight w:val="315" w:hRule="atLeast"/>
        </w:trPr>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4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r>
      <w:tr>
        <w:trPr>
          <w:trHeight w:val="315" w:hRule="atLeast"/>
        </w:trPr>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5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объектілерін дамыту</w:t>
            </w:r>
          </w:p>
        </w:tc>
      </w:tr>
      <w:tr>
        <w:trPr>
          <w:trHeight w:val="315" w:hRule="atLeast"/>
        </w:trPr>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w:t>
            </w:r>
          </w:p>
        </w:tc>
      </w:tr>
      <w:tr>
        <w:trPr>
          <w:trHeight w:val="630" w:hRule="atLeast"/>
        </w:trPr>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485</w:t>
            </w:r>
          </w:p>
        </w:tc>
        <w:tc>
          <w:tcPr>
            <w:tcW w:w="4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жолаушылар көлігі және автомобиль жолдары бөлімі</w:t>
            </w:r>
          </w:p>
        </w:tc>
      </w:tr>
      <w:tr>
        <w:trPr>
          <w:trHeight w:val="315" w:hRule="atLeast"/>
        </w:trPr>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5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инфрақұрылымын дамыту</w:t>
            </w:r>
          </w:p>
        </w:tc>
      </w:tr>
      <w:tr>
        <w:trPr>
          <w:trHeight w:val="315" w:hRule="atLeast"/>
        </w:trPr>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r>
      <w:tr>
        <w:trPr>
          <w:trHeight w:val="630" w:hRule="atLeast"/>
        </w:trPr>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487</w:t>
            </w:r>
          </w:p>
        </w:tc>
        <w:tc>
          <w:tcPr>
            <w:tcW w:w="4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шаруашылық және тұрғын үй инспекциясы бөлімі</w:t>
            </w:r>
          </w:p>
        </w:tc>
      </w:tr>
      <w:tr>
        <w:trPr>
          <w:trHeight w:val="315" w:hRule="atLeast"/>
        </w:trPr>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085</w:t>
            </w:r>
          </w:p>
        </w:tc>
        <w:tc>
          <w:tcPr>
            <w:tcW w:w="5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Моноқалаларда бюджеттік инвестициялық жобаларды іске асыру</w:t>
            </w:r>
          </w:p>
        </w:tc>
      </w:tr>
      <w:tr>
        <w:trPr>
          <w:trHeight w:val="315" w:hRule="atLeast"/>
        </w:trPr>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4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r>
      <w:tr>
        <w:trPr>
          <w:trHeight w:val="315" w:hRule="atLeast"/>
        </w:trPr>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085</w:t>
            </w:r>
          </w:p>
        </w:tc>
        <w:tc>
          <w:tcPr>
            <w:tcW w:w="5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Моноқалаларда бюджеттік инвестициялық жобаларды іске асыру</w:t>
            </w:r>
          </w:p>
        </w:tc>
      </w:tr>
    </w:tbl>
    <w:bookmarkStart w:name="z3" w:id="3"/>
    <w:p>
      <w:pPr>
        <w:spacing w:after="0"/>
        <w:ind w:left="0"/>
        <w:jc w:val="both"/>
      </w:pPr>
      <w:r>
        <w:rPr>
          <w:rFonts w:ascii="Times New Roman"/>
          <w:b w:val="false"/>
          <w:i w:val="false"/>
          <w:color w:val="000000"/>
          <w:sz w:val="28"/>
        </w:rPr>
        <w:t>
Жаңаөзен қалалық мәслихатының</w:t>
      </w:r>
      <w:r>
        <w:br/>
      </w:r>
      <w:r>
        <w:rPr>
          <w:rFonts w:ascii="Times New Roman"/>
          <w:b w:val="false"/>
          <w:i w:val="false"/>
          <w:color w:val="000000"/>
          <w:sz w:val="28"/>
        </w:rPr>
        <w:t>
2015 жылғы 30 наурыздағы № 37/302 шешіміне</w:t>
      </w:r>
      <w:r>
        <w:br/>
      </w:r>
      <w:r>
        <w:rPr>
          <w:rFonts w:ascii="Times New Roman"/>
          <w:b w:val="false"/>
          <w:i w:val="false"/>
          <w:color w:val="000000"/>
          <w:sz w:val="28"/>
        </w:rPr>
        <w:t>
3 қосымша</w:t>
      </w:r>
    </w:p>
    <w:bookmarkEnd w:id="3"/>
    <w:p>
      <w:pPr>
        <w:spacing w:after="0"/>
        <w:ind w:left="0"/>
        <w:jc w:val="left"/>
      </w:pPr>
      <w:r>
        <w:rPr>
          <w:rFonts w:ascii="Times New Roman"/>
          <w:b/>
          <w:i w:val="false"/>
          <w:color w:val="000000"/>
        </w:rPr>
        <w:t xml:space="preserve"> 2015 жылға арналған әрбір кенттiң, ауылдың, ауылдық округтің бюджеттік бағдарламалардың тізбесі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92"/>
        <w:gridCol w:w="871"/>
        <w:gridCol w:w="3550"/>
        <w:gridCol w:w="7287"/>
      </w:tblGrid>
      <w:tr>
        <w:trPr>
          <w:trHeight w:val="540"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Ф.топ</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Әкімші</w:t>
            </w:r>
          </w:p>
        </w:tc>
        <w:tc>
          <w:tcPr>
            <w:tcW w:w="3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w:t>
            </w:r>
          </w:p>
        </w:tc>
        <w:tc>
          <w:tcPr>
            <w:tcW w:w="7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r>
      <w:tr>
        <w:trPr>
          <w:trHeight w:val="31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15"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мемлекеттік қызметтер</w:t>
            </w:r>
          </w:p>
        </w:tc>
      </w:tr>
      <w:tr>
        <w:trPr>
          <w:trHeight w:val="315"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Теңге ауылы әкімінің аппараты</w:t>
            </w:r>
          </w:p>
        </w:tc>
      </w:tr>
      <w:tr>
        <w:trPr>
          <w:trHeight w:val="630"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3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r>
      <w:tr>
        <w:trPr>
          <w:trHeight w:val="630"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қызметін қамтамасыз ету жөніндегі қызметтер</w:t>
            </w:r>
          </w:p>
        </w:tc>
      </w:tr>
      <w:tr>
        <w:trPr>
          <w:trHeight w:val="630"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032</w:t>
            </w:r>
          </w:p>
        </w:tc>
        <w:tc>
          <w:tcPr>
            <w:tcW w:w="7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p>
        </w:tc>
      </w:tr>
      <w:tr>
        <w:trPr>
          <w:trHeight w:val="315"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Қызылсай селосы әкімінің аппараты</w:t>
            </w:r>
          </w:p>
        </w:tc>
      </w:tr>
      <w:tr>
        <w:trPr>
          <w:trHeight w:val="630"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3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r>
      <w:tr>
        <w:trPr>
          <w:trHeight w:val="630"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қызметін қамтамасыз ету жөніндегі қызметтер</w:t>
            </w:r>
          </w:p>
        </w:tc>
      </w:tr>
      <w:tr>
        <w:trPr>
          <w:trHeight w:val="630"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032</w:t>
            </w:r>
          </w:p>
        </w:tc>
        <w:tc>
          <w:tcPr>
            <w:tcW w:w="7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p>
        </w:tc>
      </w:tr>
      <w:tr>
        <w:trPr>
          <w:trHeight w:val="315"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Рахат ауылы әкімінің аппараты</w:t>
            </w:r>
          </w:p>
        </w:tc>
      </w:tr>
      <w:tr>
        <w:trPr>
          <w:trHeight w:val="630"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3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r>
      <w:tr>
        <w:trPr>
          <w:trHeight w:val="630"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қызметін қамтамасыз ету жөніндегі қызметтер</w:t>
            </w:r>
          </w:p>
        </w:tc>
      </w:tr>
      <w:tr>
        <w:trPr>
          <w:trHeight w:val="315"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w:t>
            </w:r>
          </w:p>
        </w:tc>
      </w:tr>
      <w:tr>
        <w:trPr>
          <w:trHeight w:val="315"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Теңге ауылы әкімінің аппараты</w:t>
            </w:r>
          </w:p>
        </w:tc>
      </w:tr>
      <w:tr>
        <w:trPr>
          <w:trHeight w:val="630"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3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r>
      <w:tr>
        <w:trPr>
          <w:trHeight w:val="375"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мен оқыту ұйымдарының қызметін қамтамасыз ету</w:t>
            </w:r>
          </w:p>
        </w:tc>
      </w:tr>
      <w:tr>
        <w:trPr>
          <w:trHeight w:val="630"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041</w:t>
            </w:r>
          </w:p>
        </w:tc>
        <w:tc>
          <w:tcPr>
            <w:tcW w:w="7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білім беру ұйымдарында мемлекеттік білім беру тапсырысын іске асыруға</w:t>
            </w:r>
          </w:p>
        </w:tc>
      </w:tr>
      <w:tr>
        <w:trPr>
          <w:trHeight w:val="315"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Қызылсай селосы әкімінің аппараты</w:t>
            </w:r>
          </w:p>
        </w:tc>
      </w:tr>
      <w:tr>
        <w:trPr>
          <w:trHeight w:val="630"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3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r>
      <w:tr>
        <w:trPr>
          <w:trHeight w:val="345"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мен оқыту ұйымдарының қызметін қамтамасыз ету</w:t>
            </w:r>
          </w:p>
        </w:tc>
      </w:tr>
      <w:tr>
        <w:trPr>
          <w:trHeight w:val="315"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Рахат ауылы әкімінің аппараты</w:t>
            </w:r>
          </w:p>
        </w:tc>
      </w:tr>
      <w:tr>
        <w:trPr>
          <w:trHeight w:val="630"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3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r>
      <w:tr>
        <w:trPr>
          <w:trHeight w:val="630"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041</w:t>
            </w:r>
          </w:p>
        </w:tc>
        <w:tc>
          <w:tcPr>
            <w:tcW w:w="7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білім беру ұйымдарында мемлекеттік білім беру тапсырысын іске асыруға</w:t>
            </w:r>
          </w:p>
        </w:tc>
      </w:tr>
      <w:tr>
        <w:trPr>
          <w:trHeight w:val="315"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r>
      <w:tr>
        <w:trPr>
          <w:trHeight w:val="315"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Теңге ауылы әкімінің аппараты</w:t>
            </w:r>
          </w:p>
        </w:tc>
      </w:tr>
      <w:tr>
        <w:trPr>
          <w:trHeight w:val="630"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3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r>
      <w:tr>
        <w:trPr>
          <w:trHeight w:val="690"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027</w:t>
            </w:r>
          </w:p>
        </w:tc>
        <w:tc>
          <w:tcPr>
            <w:tcW w:w="7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2020 жол картасы бойынша қалаларды және ауылдық елді мекендерді дамыту шеңберінде объектілерді жөндеу және абаттандыру</w:t>
            </w:r>
          </w:p>
        </w:tc>
      </w:tr>
      <w:tr>
        <w:trPr>
          <w:trHeight w:val="315"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Қызылсай селосы әкімінің аппараты</w:t>
            </w:r>
          </w:p>
        </w:tc>
      </w:tr>
      <w:tr>
        <w:trPr>
          <w:trHeight w:val="630"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3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r>
      <w:tr>
        <w:trPr>
          <w:trHeight w:val="690"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027</w:t>
            </w:r>
          </w:p>
        </w:tc>
        <w:tc>
          <w:tcPr>
            <w:tcW w:w="7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2020 жол картасы бойынша қалаларды және ауылдық елді мекендерді дамыту шеңберінде объектілерді жөндеу және абаттандыру</w:t>
            </w:r>
          </w:p>
        </w:tc>
      </w:tr>
      <w:tr>
        <w:trPr>
          <w:trHeight w:val="315"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Рахат ауылы әкімінің аппараты</w:t>
            </w:r>
          </w:p>
        </w:tc>
      </w:tr>
      <w:tr>
        <w:trPr>
          <w:trHeight w:val="630"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3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r>
      <w:tr>
        <w:trPr>
          <w:trHeight w:val="660"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027</w:t>
            </w:r>
          </w:p>
        </w:tc>
        <w:tc>
          <w:tcPr>
            <w:tcW w:w="7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2020 жол картасы бойынша қалаларды және ауылдық елді мекендерді дамыту шеңберінде объектілерді жөндеу және абаттандыру</w:t>
            </w:r>
          </w:p>
        </w:tc>
      </w:tr>
      <w:tr>
        <w:trPr>
          <w:trHeight w:val="315"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Теңге ауылы әкімінің аппараты</w:t>
            </w:r>
          </w:p>
        </w:tc>
      </w:tr>
      <w:tr>
        <w:trPr>
          <w:trHeight w:val="630"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3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r>
      <w:tr>
        <w:trPr>
          <w:trHeight w:val="315"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мекендердегі көшелерді жарықтандыру</w:t>
            </w:r>
          </w:p>
        </w:tc>
      </w:tr>
      <w:tr>
        <w:trPr>
          <w:trHeight w:val="315"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r>
      <w:tr>
        <w:trPr>
          <w:trHeight w:val="315"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r>
      <w:tr>
        <w:trPr>
          <w:trHeight w:val="315"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Қызылсай селосы әкімінің аппараты</w:t>
            </w:r>
          </w:p>
        </w:tc>
      </w:tr>
      <w:tr>
        <w:trPr>
          <w:trHeight w:val="630"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3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r>
      <w:tr>
        <w:trPr>
          <w:trHeight w:val="315"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мекендердегі көшелерді жарықтандыру</w:t>
            </w:r>
          </w:p>
        </w:tc>
      </w:tr>
      <w:tr>
        <w:trPr>
          <w:trHeight w:val="315"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r>
      <w:tr>
        <w:trPr>
          <w:trHeight w:val="315"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r>
      <w:tr>
        <w:trPr>
          <w:trHeight w:val="315"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Рахат ауылы әкімінің аппараты</w:t>
            </w:r>
          </w:p>
        </w:tc>
      </w:tr>
      <w:tr>
        <w:trPr>
          <w:trHeight w:val="630"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3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r>
      <w:tr>
        <w:trPr>
          <w:trHeight w:val="315"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мекендердегі көшелерді жарықтандыру</w:t>
            </w:r>
          </w:p>
        </w:tc>
      </w:tr>
      <w:tr>
        <w:trPr>
          <w:trHeight w:val="315"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r>
      <w:tr>
        <w:trPr>
          <w:trHeight w:val="315"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r>
      <w:tr>
        <w:trPr>
          <w:trHeight w:val="315"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кеңістік</w:t>
            </w:r>
          </w:p>
        </w:tc>
      </w:tr>
      <w:tr>
        <w:trPr>
          <w:trHeight w:val="315"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Теңге ауылы әкімінің аппараты</w:t>
            </w:r>
          </w:p>
        </w:tc>
      </w:tr>
      <w:tr>
        <w:trPr>
          <w:trHeight w:val="630"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3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r>
      <w:tr>
        <w:trPr>
          <w:trHeight w:val="315"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мәдени-демалыс жұмыстарын қолдау</w:t>
            </w:r>
          </w:p>
        </w:tc>
      </w:tr>
      <w:tr>
        <w:trPr>
          <w:trHeight w:val="315"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Қызылсай селосы әкімінің аппараты</w:t>
            </w:r>
          </w:p>
        </w:tc>
      </w:tr>
      <w:tr>
        <w:trPr>
          <w:trHeight w:val="630"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3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r>
      <w:tr>
        <w:trPr>
          <w:trHeight w:val="315"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мәдени-демалыс жұмыстарын қолдау</w:t>
            </w:r>
          </w:p>
        </w:tc>
      </w:tr>
      <w:tr>
        <w:trPr>
          <w:trHeight w:val="315"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r>
      <w:tr>
        <w:trPr>
          <w:trHeight w:val="315"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Теңге ауылы әкімінің аппараты</w:t>
            </w:r>
          </w:p>
        </w:tc>
      </w:tr>
      <w:tr>
        <w:trPr>
          <w:trHeight w:val="630"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3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r>
      <w:tr>
        <w:trPr>
          <w:trHeight w:val="630"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c>
          <w:tcPr>
            <w:tcW w:w="7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«Өңірлерді дамыту» Бағдарламасы шеңберінде өңірлерді экономикалық дамытуға жәрдемдесу бойынша шараларды іске асыру</w:t>
            </w:r>
          </w:p>
        </w:tc>
      </w:tr>
      <w:tr>
        <w:trPr>
          <w:trHeight w:val="315"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Рахат ауылы әкімінің аппараты</w:t>
            </w:r>
          </w:p>
        </w:tc>
      </w:tr>
      <w:tr>
        <w:trPr>
          <w:trHeight w:val="630"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3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r>
      <w:tr>
        <w:trPr>
          <w:trHeight w:val="630"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c>
          <w:tcPr>
            <w:tcW w:w="7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«Өңірлерді дамыту» Бағдарламасы шеңберінде өңірлерді экономикалық дамытуға жәрдемдесу бойынша шараларды іске асыру</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