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ddb4" w14:textId="b7bd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2015 жылғы 30 қаңтардағы № 76 қаулысы. Маңғыстау облысы Әділет департаментінде 2015 жылғы 24 ақпанда № 2621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Республикасының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мектепке дейінгі тәрбие мен оқытуға мемлекеттік білім беру тапсырысын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қалалық білім бөлімі» мемлекеттік мекемесі (С.Д.Тулебаева):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мен оқытуға мемлекеттік білім беру тапсырысын, жан басына шаққандағы қаржыландыруды жүргізуді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Маңғыстау облысының әділет департаментінде мемлекеттік тіркелуін, оның «Әділет» ақпараттық-құқықтық жүйесінде орналастыруын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Е.Жаңбыршин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 Тулебаева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қаңтар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30 қаңтардағы №76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641"/>
        <w:gridCol w:w="706"/>
        <w:gridCol w:w="697"/>
        <w:gridCol w:w="706"/>
        <w:gridCol w:w="703"/>
        <w:gridCol w:w="1128"/>
        <w:gridCol w:w="990"/>
        <w:gridCol w:w="837"/>
        <w:gridCol w:w="1128"/>
        <w:gridCol w:w="1267"/>
        <w:gridCol w:w="987"/>
        <w:gridCol w:w="848"/>
        <w:gridCol w:w="976"/>
        <w:gridCol w:w="848"/>
        <w:gridCol w:w="641"/>
      </w:tblGrid>
      <w:tr>
        <w:trPr>
          <w:trHeight w:val="57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ұйымдарындағы топтар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ата-ананың бір айдағы төлемақы мөлшері (теңге)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шағын-орталықтар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шағын-орталықтар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толық күн болатын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 болатын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шағын-орталықтар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күнболатын шағын-орталықтар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толық күн болатын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 болатын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шағын-орталықтар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  болатын шағын- орталықтар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толық күн болатын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жарты күн болатын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</w:tr>
      <w:tr>
        <w:trPr>
          <w:trHeight w:val="6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 дейінгі топтар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 дейінгі топтар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 7-ге дейінгі топтар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5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 9-ға дейінгі топтар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және оданда артық топтар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