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3dee" w14:textId="2563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31 желтоқсандағы № 411 қаулысы. Маңғыстау облысы Әділет департаментінде 2016 жылғы 10 ақпанда № 2966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7)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8)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9)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bookmarkStart w:name="z599" w:id="11"/>
    <w:p>
      <w:pPr>
        <w:spacing w:after="0"/>
        <w:ind w:left="0"/>
        <w:jc w:val="both"/>
      </w:pPr>
      <w:r>
        <w:rPr>
          <w:rFonts w:ascii="Times New Roman"/>
          <w:b w:val="false"/>
          <w:i w:val="false"/>
          <w:color w:val="000000"/>
          <w:sz w:val="28"/>
        </w:rPr>
        <w:t xml:space="preserve">
      10)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2. "Маңғыстау облысы әкімінің аппараты" мемлекеттік мекемесі (А.К.Рзаханов)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2"/>
    <w:bookmarkStart w:name="z13" w:id="1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А.К.Рзахановқа жүктелсін.</w:t>
      </w:r>
    </w:p>
    <w:bookmarkEnd w:id="13"/>
    <w:bookmarkStart w:name="z14" w:id="1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600" w:id="15"/>
    <w:p>
      <w:pPr>
        <w:spacing w:after="0"/>
        <w:ind w:left="0"/>
        <w:jc w:val="both"/>
      </w:pPr>
      <w:r>
        <w:rPr>
          <w:rFonts w:ascii="Times New Roman"/>
          <w:b w:val="false"/>
          <w:i w:val="false"/>
          <w:color w:val="000000"/>
          <w:sz w:val="28"/>
        </w:rPr>
        <w:t>
      "Маңғыстау облысы әкімінің аппараты"</w:t>
      </w:r>
    </w:p>
    <w:bookmarkEnd w:id="15"/>
    <w:bookmarkStart w:name="z601" w:id="16"/>
    <w:p>
      <w:pPr>
        <w:spacing w:after="0"/>
        <w:ind w:left="0"/>
        <w:jc w:val="both"/>
      </w:pPr>
      <w:r>
        <w:rPr>
          <w:rFonts w:ascii="Times New Roman"/>
          <w:b w:val="false"/>
          <w:i w:val="false"/>
          <w:color w:val="000000"/>
          <w:sz w:val="28"/>
        </w:rPr>
        <w:t>
      мемлекеттік мекемесінің басшысы</w:t>
      </w:r>
    </w:p>
    <w:bookmarkEnd w:id="16"/>
    <w:bookmarkStart w:name="z602" w:id="17"/>
    <w:p>
      <w:pPr>
        <w:spacing w:after="0"/>
        <w:ind w:left="0"/>
        <w:jc w:val="both"/>
      </w:pPr>
      <w:r>
        <w:rPr>
          <w:rFonts w:ascii="Times New Roman"/>
          <w:b w:val="false"/>
          <w:i w:val="false"/>
          <w:color w:val="000000"/>
          <w:sz w:val="28"/>
        </w:rPr>
        <w:t xml:space="preserve">
      А.К.Рзаханов </w:t>
      </w:r>
    </w:p>
    <w:bookmarkEnd w:id="17"/>
    <w:bookmarkStart w:name="z603" w:id="18"/>
    <w:p>
      <w:pPr>
        <w:spacing w:after="0"/>
        <w:ind w:left="0"/>
        <w:jc w:val="both"/>
      </w:pPr>
      <w:r>
        <w:rPr>
          <w:rFonts w:ascii="Times New Roman"/>
          <w:b w:val="false"/>
          <w:i w:val="false"/>
          <w:color w:val="000000"/>
          <w:sz w:val="28"/>
        </w:rPr>
        <w:t>
      31 желтоқсан 2015 жыл.</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4" w:id="19"/>
    <w:p>
      <w:pPr>
        <w:spacing w:after="0"/>
        <w:ind w:left="0"/>
        <w:jc w:val="both"/>
      </w:pPr>
      <w:r>
        <w:rPr>
          <w:rFonts w:ascii="Times New Roman"/>
          <w:b w:val="false"/>
          <w:i w:val="false"/>
          <w:color w:val="000000"/>
          <w:sz w:val="28"/>
        </w:rPr>
        <w:t xml:space="preserve">
       "Ақтау қалалық азаматтық хал </w:t>
      </w:r>
    </w:p>
    <w:bookmarkEnd w:id="19"/>
    <w:bookmarkStart w:name="z605" w:id="20"/>
    <w:p>
      <w:pPr>
        <w:spacing w:after="0"/>
        <w:ind w:left="0"/>
        <w:jc w:val="both"/>
      </w:pPr>
      <w:r>
        <w:rPr>
          <w:rFonts w:ascii="Times New Roman"/>
          <w:b w:val="false"/>
          <w:i w:val="false"/>
          <w:color w:val="000000"/>
          <w:sz w:val="28"/>
        </w:rPr>
        <w:t xml:space="preserve">
      актілерін тіркеу бөлімі" </w:t>
      </w:r>
    </w:p>
    <w:bookmarkEnd w:id="20"/>
    <w:bookmarkStart w:name="z606" w:id="21"/>
    <w:p>
      <w:pPr>
        <w:spacing w:after="0"/>
        <w:ind w:left="0"/>
        <w:jc w:val="both"/>
      </w:pPr>
      <w:r>
        <w:rPr>
          <w:rFonts w:ascii="Times New Roman"/>
          <w:b w:val="false"/>
          <w:i w:val="false"/>
          <w:color w:val="000000"/>
          <w:sz w:val="28"/>
        </w:rPr>
        <w:t xml:space="preserve">
      мемлекеттік мекемесінің басшысы </w:t>
      </w:r>
    </w:p>
    <w:bookmarkEnd w:id="21"/>
    <w:bookmarkStart w:name="z607" w:id="22"/>
    <w:p>
      <w:pPr>
        <w:spacing w:after="0"/>
        <w:ind w:left="0"/>
        <w:jc w:val="both"/>
      </w:pPr>
      <w:r>
        <w:rPr>
          <w:rFonts w:ascii="Times New Roman"/>
          <w:b w:val="false"/>
          <w:i w:val="false"/>
          <w:color w:val="000000"/>
          <w:sz w:val="28"/>
        </w:rPr>
        <w:t xml:space="preserve">
      А.З.Елемесова </w:t>
      </w:r>
    </w:p>
    <w:bookmarkEnd w:id="22"/>
    <w:bookmarkStart w:name="z608" w:id="23"/>
    <w:p>
      <w:pPr>
        <w:spacing w:after="0"/>
        <w:ind w:left="0"/>
        <w:jc w:val="both"/>
      </w:pPr>
      <w:r>
        <w:rPr>
          <w:rFonts w:ascii="Times New Roman"/>
          <w:b w:val="false"/>
          <w:i w:val="false"/>
          <w:color w:val="000000"/>
          <w:sz w:val="28"/>
        </w:rPr>
        <w:t>
      31 желтоқсан 2015 жыл.</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371" w:id="24"/>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24"/>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10.05.2017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20" w:id="25"/>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5"/>
    <w:bookmarkStart w:name="z5" w:id="2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26"/>
    <w:bookmarkStart w:name="z6" w:id="27"/>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bookmarkEnd w:id="27"/>
    <w:bookmarkStart w:name="z7" w:id="28"/>
    <w:p>
      <w:pPr>
        <w:spacing w:after="0"/>
        <w:ind w:left="0"/>
        <w:jc w:val="both"/>
      </w:pPr>
      <w:r>
        <w:rPr>
          <w:rFonts w:ascii="Times New Roman"/>
          <w:b w:val="false"/>
          <w:i w:val="false"/>
          <w:color w:val="000000"/>
          <w:sz w:val="28"/>
        </w:rPr>
        <w:t>
      2) "Азаматтарға арналған үкімет" мемлекеттік корпорацияс" коммерциялық емес акционерлік қоғамы (бұдан әрі - Мемлекеттік корпорация);</w:t>
      </w:r>
    </w:p>
    <w:bookmarkEnd w:id="28"/>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9"/>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30"/>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көрсетудің нəтижесі:</w:t>
      </w:r>
    </w:p>
    <w:bookmarkEnd w:id="30"/>
    <w:bookmarkStart w:name="z11" w:id="31"/>
    <w:p>
      <w:pPr>
        <w:spacing w:after="0"/>
        <w:ind w:left="0"/>
        <w:jc w:val="both"/>
      </w:pPr>
      <w:r>
        <w:rPr>
          <w:rFonts w:ascii="Times New Roman"/>
          <w:b w:val="false"/>
          <w:i w:val="false"/>
          <w:color w:val="000000"/>
          <w:sz w:val="28"/>
        </w:rPr>
        <w:t xml:space="preserve">
      жеке басын куəландыратын құжатты көрсеткен кезде қағаз жеткізгіштегі туу туралы куəлік, енгізілген өзгерістерімен, толықтыруларымен жəне түзетулерімен қоса туу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дəлелді жауап.</w:t>
      </w:r>
    </w:p>
    <w:bookmarkEnd w:id="31"/>
    <w:bookmarkStart w:name="z12" w:id="32"/>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уəкілетті адамының электрондық цифрлы қолтаңба (бұдан əрі – ЭЦҚ) қойылған электрондық құжат нысанында мемлекеттік қызмет көрсетунəтижесі берілетін күнінің белгіленгені туралы хабарлама не Стандартының </w:t>
      </w:r>
      <w:r>
        <w:rPr>
          <w:rFonts w:ascii="Times New Roman"/>
          <w:b w:val="false"/>
          <w:i w:val="false"/>
          <w:color w:val="000000"/>
          <w:sz w:val="28"/>
        </w:rPr>
        <w:t>10 тармағымен</w:t>
      </w:r>
      <w:r>
        <w:rPr>
          <w:rFonts w:ascii="Times New Roman"/>
          <w:b w:val="false"/>
          <w:i w:val="false"/>
          <w:color w:val="000000"/>
          <w:sz w:val="28"/>
        </w:rPr>
        <w:t xml:space="preserve"> қарастырылған жағдайларда жəне негіздер бойынша мемлекеттік қызмет көрсетуден бас тарту туралы электрондық құжат нысанындағы дəлелді жауап жолданады.</w:t>
      </w:r>
    </w:p>
    <w:bookmarkEnd w:id="32"/>
    <w:p>
      <w:pPr>
        <w:spacing w:after="0"/>
        <w:ind w:left="0"/>
        <w:jc w:val="both"/>
      </w:pPr>
      <w:r>
        <w:rPr>
          <w:rFonts w:ascii="Times New Roman"/>
          <w:b w:val="false"/>
          <w:i w:val="false"/>
          <w:color w:val="000000"/>
          <w:sz w:val="28"/>
        </w:rPr>
        <w:t>
      Мемлекеттік қызмет көрсету нəтижесінің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27" w:id="33"/>
    <w:p>
      <w:pPr>
        <w:spacing w:after="0"/>
        <w:ind w:left="0"/>
        <w:jc w:val="both"/>
      </w:pPr>
      <w:r>
        <w:rPr>
          <w:rFonts w:ascii="Times New Roman"/>
          <w:b w:val="false"/>
          <w:i w:val="false"/>
          <w:color w:val="000000"/>
          <w:sz w:val="28"/>
        </w:rPr>
        <w:t>
      4. Мемлекеттік қызметті көрсету жөніндегі рəсімді (іс-əрекетті) бастауға негіздеме:</w:t>
      </w:r>
    </w:p>
    <w:bookmarkEnd w:id="33"/>
    <w:bookmarkStart w:name="z16" w:id="34"/>
    <w:p>
      <w:pPr>
        <w:spacing w:after="0"/>
        <w:ind w:left="0"/>
        <w:jc w:val="both"/>
      </w:pPr>
      <w:r>
        <w:rPr>
          <w:rFonts w:ascii="Times New Roman"/>
          <w:b w:val="false"/>
          <w:i w:val="false"/>
          <w:color w:val="000000"/>
          <w:sz w:val="28"/>
        </w:rPr>
        <w:t xml:space="preserve">
      тууды тіркеу үшін көрсетілетін қызметті берушіге немесе Мемлекеттік корпорацияға жүгінген кезде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сəйкес нысан бойынша өтініш;</w:t>
      </w:r>
    </w:p>
    <w:bookmarkEnd w:id="34"/>
    <w:p>
      <w:pPr>
        <w:spacing w:after="0"/>
        <w:ind w:left="0"/>
        <w:jc w:val="both"/>
      </w:pPr>
      <w:r>
        <w:rPr>
          <w:rFonts w:ascii="Times New Roman"/>
          <w:b w:val="false"/>
          <w:i w:val="false"/>
          <w:color w:val="000000"/>
          <w:sz w:val="28"/>
        </w:rPr>
        <w:t xml:space="preserve">
      туралы акт жазбасына өзгерістер, толықтырулар мен түзетулер енгізу үшін қызметті берушіге немесе Мемлекеттік корпорацияға жүгінген кезде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сəйкес нысан бойынша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35"/>
    <w:p>
      <w:pPr>
        <w:spacing w:after="0"/>
        <w:ind w:left="0"/>
        <w:jc w:val="both"/>
      </w:pPr>
      <w:r>
        <w:rPr>
          <w:rFonts w:ascii="Times New Roman"/>
          <w:b w:val="false"/>
          <w:i w:val="false"/>
          <w:color w:val="000000"/>
          <w:sz w:val="28"/>
        </w:rPr>
        <w:t>
      5. Мемлекеттiк көрсетілетін қызмет көрсету прцесінің құрамына кiретiн əрбiр рəсiмнiң (iс-əрекеттің) мазмұны жəне оның нəтижесі:</w:t>
      </w:r>
    </w:p>
    <w:bookmarkEnd w:id="35"/>
    <w:bookmarkStart w:name="z29" w:id="36"/>
    <w:p>
      <w:pPr>
        <w:spacing w:after="0"/>
        <w:ind w:left="0"/>
        <w:jc w:val="both"/>
      </w:pPr>
      <w:r>
        <w:rPr>
          <w:rFonts w:ascii="Times New Roman"/>
          <w:b w:val="false"/>
          <w:i w:val="false"/>
          <w:color w:val="000000"/>
          <w:sz w:val="28"/>
        </w:rPr>
        <w:t xml:space="preserve">
      1) көрсетілетін қызметті алушы Стандартының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36"/>
    <w:bookmarkStart w:name="z30" w:id="37"/>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37"/>
    <w:bookmarkStart w:name="z31" w:id="38"/>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Стандартының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қарау үшін жолдайды;</w:t>
      </w:r>
    </w:p>
    <w:bookmarkEnd w:id="38"/>
    <w:bookmarkStart w:name="z32" w:id="39"/>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39"/>
    <w:bookmarkStart w:name="z33"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1 (бір) жұмыс күні ішінде көрсетілетін қызметті берушінің басшысына қол қою үшін жолдайды;</w:t>
      </w:r>
    </w:p>
    <w:bookmarkEnd w:id="40"/>
    <w:p>
      <w:pPr>
        <w:spacing w:after="0"/>
        <w:ind w:left="0"/>
        <w:jc w:val="both"/>
      </w:pPr>
      <w:r>
        <w:rPr>
          <w:rFonts w:ascii="Times New Roman"/>
          <w:b w:val="false"/>
          <w:i w:val="false"/>
          <w:color w:val="000000"/>
          <w:sz w:val="28"/>
        </w:rPr>
        <w:t>
      бала туылған күнінен бастап 3 (үш) жұмыс күні өткеннен кейін баланың тууы туралы өтініш берілген жағдайда, мемлекеттік көрсетілетін қызмет 6 (алты) жұмыс күн ішінде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w:t>
      </w:r>
    </w:p>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Start w:name="z37" w:id="41"/>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41"/>
    <w:bookmarkStart w:name="z38" w:id="42"/>
    <w:p>
      <w:pPr>
        <w:spacing w:after="0"/>
        <w:ind w:left="0"/>
        <w:jc w:val="both"/>
      </w:pPr>
      <w:r>
        <w:rPr>
          <w:rFonts w:ascii="Times New Roman"/>
          <w:b w:val="false"/>
          <w:i w:val="false"/>
          <w:color w:val="000000"/>
          <w:sz w:val="28"/>
        </w:rPr>
        <w:t>
      Нəтижесі – куəлікке қол қояды жəне елтаңбалы мөр басады;</w:t>
      </w:r>
    </w:p>
    <w:bookmarkEnd w:id="42"/>
    <w:bookmarkStart w:name="z39" w:id="43"/>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көрсетілетін қызметті алушыға қолын қойғызып береді. Нəтижесі – куəлікті 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Он жасқа толған баланың анкеталық деректері өзгертілетін болса, оның жазбаша түрдегі келісімі қосымша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5-1 тармақпен толықтырылды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 құрылымдық бөлiмшелерiнiң (қызметкерлерiнiң) өзара iс- қимылы тəртiбiн сипаттау</w:t>
      </w:r>
    </w:p>
    <w:bookmarkStart w:name="z40" w:id="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процесіне қатысатын көрсетілетін қызметті берушiнiң құрылымдық бөлiмшелерінің (қызметкерлерiнiң) тiзбесі:</w:t>
      </w:r>
    </w:p>
    <w:bookmarkEnd w:id="4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45"/>
    <w:bookmarkStart w:name="z47" w:id="4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46"/>
    <w:bookmarkStart w:name="z48" w:id="47"/>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47"/>
    <w:bookmarkStart w:name="z49" w:id="48"/>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w:t>
      </w:r>
    </w:p>
    <w:bookmarkEnd w:id="48"/>
    <w:bookmarkStart w:name="z50" w:id="49"/>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w:t>
      </w:r>
    </w:p>
    <w:bookmarkEnd w:id="49"/>
    <w:bookmarkStart w:name="z51" w:id="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басып шығарғаннан кейін 1 (бір) жұмыс күн ішінде көрсетілетін қызметті берушінің басшысына қол қою үшін жолдайды;</w:t>
      </w:r>
    </w:p>
    <w:bookmarkEnd w:id="50"/>
    <w:p>
      <w:pPr>
        <w:spacing w:after="0"/>
        <w:ind w:left="0"/>
        <w:jc w:val="both"/>
      </w:pPr>
      <w:r>
        <w:rPr>
          <w:rFonts w:ascii="Times New Roman"/>
          <w:b w:val="false"/>
          <w:i w:val="false"/>
          <w:color w:val="000000"/>
          <w:sz w:val="28"/>
        </w:rPr>
        <w:t>
      бала туылған күнінен бастап 3 (үш) жұмыс күні өткеннен кейін баланың тууы туралы өтініш берілген жағдайда, мемлекеттік көрсетілетін қызмет 6 (алты) жұмыс күн ішінде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тармағымен</w:t>
      </w:r>
      <w:r>
        <w:rPr>
          <w:rFonts w:ascii="Times New Roman"/>
          <w:b w:val="false"/>
          <w:i w:val="false"/>
          <w:color w:val="000000"/>
          <w:sz w:val="28"/>
        </w:rPr>
        <w:t xml:space="preserve"> белгіленген құжаттарды қосымша тексеру қажеттілігі туындаған кезде бұл қызметтерді көрсету мерзімі қызметті алушыға оны қарау мерзімі ұзартылған кезден бастап 2 (екі) күнтізбелік күн ішінде хабардар етіліп, 29 (жиырма тоғыз) күнтізбелік күннен аспайтын уақытқа ұзартылады;</w:t>
      </w:r>
    </w:p>
    <w:bookmarkStart w:name="z54" w:id="51"/>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51"/>
    <w:bookmarkStart w:name="z55" w:id="52"/>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көрсетілетін қызметті алушыға қолын қойғызып береді. Нəтижесі – куəлікті 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қызмет көрсету процесінде ақпараттық жүйелердi пайдалану тəртiбiн сипаттау</w:t>
      </w:r>
    </w:p>
    <w:bookmarkStart w:name="z56" w:id="53"/>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End w:id="53"/>
    <w:bookmarkStart w:name="z57" w:id="5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54"/>
    <w:bookmarkStart w:name="z58" w:id="55"/>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 сұрау салудың нөмірі жəне қабылданған күні; сұрау салынған мемлекеттік көрсетілетін қызметтің түрі; қоса берілген құжаттардың саны мен атауы; құжаттарды беру күні (уақыты) жəне орны; құжаттарды ресімдеуге өтінішті қабылдаған Мемлекеттік корпорация инспекторының тегі, аты, əкесінің аты;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Нəтижесі – құжаттар қабылдау;</w:t>
      </w:r>
    </w:p>
    <w:bookmarkEnd w:id="55"/>
    <w:bookmarkStart w:name="z59" w:id="5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нысаны бойынша құжат қабылдаудан бас тартқаны туралы қолхат береді;</w:t>
      </w:r>
    </w:p>
    <w:bookmarkEnd w:id="56"/>
    <w:bookmarkStart w:name="z60" w:id="57"/>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Нəтижесі - құжаттарды беру;</w:t>
      </w:r>
    </w:p>
    <w:bookmarkEnd w:id="57"/>
    <w:bookmarkStart w:name="z61" w:id="58"/>
    <w:p>
      <w:pPr>
        <w:spacing w:after="0"/>
        <w:ind w:left="0"/>
        <w:jc w:val="both"/>
      </w:pPr>
      <w:r>
        <w:rPr>
          <w:rFonts w:ascii="Times New Roman"/>
          <w:b w:val="false"/>
          <w:i w:val="false"/>
          <w:color w:val="000000"/>
          <w:sz w:val="28"/>
        </w:rPr>
        <w:t>
      4)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58"/>
    <w:bookmarkStart w:name="z62" w:id="59"/>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басшыға береді. Нəтижесі – тіркеу;</w:t>
      </w:r>
    </w:p>
    <w:bookmarkEnd w:id="59"/>
    <w:bookmarkStart w:name="z63" w:id="60"/>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 Нəтижесі – орындауға жолдау;</w:t>
      </w:r>
    </w:p>
    <w:bookmarkEnd w:id="60"/>
    <w:bookmarkStart w:name="z64" w:id="61"/>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2 (екі) жұмыс күн ішінде көрсетілетін қызметті берушінің басшысына қол қою үшін жолдайды; бала тууды бала туылған күнінен бастап үш жұмыс күні өткеннен кейін тіркеген жағдайда, мемлекеттік көрсетілетін қызмет 15 (он бес) күнтізбелік күн ішінде көрсетіледі;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қарау мерзімі ұзартылған кезден бастап, көрсетілетін қызметті алушы 3 (үш) күнтізбелік күн ішінде хабардар етіледі.</w:t>
      </w:r>
    </w:p>
    <w:bookmarkStart w:name="z66" w:id="62"/>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End w:id="62"/>
    <w:bookmarkStart w:name="z67" w:id="63"/>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63"/>
    <w:bookmarkStart w:name="z68" w:id="64"/>
    <w:p>
      <w:pPr>
        <w:spacing w:after="0"/>
        <w:ind w:left="0"/>
        <w:jc w:val="both"/>
      </w:pPr>
      <w:r>
        <w:rPr>
          <w:rFonts w:ascii="Times New Roman"/>
          <w:b w:val="false"/>
          <w:i w:val="false"/>
          <w:color w:val="000000"/>
          <w:sz w:val="28"/>
        </w:rPr>
        <w:t>
      Нəтижесі – куəлікке қол қояды жəне елтаңбалы мөр басады;</w:t>
      </w:r>
    </w:p>
    <w:bookmarkEnd w:id="64"/>
    <w:bookmarkStart w:name="z69" w:id="65"/>
    <w:p>
      <w:pPr>
        <w:spacing w:after="0"/>
        <w:ind w:left="0"/>
        <w:jc w:val="both"/>
      </w:pPr>
      <w:r>
        <w:rPr>
          <w:rFonts w:ascii="Times New Roman"/>
          <w:b w:val="false"/>
          <w:i w:val="false"/>
          <w:color w:val="000000"/>
          <w:sz w:val="28"/>
        </w:rPr>
        <w:t>
      9) көрсетілетін қызметті берушінің кеңсе қызметкері куəлікті тіркейді, мемлекеттік қызмет көрсету нəтижесін тізілімге негізінде Мемлекеттік корпорация курьеріне береді. Нəтижесі – тіркейді және мемлекеттік қызмет көрсету нəтижесін береді;</w:t>
      </w:r>
    </w:p>
    <w:bookmarkEnd w:id="65"/>
    <w:bookmarkStart w:name="z70" w:id="66"/>
    <w:p>
      <w:pPr>
        <w:spacing w:after="0"/>
        <w:ind w:left="0"/>
        <w:jc w:val="both"/>
      </w:pPr>
      <w:r>
        <w:rPr>
          <w:rFonts w:ascii="Times New Roman"/>
          <w:b w:val="false"/>
          <w:i w:val="false"/>
          <w:color w:val="000000"/>
          <w:sz w:val="28"/>
        </w:rPr>
        <w:t>
      10) Мемлекеттік корпорация курьері мемлекеттік қызмет көрсету нəтижесін</w:t>
      </w:r>
    </w:p>
    <w:bookmarkEnd w:id="66"/>
    <w:bookmarkStart w:name="z71" w:id="67"/>
    <w:p>
      <w:pPr>
        <w:spacing w:after="0"/>
        <w:ind w:left="0"/>
        <w:jc w:val="both"/>
      </w:pPr>
      <w:r>
        <w:rPr>
          <w:rFonts w:ascii="Times New Roman"/>
          <w:b w:val="false"/>
          <w:i w:val="false"/>
          <w:color w:val="000000"/>
          <w:sz w:val="28"/>
        </w:rPr>
        <w:t>
      Мемлекеттік корпорацияның құжаттарды беру секторына 1 (бір) жұмыс күн ішінде тапсырады. Нəтижесі – мемлекеттік қызмет көрсету нəтижесін тапсырады;</w:t>
      </w:r>
    </w:p>
    <w:bookmarkEnd w:id="67"/>
    <w:bookmarkStart w:name="z72" w:id="68"/>
    <w:p>
      <w:pPr>
        <w:spacing w:after="0"/>
        <w:ind w:left="0"/>
        <w:jc w:val="both"/>
      </w:pPr>
      <w:r>
        <w:rPr>
          <w:rFonts w:ascii="Times New Roman"/>
          <w:b w:val="false"/>
          <w:i w:val="false"/>
          <w:color w:val="000000"/>
          <w:sz w:val="28"/>
        </w:rPr>
        <w:t>
      11) Мемлекеттік корпорацияның құжаттарды беру секторы мемлекеттік қызмет көрсету нəтижесін көрсетілетін қызметті алушыға сол күн ішінде береді. Нəтижесі – мемлекеттік қызмет көрсету нəтижесін береді.</w:t>
      </w:r>
    </w:p>
    <w:bookmarkEnd w:id="68"/>
    <w:bookmarkStart w:name="z73" w:id="69"/>
    <w:p>
      <w:pPr>
        <w:spacing w:after="0"/>
        <w:ind w:left="0"/>
        <w:jc w:val="both"/>
      </w:pPr>
      <w:r>
        <w:rPr>
          <w:rFonts w:ascii="Times New Roman"/>
          <w:b w:val="false"/>
          <w:i w:val="false"/>
          <w:color w:val="000000"/>
          <w:sz w:val="28"/>
        </w:rPr>
        <w:t>
      9. Портал арқылы мемлекеттік қызмет көрсету кезіндегі жүгіну жəне функционалдық өзара іс-əрекет тəртібін сипаттау:</w:t>
      </w:r>
    </w:p>
    <w:bookmarkEnd w:id="69"/>
    <w:bookmarkStart w:name="z74" w:id="70"/>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70"/>
    <w:bookmarkStart w:name="z75" w:id="71"/>
    <w:p>
      <w:pPr>
        <w:spacing w:after="0"/>
        <w:ind w:left="0"/>
        <w:jc w:val="both"/>
      </w:pPr>
      <w:r>
        <w:rPr>
          <w:rFonts w:ascii="Times New Roman"/>
          <w:b w:val="false"/>
          <w:i w:val="false"/>
          <w:color w:val="000000"/>
          <w:sz w:val="28"/>
        </w:rPr>
        <w:t>
      2) 1- процесс – көрсетілетін қызметті алушымен қызмет алу үшін ЖСН жəне</w:t>
      </w:r>
    </w:p>
    <w:bookmarkEnd w:id="71"/>
    <w:bookmarkStart w:name="z76" w:id="72"/>
    <w:p>
      <w:pPr>
        <w:spacing w:after="0"/>
        <w:ind w:left="0"/>
        <w:jc w:val="both"/>
      </w:pPr>
      <w:r>
        <w:rPr>
          <w:rFonts w:ascii="Times New Roman"/>
          <w:b w:val="false"/>
          <w:i w:val="false"/>
          <w:color w:val="000000"/>
          <w:sz w:val="28"/>
        </w:rPr>
        <w:t>
      паролін порталға енгізу (авторизациялау процесі);</w:t>
      </w:r>
    </w:p>
    <w:bookmarkEnd w:id="72"/>
    <w:bookmarkStart w:name="z77" w:id="73"/>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w:t>
      </w:r>
    </w:p>
    <w:bookmarkEnd w:id="73"/>
    <w:bookmarkStart w:name="z78" w:id="74"/>
    <w:p>
      <w:pPr>
        <w:spacing w:after="0"/>
        <w:ind w:left="0"/>
        <w:jc w:val="both"/>
      </w:pPr>
      <w:r>
        <w:rPr>
          <w:rFonts w:ascii="Times New Roman"/>
          <w:b w:val="false"/>
          <w:i w:val="false"/>
          <w:color w:val="000000"/>
          <w:sz w:val="28"/>
        </w:rPr>
        <w:t>
      ЖСН мен пароль арқылы порталда тексеру;</w:t>
      </w:r>
    </w:p>
    <w:bookmarkEnd w:id="74"/>
    <w:bookmarkStart w:name="z79" w:id="75"/>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75"/>
    <w:bookmarkStart w:name="z609" w:id="76"/>
    <w:p>
      <w:pPr>
        <w:spacing w:after="0"/>
        <w:ind w:left="0"/>
        <w:jc w:val="both"/>
      </w:pPr>
      <w:r>
        <w:rPr>
          <w:rFonts w:ascii="Times New Roman"/>
          <w:b w:val="false"/>
          <w:i w:val="false"/>
          <w:color w:val="000000"/>
          <w:sz w:val="28"/>
        </w:rPr>
        <w:t xml:space="preserve">
      5) 3 - процесс–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 xml:space="preserve">9 тармағында </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сондай – ақ тұтынушымен сондай-ақ тұтынушымен сұрауды нақтылау үшін (қол қою үшін) ЭЦҚ тіркеу куəлігін таңдау;</w:t>
      </w:r>
    </w:p>
    <w:bookmarkEnd w:id="76"/>
    <w:bookmarkStart w:name="z610" w:id="77"/>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77"/>
    <w:bookmarkStart w:name="z611" w:id="78"/>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78"/>
    <w:bookmarkStart w:name="z612" w:id="79"/>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79"/>
    <w:bookmarkStart w:name="z613" w:id="80"/>
    <w:p>
      <w:pPr>
        <w:spacing w:after="0"/>
        <w:ind w:left="0"/>
        <w:jc w:val="both"/>
      </w:pPr>
      <w:r>
        <w:rPr>
          <w:rFonts w:ascii="Times New Roman"/>
          <w:b w:val="false"/>
          <w:i w:val="false"/>
          <w:color w:val="000000"/>
          <w:sz w:val="28"/>
        </w:rPr>
        <w:t xml:space="preserve">
      9) 3 - шарт - қызмет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bookmarkEnd w:id="80"/>
    <w:bookmarkStart w:name="z614" w:id="81"/>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 болуына байланысты сұратылатын қызметтен бас тарту туралы хабарламаны қалыптастыру;</w:t>
      </w:r>
    </w:p>
    <w:bookmarkEnd w:id="81"/>
    <w:bookmarkStart w:name="z615" w:id="82"/>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82"/>
    <w:bookmarkStart w:name="z616" w:id="83"/>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83"/>
    <w:bookmarkStart w:name="z617" w:id="84"/>
    <w:p>
      <w:pPr>
        <w:spacing w:after="0"/>
        <w:ind w:left="0"/>
        <w:jc w:val="both"/>
      </w:pPr>
      <w:r>
        <w:rPr>
          <w:rFonts w:ascii="Times New Roman"/>
          <w:b w:val="false"/>
          <w:i w:val="false"/>
          <w:color w:val="000000"/>
          <w:sz w:val="28"/>
        </w:rPr>
        <w:t xml:space="preserve">
      10. Мемлекеттік қызметті көрсету процесініде көрсетілетін қызмет берушінің құрылымдық бөлімшелерінің (қызметкерлерінің) рəсімдерінің (іс- əрекеттерінің),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сəйкес мемлекеттік қызмет көрсетудің бизнес - процестерінің анықтамалығында келтірілген.</w:t>
      </w:r>
    </w:p>
    <w:bookmarkEnd w:id="84"/>
    <w:bookmarkStart w:name="z618" w:id="8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қызметті берушінің интернет-ресурсында орналастырылады.</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rPr>
          <w:rFonts w:ascii="Times New Roman"/>
          <w:b/>
          <w:i w:val="false"/>
          <w:color w:val="000000"/>
          <w:sz w:val="28"/>
        </w:rPr>
        <w:t xml:space="preserve"> функционалдық өзара іс - әрекеттерінің диаграммасы</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белігілері: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32" w:id="86"/>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86"/>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10.05.2017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 w:id="87"/>
    <w:p>
      <w:pPr>
        <w:spacing w:after="0"/>
        <w:ind w:left="0"/>
        <w:jc w:val="left"/>
      </w:pPr>
      <w:r>
        <w:rPr>
          <w:rFonts w:ascii="Times New Roman"/>
          <w:b/>
          <w:i w:val="false"/>
          <w:color w:val="000000"/>
        </w:rPr>
        <w:t xml:space="preserve"> 1. Жалпы ережелер</w:t>
      </w:r>
    </w:p>
    <w:bookmarkEnd w:id="87"/>
    <w:bookmarkStart w:name="z453"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88"/>
    <w:bookmarkStart w:name="z26" w:id="8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89"/>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7" w:id="90"/>
    <w:p>
      <w:pPr>
        <w:spacing w:after="0"/>
        <w:ind w:left="0"/>
        <w:jc w:val="both"/>
      </w:pPr>
      <w:r>
        <w:rPr>
          <w:rFonts w:ascii="Times New Roman"/>
          <w:b w:val="false"/>
          <w:i w:val="false"/>
          <w:color w:val="000000"/>
          <w:sz w:val="28"/>
        </w:rPr>
        <w:t>
      2. Мемлекеттік қызмет көрсету нысаны: электрондық/ қағаз түрінде.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8" w:id="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көрсетудің нəтижесі:</w:t>
      </w:r>
    </w:p>
    <w:bookmarkEnd w:id="91"/>
    <w:p>
      <w:pPr>
        <w:spacing w:after="0"/>
        <w:ind w:left="0"/>
        <w:jc w:val="both"/>
      </w:pPr>
      <w:r>
        <w:rPr>
          <w:rFonts w:ascii="Times New Roman"/>
          <w:b w:val="false"/>
          <w:i w:val="false"/>
          <w:color w:val="000000"/>
          <w:sz w:val="28"/>
        </w:rPr>
        <w:t xml:space="preserve">
      жеке басын куəландыратын құжатты көрсеткен кезде қағаз жеткізгіштегі неке қиюды (ерлі- зайыптылықты) мемлекеттік тіркеу туралы куəлік, енгізілген өзгерістерімен, толықтыруларымен жəне түзетулерімен қоса қайталама неке қию (ерлі - зайыптылық) туралы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дəлелді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уəкілетті адамының электрондық-цифрлық қолтаңбасымен (бұдан əрі - ЭЦҚ) куəландырылған электрондық құжат нысанында электрондық өтінішті қабылдау жəне неке қиюды (ерлі -зайыптылықты) мемлекеттік тіркеу күнін белгілеу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электрондық құжат нысанында дəлелді жауап жолданады.</w:t>
      </w:r>
    </w:p>
    <w:p>
      <w:pPr>
        <w:spacing w:after="0"/>
        <w:ind w:left="0"/>
        <w:jc w:val="both"/>
      </w:pPr>
      <w:r>
        <w:rPr>
          <w:rFonts w:ascii="Times New Roman"/>
          <w:b w:val="false"/>
          <w:i w:val="false"/>
          <w:color w:val="000000"/>
          <w:sz w:val="28"/>
        </w:rPr>
        <w:t>
      Мемлекеттік қызмет көрсету нəтижесінің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461" w:id="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жөніндегі рəсімді (іс-əрекетті) бастау үшін негіз болады:</w:t>
      </w:r>
    </w:p>
    <w:bookmarkEnd w:id="92"/>
    <w:p>
      <w:pPr>
        <w:spacing w:after="0"/>
        <w:ind w:left="0"/>
        <w:jc w:val="both"/>
      </w:pPr>
      <w:r>
        <w:rPr>
          <w:rFonts w:ascii="Times New Roman"/>
          <w:b w:val="false"/>
          <w:i w:val="false"/>
          <w:color w:val="000000"/>
          <w:sz w:val="28"/>
        </w:rPr>
        <w:t xml:space="preserve">
      неке қиюды тіркеу үшін көрсетілетін қызметті берушіге немесе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сəйкес нысан бойынша өтініш;</w:t>
      </w:r>
    </w:p>
    <w:p>
      <w:pPr>
        <w:spacing w:after="0"/>
        <w:ind w:left="0"/>
        <w:jc w:val="both"/>
      </w:pPr>
      <w:r>
        <w:rPr>
          <w:rFonts w:ascii="Times New Roman"/>
          <w:b w:val="false"/>
          <w:i w:val="false"/>
          <w:color w:val="000000"/>
          <w:sz w:val="28"/>
        </w:rPr>
        <w:t>
      порталға жүгінген кезде –некеге тұрушы екі тұлғаның ЭЦҚ-мен куəландырылған электрондық өтініш;</w:t>
      </w:r>
    </w:p>
    <w:p>
      <w:pPr>
        <w:spacing w:after="0"/>
        <w:ind w:left="0"/>
        <w:jc w:val="both"/>
      </w:pPr>
      <w:r>
        <w:rPr>
          <w:rFonts w:ascii="Times New Roman"/>
          <w:b w:val="false"/>
          <w:i w:val="false"/>
          <w:color w:val="000000"/>
          <w:sz w:val="28"/>
        </w:rPr>
        <w:t xml:space="preserve">
      заңмен белгіленген неке (ерлі-зайыпты болу) жасын төмендету қажет болған кезде Стандарттың </w:t>
      </w:r>
      <w:r>
        <w:rPr>
          <w:rFonts w:ascii="Times New Roman"/>
          <w:b w:val="false"/>
          <w:i w:val="false"/>
          <w:color w:val="000000"/>
          <w:sz w:val="28"/>
        </w:rPr>
        <w:t>2 қосымшысына</w:t>
      </w:r>
      <w:r>
        <w:rPr>
          <w:rFonts w:ascii="Times New Roman"/>
          <w:b w:val="false"/>
          <w:i w:val="false"/>
          <w:color w:val="000000"/>
          <w:sz w:val="28"/>
        </w:rPr>
        <w:t xml:space="preserve"> сəйкес белгіленген нысандағы неке (ерлі- зайыпты болу) жасын төмендету туралы өтініш;</w:t>
      </w:r>
    </w:p>
    <w:p>
      <w:pPr>
        <w:spacing w:after="0"/>
        <w:ind w:left="0"/>
        <w:jc w:val="both"/>
      </w:pPr>
      <w:r>
        <w:rPr>
          <w:rFonts w:ascii="Times New Roman"/>
          <w:b w:val="false"/>
          <w:i w:val="false"/>
          <w:color w:val="000000"/>
          <w:sz w:val="28"/>
        </w:rPr>
        <w:t xml:space="preserve">
      неке (ерлі-зайыптылық) туралы акт жазбасына өзгерістер, толықтырулар мен түзетулер енгізу үшін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сəйкес белгіленген нысандағы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5" w:id="93"/>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(iс-əрекеттің) мазмұны жəне оның нəтижесі:</w:t>
      </w:r>
    </w:p>
    <w:bookmarkEnd w:id="93"/>
    <w:bookmarkStart w:name="z466" w:id="9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94"/>
    <w:bookmarkStart w:name="z467" w:id="95"/>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 Нәтижесі – құжаттар топтамасын көрсетілетін қызметті берушіге береді.</w:t>
      </w:r>
    </w:p>
    <w:bookmarkEnd w:id="95"/>
    <w:bookmarkStart w:name="z468" w:id="96"/>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жəне "Азаматтық хал актілерін жазбасы" ақпараттық жүйесінде (бұдан əрі – "АХАЖ" АЖ) 20 (жиырма) минут ішінде тіркеу жүргізеді. Нəтижесі - көрсетілетін қызметті берушінің басшысына қарау үшін жолдайды;</w:t>
      </w:r>
    </w:p>
    <w:bookmarkEnd w:id="96"/>
    <w:bookmarkStart w:name="z469" w:id="97"/>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20 (жиырма) минут ішінде көрсетілетін қызметті берушінің жауапты орындаушысына жолдайды. Нəтижесі – орындауға жолдайды;</w:t>
      </w:r>
    </w:p>
    <w:bookmarkEnd w:id="97"/>
    <w:bookmarkStart w:name="z470" w:id="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дəлелді бас тарту жауабын береді;</w:t>
      </w:r>
    </w:p>
    <w:bookmarkEnd w:id="98"/>
    <w:bookmarkStart w:name="z80" w:id="99"/>
    <w:p>
      <w:pPr>
        <w:spacing w:after="0"/>
        <w:ind w:left="0"/>
        <w:jc w:val="both"/>
      </w:pPr>
      <w:r>
        <w:rPr>
          <w:rFonts w:ascii="Times New Roman"/>
          <w:b w:val="false"/>
          <w:i w:val="false"/>
          <w:color w:val="000000"/>
          <w:sz w:val="28"/>
        </w:rPr>
        <w:t>
      одан кейін актілік жазуды қалыптастырады, "АХАЖ" АЖ тіркейді жəне сəйкес куəлігін басып шығарады;</w:t>
      </w:r>
    </w:p>
    <w:bookmarkEnd w:id="99"/>
    <w:bookmarkStart w:name="z81" w:id="100"/>
    <w:p>
      <w:pPr>
        <w:spacing w:after="0"/>
        <w:ind w:left="0"/>
        <w:jc w:val="both"/>
      </w:pPr>
      <w:r>
        <w:rPr>
          <w:rFonts w:ascii="Times New Roman"/>
          <w:b w:val="false"/>
          <w:i w:val="false"/>
          <w:color w:val="000000"/>
          <w:sz w:val="28"/>
        </w:rPr>
        <w:t>
      неке қию (ерлі-зайыптылықты) тіркеуін салтанатты жəне салтанатты емес жағдайда жүргізеді.</w:t>
      </w:r>
    </w:p>
    <w:bookmarkEnd w:id="100"/>
    <w:bookmarkStart w:name="z82" w:id="101"/>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bookmarkEnd w:id="101"/>
    <w:p>
      <w:pPr>
        <w:spacing w:after="0"/>
        <w:ind w:left="0"/>
        <w:jc w:val="both"/>
      </w:pPr>
      <w:r>
        <w:rPr>
          <w:rFonts w:ascii="Times New Roman"/>
          <w:b w:val="false"/>
          <w:i w:val="false"/>
          <w:color w:val="000000"/>
          <w:sz w:val="28"/>
        </w:rPr>
        <w:t>
      Нəтижесі – қалыптасқан куəлікті көрсетілетін қызметті берушінің басшысына жолдайды;</w:t>
      </w:r>
    </w:p>
    <w:bookmarkStart w:name="z475" w:id="102"/>
    <w:p>
      <w:pPr>
        <w:spacing w:after="0"/>
        <w:ind w:left="0"/>
        <w:jc w:val="both"/>
      </w:pPr>
      <w:r>
        <w:rPr>
          <w:rFonts w:ascii="Times New Roman"/>
          <w:b w:val="false"/>
          <w:i w:val="false"/>
          <w:color w:val="000000"/>
          <w:sz w:val="28"/>
        </w:rPr>
        <w:t>
      6) көрсетілетін қызметті берушінің басшысы куəлікке қол қояды жəне елтаңбалы мөр басады. Нəтижесі – мемлекеттік көрсетілетін қызмет нəтижесіне қол қояды жəне көрсетілетін қызметті берушінің жауапты орындаушысына жолдайды;</w:t>
      </w:r>
    </w:p>
    <w:bookmarkEnd w:id="102"/>
    <w:bookmarkStart w:name="z476" w:id="103"/>
    <w:p>
      <w:pPr>
        <w:spacing w:after="0"/>
        <w:ind w:left="0"/>
        <w:jc w:val="both"/>
      </w:pPr>
      <w:r>
        <w:rPr>
          <w:rFonts w:ascii="Times New Roman"/>
          <w:b w:val="false"/>
          <w:i w:val="false"/>
          <w:color w:val="000000"/>
          <w:sz w:val="28"/>
        </w:rPr>
        <w:t>
      7) көрсетілетін қызметті берушінің жауапты орындаушысы куəлікті тіркейді жəне көрсетілетін қызметті алушыға қолын қойғызып береді. Нəтижесі – куəлікті береді.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 қимылы тəртiбiн сипаттау</w:t>
      </w:r>
    </w:p>
    <w:bookmarkStart w:name="z477" w:id="1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көрсетілетін қызметті берушiнiң құрылымдық бөлiмшелерінің тiзбесі:</w:t>
      </w:r>
    </w:p>
    <w:bookmarkEnd w:id="104"/>
    <w:bookmarkStart w:name="z42" w:id="10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05"/>
    <w:bookmarkStart w:name="z43" w:id="106"/>
    <w:p>
      <w:pPr>
        <w:spacing w:after="0"/>
        <w:ind w:left="0"/>
        <w:jc w:val="both"/>
      </w:pPr>
      <w:r>
        <w:rPr>
          <w:rFonts w:ascii="Times New Roman"/>
          <w:b w:val="false"/>
          <w:i w:val="false"/>
          <w:color w:val="000000"/>
          <w:sz w:val="28"/>
        </w:rPr>
        <w:t>
      2) көрсетілетін қызметті берушінің басшысы;</w:t>
      </w:r>
    </w:p>
    <w:bookmarkEnd w:id="106"/>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3" w:id="107"/>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107"/>
    <w:bookmarkStart w:name="z484" w:id="10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108"/>
    <w:bookmarkStart w:name="z485" w:id="109"/>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109"/>
    <w:bookmarkStart w:name="z486" w:id="110"/>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жəне "АХАЖ" АЖ 20 (жиырма) минут ішінде тіркеу жүргізеді;</w:t>
      </w:r>
    </w:p>
    <w:bookmarkEnd w:id="110"/>
    <w:bookmarkStart w:name="z487" w:id="111"/>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20 (жиырма) минут ішінде көрсетілетін қызметті берушінің жауапты орындаушысына жолдайды;</w:t>
      </w:r>
    </w:p>
    <w:bookmarkEnd w:id="111"/>
    <w:bookmarkStart w:name="z488" w:id="1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дəлелді бас тарту жауабын береді;</w:t>
      </w:r>
    </w:p>
    <w:bookmarkEnd w:id="112"/>
    <w:bookmarkStart w:name="z86" w:id="113"/>
    <w:p>
      <w:pPr>
        <w:spacing w:after="0"/>
        <w:ind w:left="0"/>
        <w:jc w:val="both"/>
      </w:pPr>
      <w:r>
        <w:rPr>
          <w:rFonts w:ascii="Times New Roman"/>
          <w:b w:val="false"/>
          <w:i w:val="false"/>
          <w:color w:val="000000"/>
          <w:sz w:val="28"/>
        </w:rPr>
        <w:t>
      одан кейін актілік жазуды қалыптастырады, "АХАЖ" АЖ тіркейді жəне сəйкес куəлігін басып шығарады;</w:t>
      </w:r>
    </w:p>
    <w:bookmarkEnd w:id="113"/>
    <w:bookmarkStart w:name="z87" w:id="114"/>
    <w:p>
      <w:pPr>
        <w:spacing w:after="0"/>
        <w:ind w:left="0"/>
        <w:jc w:val="both"/>
      </w:pPr>
      <w:r>
        <w:rPr>
          <w:rFonts w:ascii="Times New Roman"/>
          <w:b w:val="false"/>
          <w:i w:val="false"/>
          <w:color w:val="000000"/>
          <w:sz w:val="28"/>
        </w:rPr>
        <w:t>
      неке қию (ерлі-зайыптылықты) тіркеуді салтанатты жəне салтанатты емес жағдайда жүргізеді;</w:t>
      </w:r>
    </w:p>
    <w:bookmarkEnd w:id="114"/>
    <w:bookmarkStart w:name="z88" w:id="115"/>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bookmarkEnd w:id="115"/>
    <w:p>
      <w:pPr>
        <w:spacing w:after="0"/>
        <w:ind w:left="0"/>
        <w:jc w:val="both"/>
      </w:pPr>
      <w:r>
        <w:rPr>
          <w:rFonts w:ascii="Times New Roman"/>
          <w:b w:val="false"/>
          <w:i w:val="false"/>
          <w:color w:val="000000"/>
          <w:sz w:val="28"/>
        </w:rPr>
        <w:t>
      қалыптасқан куəлікті көрсетілетін қызметті берушінің басшысына жолдайды;</w:t>
      </w:r>
    </w:p>
    <w:bookmarkStart w:name="z493" w:id="116"/>
    <w:p>
      <w:pPr>
        <w:spacing w:after="0"/>
        <w:ind w:left="0"/>
        <w:jc w:val="both"/>
      </w:pPr>
      <w:r>
        <w:rPr>
          <w:rFonts w:ascii="Times New Roman"/>
          <w:b w:val="false"/>
          <w:i w:val="false"/>
          <w:color w:val="000000"/>
          <w:sz w:val="28"/>
        </w:rPr>
        <w:t>
      6) көрсетілетін қызметті берушінің басшысы куəлікте қол қояды жəне елтаңбалы мөр басады;</w:t>
      </w:r>
    </w:p>
    <w:bookmarkEnd w:id="116"/>
    <w:bookmarkStart w:name="z494" w:id="117"/>
    <w:p>
      <w:pPr>
        <w:spacing w:after="0"/>
        <w:ind w:left="0"/>
        <w:jc w:val="both"/>
      </w:pPr>
      <w:r>
        <w:rPr>
          <w:rFonts w:ascii="Times New Roman"/>
          <w:b w:val="false"/>
          <w:i w:val="false"/>
          <w:color w:val="000000"/>
          <w:sz w:val="28"/>
        </w:rPr>
        <w:t>
      7) көрсетілетін қызметті берушінің жауапты орындаушысы куəлікті тіркейді жəне көрсетілетін қызметті алушыға қолын қойғызып береді. Нəтижесі – куəлікті береді.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iс-əрекеттерінің тəртiбiн, сондай-ақ мемлекеттiк қызмет көрсету процесінде ақпараттық жүйелердi пайдалану тəртiбiн сипаттау</w:t>
      </w:r>
    </w:p>
    <w:bookmarkStart w:name="z495" w:id="118"/>
    <w:p>
      <w:pPr>
        <w:spacing w:after="0"/>
        <w:ind w:left="0"/>
        <w:jc w:val="both"/>
      </w:pPr>
      <w:r>
        <w:rPr>
          <w:rFonts w:ascii="Times New Roman"/>
          <w:b w:val="false"/>
          <w:i w:val="false"/>
          <w:color w:val="000000"/>
          <w:sz w:val="28"/>
        </w:rPr>
        <w:t>
      8. Портал арқылы мемлекеттік қызмет көрсету кезіндегі жүгіну жəне функционалдық өзара іс-əрекет тəртібін сипаттау:</w:t>
      </w:r>
    </w:p>
    <w:bookmarkEnd w:id="118"/>
    <w:bookmarkStart w:name="z496" w:id="119"/>
    <w:p>
      <w:pPr>
        <w:spacing w:after="0"/>
        <w:ind w:left="0"/>
        <w:jc w:val="both"/>
      </w:pPr>
      <w:r>
        <w:rPr>
          <w:rFonts w:ascii="Times New Roman"/>
          <w:b w:val="false"/>
          <w:i w:val="false"/>
          <w:color w:val="000000"/>
          <w:sz w:val="28"/>
        </w:rPr>
        <w:t>
      1) бірінші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119"/>
    <w:bookmarkStart w:name="z497" w:id="120"/>
    <w:p>
      <w:pPr>
        <w:spacing w:after="0"/>
        <w:ind w:left="0"/>
        <w:jc w:val="both"/>
      </w:pPr>
      <w:r>
        <w:rPr>
          <w:rFonts w:ascii="Times New Roman"/>
          <w:b w:val="false"/>
          <w:i w:val="false"/>
          <w:color w:val="000000"/>
          <w:sz w:val="28"/>
        </w:rPr>
        <w:t>
      2) 1 - процесс – бірінші көрсетілетін қызметті алушымен қызмет алу үшін ЖСН жəне паролін порталға енгізу (авторизациялау процесі);</w:t>
      </w:r>
    </w:p>
    <w:bookmarkEnd w:id="120"/>
    <w:bookmarkStart w:name="z498" w:id="121"/>
    <w:p>
      <w:pPr>
        <w:spacing w:after="0"/>
        <w:ind w:left="0"/>
        <w:jc w:val="both"/>
      </w:pPr>
      <w:r>
        <w:rPr>
          <w:rFonts w:ascii="Times New Roman"/>
          <w:b w:val="false"/>
          <w:i w:val="false"/>
          <w:color w:val="000000"/>
          <w:sz w:val="28"/>
        </w:rPr>
        <w:t>
      3) 1 - шарт – бірінші көрсетілетін қызметті алушы туралы деректердің түпнұсқалығын ЖСН мен пароль арқылы порталда тексеру;</w:t>
      </w:r>
    </w:p>
    <w:bookmarkEnd w:id="121"/>
    <w:bookmarkStart w:name="z499" w:id="122"/>
    <w:p>
      <w:pPr>
        <w:spacing w:after="0"/>
        <w:ind w:left="0"/>
        <w:jc w:val="both"/>
      </w:pPr>
      <w:r>
        <w:rPr>
          <w:rFonts w:ascii="Times New Roman"/>
          <w:b w:val="false"/>
          <w:i w:val="false"/>
          <w:color w:val="000000"/>
          <w:sz w:val="28"/>
        </w:rPr>
        <w:t>
      4) 2 - процесс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122"/>
    <w:bookmarkStart w:name="z500" w:id="123"/>
    <w:p>
      <w:pPr>
        <w:spacing w:after="0"/>
        <w:ind w:left="0"/>
        <w:jc w:val="both"/>
      </w:pPr>
      <w:r>
        <w:rPr>
          <w:rFonts w:ascii="Times New Roman"/>
          <w:b w:val="false"/>
          <w:i w:val="false"/>
          <w:color w:val="000000"/>
          <w:sz w:val="28"/>
        </w:rPr>
        <w:t xml:space="preserve">
      5) 3 - процесс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беруі;</w:t>
      </w:r>
    </w:p>
    <w:bookmarkEnd w:id="123"/>
    <w:bookmarkStart w:name="z501" w:id="124"/>
    <w:p>
      <w:pPr>
        <w:spacing w:after="0"/>
        <w:ind w:left="0"/>
        <w:jc w:val="both"/>
      </w:pPr>
      <w:r>
        <w:rPr>
          <w:rFonts w:ascii="Times New Roman"/>
          <w:b w:val="false"/>
          <w:i w:val="false"/>
          <w:color w:val="000000"/>
          <w:sz w:val="28"/>
        </w:rPr>
        <w:t>
      6) 4 - процесс – мемлекеттік көрсетілетін қызметті электрондық үкіметтің төлемдік шлюзі (бұдан əрі – ЭҮТШ) арқылы төлеу;</w:t>
      </w:r>
    </w:p>
    <w:bookmarkEnd w:id="124"/>
    <w:bookmarkStart w:name="z502" w:id="125"/>
    <w:p>
      <w:pPr>
        <w:spacing w:after="0"/>
        <w:ind w:left="0"/>
        <w:jc w:val="both"/>
      </w:pPr>
      <w:r>
        <w:rPr>
          <w:rFonts w:ascii="Times New Roman"/>
          <w:b w:val="false"/>
          <w:i w:val="false"/>
          <w:color w:val="000000"/>
          <w:sz w:val="28"/>
        </w:rPr>
        <w:t>
      7) 5 - процесс –бірінші көрсетілетін қызметті алушының ЭЦҚ тіркеу куəлігін сұранысты куəландыру (қол қою) үшін тандау;</w:t>
      </w:r>
    </w:p>
    <w:bookmarkEnd w:id="125"/>
    <w:bookmarkStart w:name="z503" w:id="126"/>
    <w:p>
      <w:pPr>
        <w:spacing w:after="0"/>
        <w:ind w:left="0"/>
        <w:jc w:val="both"/>
      </w:pPr>
      <w:r>
        <w:rPr>
          <w:rFonts w:ascii="Times New Roman"/>
          <w:b w:val="false"/>
          <w:i w:val="false"/>
          <w:color w:val="000000"/>
          <w:sz w:val="28"/>
        </w:rPr>
        <w:t>
      8) 2 - шарт – бірінші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126"/>
    <w:bookmarkStart w:name="z504" w:id="127"/>
    <w:p>
      <w:pPr>
        <w:spacing w:after="0"/>
        <w:ind w:left="0"/>
        <w:jc w:val="both"/>
      </w:pPr>
      <w:r>
        <w:rPr>
          <w:rFonts w:ascii="Times New Roman"/>
          <w:b w:val="false"/>
          <w:i w:val="false"/>
          <w:color w:val="000000"/>
          <w:sz w:val="28"/>
        </w:rPr>
        <w:t>
      9) 6 - процесс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127"/>
    <w:bookmarkStart w:name="z505" w:id="128"/>
    <w:p>
      <w:pPr>
        <w:spacing w:after="0"/>
        <w:ind w:left="0"/>
        <w:jc w:val="both"/>
      </w:pPr>
      <w:r>
        <w:rPr>
          <w:rFonts w:ascii="Times New Roman"/>
          <w:b w:val="false"/>
          <w:i w:val="false"/>
          <w:color w:val="000000"/>
          <w:sz w:val="28"/>
        </w:rPr>
        <w:t>
      10) 7 - процесс –мемлекеттік қызмет көрсету үшін бірінші көрсетілетін қызметті алушының ЭЦҚ арқылы сұранысты куəландыру жəне электронды құжатты (сұранысты) екінші көрсетілетін қызметті алушыға портал арқылы толтыру жəне қол қою үшін жолдау;</w:t>
      </w:r>
    </w:p>
    <w:bookmarkEnd w:id="128"/>
    <w:bookmarkStart w:name="z506" w:id="129"/>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bookmarkEnd w:id="129"/>
    <w:bookmarkStart w:name="z507" w:id="130"/>
    <w:p>
      <w:pPr>
        <w:spacing w:after="0"/>
        <w:ind w:left="0"/>
        <w:jc w:val="both"/>
      </w:pPr>
      <w:r>
        <w:rPr>
          <w:rFonts w:ascii="Times New Roman"/>
          <w:b w:val="false"/>
          <w:i w:val="false"/>
          <w:color w:val="000000"/>
          <w:sz w:val="28"/>
        </w:rPr>
        <w:t>
      11) екінші көрсетілетін қызметті алушы ЖСН жəне пароль көмегімен порталда тіркеуді жүзеге асырады (порталда тіркелмеген алушылар үшін жүзеге асырылады);</w:t>
      </w:r>
    </w:p>
    <w:bookmarkEnd w:id="130"/>
    <w:bookmarkStart w:name="z508" w:id="131"/>
    <w:p>
      <w:pPr>
        <w:spacing w:after="0"/>
        <w:ind w:left="0"/>
        <w:jc w:val="both"/>
      </w:pPr>
      <w:r>
        <w:rPr>
          <w:rFonts w:ascii="Times New Roman"/>
          <w:b w:val="false"/>
          <w:i w:val="false"/>
          <w:color w:val="000000"/>
          <w:sz w:val="28"/>
        </w:rPr>
        <w:t>
      12) 8 - процесс – екінші көрсетілетін қызметті алушымен қызмет алу үшін ЖСН жəне паролін порталға енгізу (авторизациялау процесі);</w:t>
      </w:r>
    </w:p>
    <w:bookmarkEnd w:id="131"/>
    <w:bookmarkStart w:name="z509" w:id="132"/>
    <w:p>
      <w:pPr>
        <w:spacing w:after="0"/>
        <w:ind w:left="0"/>
        <w:jc w:val="both"/>
      </w:pPr>
      <w:r>
        <w:rPr>
          <w:rFonts w:ascii="Times New Roman"/>
          <w:b w:val="false"/>
          <w:i w:val="false"/>
          <w:color w:val="000000"/>
          <w:sz w:val="28"/>
        </w:rPr>
        <w:t>
      13) 3 - шарт – екінші көрсетілетін қызметті алушы туралы деректердің түпнұсқалығын ЖСН мен пароль арқылы порталда тексеру;</w:t>
      </w:r>
    </w:p>
    <w:bookmarkEnd w:id="132"/>
    <w:bookmarkStart w:name="z510" w:id="133"/>
    <w:p>
      <w:pPr>
        <w:spacing w:after="0"/>
        <w:ind w:left="0"/>
        <w:jc w:val="both"/>
      </w:pPr>
      <w:r>
        <w:rPr>
          <w:rFonts w:ascii="Times New Roman"/>
          <w:b w:val="false"/>
          <w:i w:val="false"/>
          <w:color w:val="000000"/>
          <w:sz w:val="28"/>
        </w:rPr>
        <w:t>
      14) 9 - процесс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133"/>
    <w:bookmarkStart w:name="z511" w:id="134"/>
    <w:p>
      <w:pPr>
        <w:spacing w:after="0"/>
        <w:ind w:left="0"/>
        <w:jc w:val="both"/>
      </w:pPr>
      <w:r>
        <w:rPr>
          <w:rFonts w:ascii="Times New Roman"/>
          <w:b w:val="false"/>
          <w:i w:val="false"/>
          <w:color w:val="000000"/>
          <w:sz w:val="28"/>
        </w:rPr>
        <w:t>
      15) 10 - процесс –екінші көрсетілетін қызметті алушының электронды құжатты (сұранысты) толтыру үшін "жеке кабинетіне" кіру;</w:t>
      </w:r>
    </w:p>
    <w:bookmarkEnd w:id="134"/>
    <w:bookmarkStart w:name="z512" w:id="135"/>
    <w:p>
      <w:pPr>
        <w:spacing w:after="0"/>
        <w:ind w:left="0"/>
        <w:jc w:val="both"/>
      </w:pPr>
      <w:r>
        <w:rPr>
          <w:rFonts w:ascii="Times New Roman"/>
          <w:b w:val="false"/>
          <w:i w:val="false"/>
          <w:color w:val="000000"/>
          <w:sz w:val="28"/>
        </w:rPr>
        <w:t>
      16) 11 - процесс – екінші көрсетілетін қызметті алушының ЭЦҚ арқылы мемлекеттік қызмет көрсету үшін сұранысты куəлəндыру жəне электронды құжатты (сұранысты) көрсетілетін қызмет берушімен өңдеу үшін портал арқылы "АХАЖ" АЖ жолдау;</w:t>
      </w:r>
    </w:p>
    <w:bookmarkEnd w:id="135"/>
    <w:bookmarkStart w:name="z513" w:id="136"/>
    <w:p>
      <w:pPr>
        <w:spacing w:after="0"/>
        <w:ind w:left="0"/>
        <w:jc w:val="both"/>
      </w:pPr>
      <w:r>
        <w:rPr>
          <w:rFonts w:ascii="Times New Roman"/>
          <w:b w:val="false"/>
          <w:i w:val="false"/>
          <w:color w:val="000000"/>
          <w:sz w:val="28"/>
        </w:rPr>
        <w:t xml:space="preserve">
      17) 4 - шарт – мемлекеттік қызметті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bookmarkEnd w:id="136"/>
    <w:bookmarkStart w:name="z514" w:id="137"/>
    <w:p>
      <w:pPr>
        <w:spacing w:after="0"/>
        <w:ind w:left="0"/>
        <w:jc w:val="both"/>
      </w:pPr>
      <w:r>
        <w:rPr>
          <w:rFonts w:ascii="Times New Roman"/>
          <w:b w:val="false"/>
          <w:i w:val="false"/>
          <w:color w:val="000000"/>
          <w:sz w:val="28"/>
        </w:rPr>
        <w:t>
      18) 12 -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137"/>
    <w:bookmarkStart w:name="z515" w:id="138"/>
    <w:p>
      <w:pPr>
        <w:spacing w:after="0"/>
        <w:ind w:left="0"/>
        <w:jc w:val="both"/>
      </w:pPr>
      <w:r>
        <w:rPr>
          <w:rFonts w:ascii="Times New Roman"/>
          <w:b w:val="false"/>
          <w:i w:val="false"/>
          <w:color w:val="000000"/>
          <w:sz w:val="28"/>
        </w:rPr>
        <w:t>
      19) 13 - процесс – көрсетілетін қызметті алушылардың порталда қалыптастырылған көрсетілетін қызмет нəтижесін алу.</w:t>
      </w:r>
    </w:p>
    <w:bookmarkEnd w:id="138"/>
    <w:bookmarkStart w:name="z516" w:id="139"/>
    <w:p>
      <w:pPr>
        <w:spacing w:after="0"/>
        <w:ind w:left="0"/>
        <w:jc w:val="both"/>
      </w:pP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іс-əрекеттеріосы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сəйкес диаграммасында келтірілген.</w:t>
      </w:r>
    </w:p>
    <w:bookmarkEnd w:id="139"/>
    <w:bookmarkStart w:name="z517" w:id="140"/>
    <w:p>
      <w:pPr>
        <w:spacing w:after="0"/>
        <w:ind w:left="0"/>
        <w:jc w:val="both"/>
      </w:pPr>
      <w:r>
        <w:rPr>
          <w:rFonts w:ascii="Times New Roman"/>
          <w:b w:val="false"/>
          <w:i w:val="false"/>
          <w:color w:val="000000"/>
          <w:sz w:val="28"/>
        </w:rPr>
        <w:t xml:space="preserve">
      9. Мемлекеттік қызмет көрсету процестерінде рəсімдердің (іс-əрекеттердің) реті, көрсетілетін қызметті берушінің құрылымдық бөлімшелерінің (қызметкерлерінің) өзара іс-əрекеттерінің, соңымен қатар өзге көрсетілетін қызмет берушілермен жəне (немесе) халыққа қызмет көрсету орталықтарымен өзара іс-əрекет тəртібінің жəне мемлекеттік қызмет көрсету процесінде ақпараттық жүйелерді қолдану тəртібінің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сəйкес мемлекеттік қызмет көрсетудің бизнес-процестерінің анықтамалығында келтірілген.</w:t>
      </w:r>
    </w:p>
    <w:bookmarkEnd w:id="140"/>
    <w:bookmarkStart w:name="z518" w:id="14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w:t>
            </w:r>
            <w:r>
              <w:br/>
            </w:r>
            <w:r>
              <w:rPr>
                <w:rFonts w:ascii="Times New Roman"/>
                <w:b w:val="false"/>
                <w:i w:val="false"/>
                <w:color w:val="000000"/>
                <w:sz w:val="20"/>
              </w:rPr>
              <w:t>азаматтық хал актілері жазбаларына өзгерістер, толықтырулар</w:t>
            </w:r>
            <w:r>
              <w:br/>
            </w:r>
            <w:r>
              <w:rPr>
                <w:rFonts w:ascii="Times New Roman"/>
                <w:b w:val="false"/>
                <w:i w:val="false"/>
                <w:color w:val="000000"/>
                <w:sz w:val="20"/>
              </w:rPr>
              <w:t>мен түзетулер енгізу"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белігілері: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374" w:id="142"/>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42"/>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10.05.2017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94" w:id="143"/>
    <w:p>
      <w:pPr>
        <w:spacing w:after="0"/>
        <w:ind w:left="0"/>
        <w:jc w:val="both"/>
      </w:pPr>
      <w:r>
        <w:rPr>
          <w:rFonts w:ascii="Times New Roman"/>
          <w:b w:val="false"/>
          <w:i w:val="false"/>
          <w:color w:val="000000"/>
          <w:sz w:val="28"/>
        </w:rPr>
        <w:t>
      1. "Азаматтық хал актілерін тіркеу туралы қайталама куəліктер немесе анықтамалар беру" мемлекеттік көрсетілетін қызметі (бұдан əрі – мемлекеттік көрсетілетін қызмет) аудандардың және облыстық маңызы бар қалалардың жергілікті атқарушы органдарымен (бұдан əрі – ЖАО) көрсетіледі.</w:t>
      </w:r>
    </w:p>
    <w:bookmarkEnd w:id="143"/>
    <w:bookmarkStart w:name="z95" w:id="144"/>
    <w:p>
      <w:pPr>
        <w:spacing w:after="0"/>
        <w:ind w:left="0"/>
        <w:jc w:val="both"/>
      </w:pPr>
      <w:r>
        <w:rPr>
          <w:rFonts w:ascii="Times New Roman"/>
          <w:b w:val="false"/>
          <w:i w:val="false"/>
          <w:color w:val="000000"/>
          <w:sz w:val="28"/>
        </w:rPr>
        <w:t>
      Өтініштерді қабылдау жəне мемлекеттік қызмет көрсету нəтижесін беру баламалы негізде:</w:t>
      </w:r>
    </w:p>
    <w:bookmarkEnd w:id="144"/>
    <w:bookmarkStart w:name="z96" w:id="14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əрі – Мемлекеттік корпорация);</w:t>
      </w:r>
    </w:p>
    <w:bookmarkEnd w:id="145"/>
    <w:bookmarkStart w:name="z97" w:id="146"/>
    <w:p>
      <w:pPr>
        <w:spacing w:after="0"/>
        <w:ind w:left="0"/>
        <w:jc w:val="both"/>
      </w:pPr>
      <w:r>
        <w:rPr>
          <w:rFonts w:ascii="Times New Roman"/>
          <w:b w:val="false"/>
          <w:i w:val="false"/>
          <w:color w:val="000000"/>
          <w:sz w:val="28"/>
        </w:rPr>
        <w:t>
      2) "электрондық үкіметтің" www.еgov.kz веб-порталы (бұдан əрі – портал) арқылы жүзеге асырылады.</w:t>
      </w:r>
    </w:p>
    <w:bookmarkEnd w:id="146"/>
    <w:bookmarkStart w:name="z98" w:id="147"/>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көосетілетін қызметті берушіге жүгіну қажет.</w:t>
      </w:r>
    </w:p>
    <w:bookmarkEnd w:id="147"/>
    <w:bookmarkStart w:name="z99" w:id="148"/>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 w:id="1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мемлекеттік қызметтің нәтижесі:</w:t>
      </w:r>
    </w:p>
    <w:bookmarkEnd w:id="149"/>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"Азаматтық хал актілерін тіркеу туралы қайталама куəліктер немесе анықтамалар беру" мемлекеттік көрсетілетін қызмет Стандартының (бұдан 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 тəртiбiн сипаттау</w:t>
      </w:r>
    </w:p>
    <w:bookmarkStart w:name="z106" w:id="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қызмет көрсету бойынша рəсімдерді (іс-қимылдарды) бастау үшін негіз болады:</w:t>
      </w:r>
    </w:p>
    <w:bookmarkEnd w:id="150"/>
    <w:p>
      <w:pPr>
        <w:spacing w:after="0"/>
        <w:ind w:left="0"/>
        <w:jc w:val="both"/>
      </w:pP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сəйкес өтініш;</w:t>
      </w:r>
    </w:p>
    <w:p>
      <w:pPr>
        <w:spacing w:after="0"/>
        <w:ind w:left="0"/>
        <w:jc w:val="both"/>
      </w:pPr>
      <w:r>
        <w:rPr>
          <w:rFonts w:ascii="Times New Roman"/>
          <w:b w:val="false"/>
          <w:i w:val="false"/>
          <w:color w:val="000000"/>
          <w:sz w:val="28"/>
        </w:rPr>
        <w:t>
      порталға жүгінген кезде – көрсетілетін қызметті алушының ЭЦҚ-мен куəландырылған электрондық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 қимылы тəртiбiн сипаттау</w:t>
      </w:r>
    </w:p>
    <w:bookmarkStart w:name="z109" w:id="151"/>
    <w:p>
      <w:pPr>
        <w:spacing w:after="0"/>
        <w:ind w:left="0"/>
        <w:jc w:val="both"/>
      </w:pPr>
      <w:r>
        <w:rPr>
          <w:rFonts w:ascii="Times New Roman"/>
          <w:b w:val="false"/>
          <w:i w:val="false"/>
          <w:color w:val="000000"/>
          <w:sz w:val="28"/>
        </w:rPr>
        <w:t>
      5. Мемлекеттік қызмет көрсету процесіне қатысатын көрсетілетін қызметті берушiнiң құрылымдық бөлiмшелерінің тiзбесі:</w:t>
      </w:r>
    </w:p>
    <w:bookmarkEnd w:id="151"/>
    <w:bookmarkStart w:name="z110" w:id="152"/>
    <w:p>
      <w:pPr>
        <w:spacing w:after="0"/>
        <w:ind w:left="0"/>
        <w:jc w:val="both"/>
      </w:pPr>
      <w:r>
        <w:rPr>
          <w:rFonts w:ascii="Times New Roman"/>
          <w:b w:val="false"/>
          <w:i w:val="false"/>
          <w:color w:val="000000"/>
          <w:sz w:val="28"/>
        </w:rPr>
        <w:t>
      1) көрсетілетін қызметті берушінің кеңсе қызметкері;</w:t>
      </w:r>
    </w:p>
    <w:bookmarkEnd w:id="152"/>
    <w:bookmarkStart w:name="z111" w:id="153"/>
    <w:p>
      <w:pPr>
        <w:spacing w:after="0"/>
        <w:ind w:left="0"/>
        <w:jc w:val="both"/>
      </w:pPr>
      <w:r>
        <w:rPr>
          <w:rFonts w:ascii="Times New Roman"/>
          <w:b w:val="false"/>
          <w:i w:val="false"/>
          <w:color w:val="000000"/>
          <w:sz w:val="28"/>
        </w:rPr>
        <w:t>
      2) көрсетілетін қызметті берушінің басшысы;</w:t>
      </w:r>
    </w:p>
    <w:bookmarkEnd w:id="153"/>
    <w:bookmarkStart w:name="z112" w:id="15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4"/>
    <w:bookmarkStart w:name="z113" w:id="155"/>
    <w:p>
      <w:pPr>
        <w:spacing w:after="0"/>
        <w:ind w:left="0"/>
        <w:jc w:val="both"/>
      </w:pPr>
      <w:r>
        <w:rPr>
          <w:rFonts w:ascii="Times New Roman"/>
          <w:b w:val="false"/>
          <w:i w:val="false"/>
          <w:color w:val="000000"/>
          <w:sz w:val="28"/>
        </w:rPr>
        <w:t>
      4) Мемлекеттік корпорация инспекторы;</w:t>
      </w:r>
    </w:p>
    <w:bookmarkEnd w:id="155"/>
    <w:bookmarkStart w:name="z114" w:id="156"/>
    <w:p>
      <w:pPr>
        <w:spacing w:after="0"/>
        <w:ind w:left="0"/>
        <w:jc w:val="both"/>
      </w:pPr>
      <w:r>
        <w:rPr>
          <w:rFonts w:ascii="Times New Roman"/>
          <w:b w:val="false"/>
          <w:i w:val="false"/>
          <w:color w:val="000000"/>
          <w:sz w:val="28"/>
        </w:rPr>
        <w:t>
      5) Мемлекеттік корпорацияның жинақтаушы секторы;</w:t>
      </w:r>
    </w:p>
    <w:bookmarkEnd w:id="156"/>
    <w:bookmarkStart w:name="z115" w:id="157"/>
    <w:p>
      <w:pPr>
        <w:spacing w:after="0"/>
        <w:ind w:left="0"/>
        <w:jc w:val="both"/>
      </w:pPr>
      <w:r>
        <w:rPr>
          <w:rFonts w:ascii="Times New Roman"/>
          <w:b w:val="false"/>
          <w:i w:val="false"/>
          <w:color w:val="000000"/>
          <w:sz w:val="28"/>
        </w:rPr>
        <w:t>
      6) Мемлекеттік корпорацияның құжаттарды беру секторы.</w:t>
      </w:r>
    </w:p>
    <w:bookmarkEnd w:id="157"/>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116" w:id="158"/>
    <w:p>
      <w:pPr>
        <w:spacing w:after="0"/>
        <w:ind w:left="0"/>
        <w:jc w:val="both"/>
      </w:pPr>
      <w:r>
        <w:rPr>
          <w:rFonts w:ascii="Times New Roman"/>
          <w:b w:val="false"/>
          <w:i w:val="false"/>
          <w:color w:val="000000"/>
          <w:sz w:val="28"/>
        </w:rPr>
        <w:t>
      6. Əрбір процестің ұзақтығын көрсете отырып, Мемлекеттік корпорация</w:t>
      </w:r>
    </w:p>
    <w:bookmarkEnd w:id="158"/>
    <w:bookmarkStart w:name="z117" w:id="159"/>
    <w:p>
      <w:pPr>
        <w:spacing w:after="0"/>
        <w:ind w:left="0"/>
        <w:jc w:val="both"/>
      </w:pPr>
      <w:r>
        <w:rPr>
          <w:rFonts w:ascii="Times New Roman"/>
          <w:b w:val="false"/>
          <w:i w:val="false"/>
          <w:color w:val="000000"/>
          <w:sz w:val="28"/>
        </w:rPr>
        <w:t>
      арқылы жүгiну тəртiбiн сипаттау:</w:t>
      </w:r>
    </w:p>
    <w:bookmarkEnd w:id="159"/>
    <w:bookmarkStart w:name="z118" w:id="16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w:t>
      </w:r>
    </w:p>
    <w:bookmarkEnd w:id="160"/>
    <w:bookmarkStart w:name="z119" w:id="161"/>
    <w:p>
      <w:pPr>
        <w:spacing w:after="0"/>
        <w:ind w:left="0"/>
        <w:jc w:val="both"/>
      </w:pPr>
      <w:r>
        <w:rPr>
          <w:rFonts w:ascii="Times New Roman"/>
          <w:b w:val="false"/>
          <w:i w:val="false"/>
          <w:color w:val="000000"/>
          <w:sz w:val="28"/>
        </w:rPr>
        <w:t>
      құжаттарды ұсынады;</w:t>
      </w:r>
    </w:p>
    <w:bookmarkEnd w:id="161"/>
    <w:bookmarkStart w:name="z120" w:id="162"/>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162"/>
    <w:bookmarkStart w:name="z121" w:id="163"/>
    <w:p>
      <w:pPr>
        <w:spacing w:after="0"/>
        <w:ind w:left="0"/>
        <w:jc w:val="both"/>
      </w:pPr>
      <w:r>
        <w:rPr>
          <w:rFonts w:ascii="Times New Roman"/>
          <w:b w:val="false"/>
          <w:i w:val="false"/>
          <w:color w:val="000000"/>
          <w:sz w:val="28"/>
        </w:rPr>
        <w:t>
      сұрау салудың нөмірі жəне қабылданған күні;</w:t>
      </w:r>
    </w:p>
    <w:bookmarkEnd w:id="163"/>
    <w:bookmarkStart w:name="z122" w:id="164"/>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164"/>
    <w:bookmarkStart w:name="z123" w:id="165"/>
    <w:p>
      <w:pPr>
        <w:spacing w:after="0"/>
        <w:ind w:left="0"/>
        <w:jc w:val="both"/>
      </w:pPr>
      <w:r>
        <w:rPr>
          <w:rFonts w:ascii="Times New Roman"/>
          <w:b w:val="false"/>
          <w:i w:val="false"/>
          <w:color w:val="000000"/>
          <w:sz w:val="28"/>
        </w:rPr>
        <w:t>
      қоса берілген құжаттардың саны мен атауы;</w:t>
      </w:r>
    </w:p>
    <w:bookmarkEnd w:id="165"/>
    <w:bookmarkStart w:name="z124" w:id="166"/>
    <w:p>
      <w:pPr>
        <w:spacing w:after="0"/>
        <w:ind w:left="0"/>
        <w:jc w:val="both"/>
      </w:pPr>
      <w:r>
        <w:rPr>
          <w:rFonts w:ascii="Times New Roman"/>
          <w:b w:val="false"/>
          <w:i w:val="false"/>
          <w:color w:val="000000"/>
          <w:sz w:val="28"/>
        </w:rPr>
        <w:t>
      құжаттарды беру күні (уақыты) жəне орны;</w:t>
      </w:r>
    </w:p>
    <w:bookmarkEnd w:id="166"/>
    <w:bookmarkStart w:name="z125" w:id="167"/>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167"/>
    <w:bookmarkStart w:name="z126" w:id="168"/>
    <w:p>
      <w:pPr>
        <w:spacing w:after="0"/>
        <w:ind w:left="0"/>
        <w:jc w:val="both"/>
      </w:pPr>
      <w:r>
        <w:rPr>
          <w:rFonts w:ascii="Times New Roman"/>
          <w:b w:val="false"/>
          <w:i w:val="false"/>
          <w:color w:val="000000"/>
          <w:sz w:val="28"/>
        </w:rPr>
        <w:t xml:space="preserve">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Нəтижесі – құжаттар қабылдау; көрсетілетін қызметті алушы мемлекеттік көрсетілетін қызмет Стандартының </w:t>
      </w:r>
      <w:r>
        <w:rPr>
          <w:rFonts w:ascii="Times New Roman"/>
          <w:b w:val="false"/>
          <w:i w:val="false"/>
          <w:color w:val="000000"/>
          <w:sz w:val="28"/>
        </w:rPr>
        <w:t xml:space="preserve">9 тармағында </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 бойынша құжат қабылдаудан бас тартқаны туралы қолхат береді.</w:t>
      </w:r>
    </w:p>
    <w:bookmarkEnd w:id="168"/>
    <w:bookmarkStart w:name="z127" w:id="169"/>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Мемлекеттік корпорацияның жинақтау секторына береді.</w:t>
      </w:r>
    </w:p>
    <w:bookmarkEnd w:id="169"/>
    <w:bookmarkStart w:name="z128" w:id="170"/>
    <w:p>
      <w:pPr>
        <w:spacing w:after="0"/>
        <w:ind w:left="0"/>
        <w:jc w:val="both"/>
      </w:pPr>
      <w:r>
        <w:rPr>
          <w:rFonts w:ascii="Times New Roman"/>
          <w:b w:val="false"/>
          <w:i w:val="false"/>
          <w:color w:val="000000"/>
          <w:sz w:val="28"/>
        </w:rPr>
        <w:t>
      Нəтижесі - құжаттарды беру;</w:t>
      </w:r>
    </w:p>
    <w:bookmarkEnd w:id="170"/>
    <w:bookmarkStart w:name="z129" w:id="171"/>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171"/>
    <w:bookmarkStart w:name="z130" w:id="172"/>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көрсетілетін қызметті берушінің басшысына береді. Нəтижесі – тіркеу;</w:t>
      </w:r>
    </w:p>
    <w:bookmarkEnd w:id="172"/>
    <w:bookmarkStart w:name="z131" w:id="173"/>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 Нəтижесі – орындауға жолдау;</w:t>
      </w:r>
    </w:p>
    <w:bookmarkEnd w:id="173"/>
    <w:bookmarkStart w:name="z132" w:id="174"/>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1 (бір) жұмыс күн ішінде тиісті куəлікті (анықтаманы) басып шығарады;</w:t>
      </w:r>
    </w:p>
    <w:bookmarkEnd w:id="174"/>
    <w:bookmarkStart w:name="z133" w:id="175"/>
    <w:p>
      <w:pPr>
        <w:spacing w:after="0"/>
        <w:ind w:left="0"/>
        <w:jc w:val="both"/>
      </w:pPr>
      <w:r>
        <w:rPr>
          <w:rFonts w:ascii="Times New Roman"/>
          <w:b w:val="false"/>
          <w:i w:val="false"/>
          <w:color w:val="000000"/>
          <w:sz w:val="28"/>
        </w:rPr>
        <w:t xml:space="preserve">
      "АХАЖ" АЖ акт жазбаларының электронды нұсқасы болған кезде жəне тіркеу органның мұрағатында азаматтық хал актісі болған кезде көрсетілетін қызмет алушымен Стандарттың </w:t>
      </w:r>
      <w:r>
        <w:rPr>
          <w:rFonts w:ascii="Times New Roman"/>
          <w:b w:val="false"/>
          <w:i w:val="false"/>
          <w:color w:val="000000"/>
          <w:sz w:val="28"/>
        </w:rPr>
        <w:t>9 тармағымен</w:t>
      </w:r>
      <w:r>
        <w:rPr>
          <w:rFonts w:ascii="Times New Roman"/>
          <w:b w:val="false"/>
          <w:i w:val="false"/>
          <w:color w:val="000000"/>
          <w:sz w:val="28"/>
        </w:rPr>
        <w:t xml:space="preserve"> бекітілген қажетті құжаттарды тапсырған сəттен бастап 5 (бес) (құжаттарды қабылдау күні мемлекеттік қызметі көрсету мерзіміне кірмейді) жұмыс күні ішінде көрсетіледі, құжаттар (бесінші) жұмыс күні беріледі, егер басқа мемлекеттік органға сұрау жолдау қажет болса, қарау мерзімі 30 (отыз) күнтізбелік күнге дейін ұзартылады, көрсетілетін қызметті алушыны 3 (үш) күнтізбелік күн ішінде хабардар етіледі;</w:t>
      </w:r>
    </w:p>
    <w:bookmarkEnd w:id="175"/>
    <w:bookmarkStart w:name="z134" w:id="176"/>
    <w:p>
      <w:pPr>
        <w:spacing w:after="0"/>
        <w:ind w:left="0"/>
        <w:jc w:val="both"/>
      </w:pPr>
      <w:r>
        <w:rPr>
          <w:rFonts w:ascii="Times New Roman"/>
          <w:b w:val="false"/>
          <w:i w:val="false"/>
          <w:color w:val="000000"/>
          <w:sz w:val="28"/>
        </w:rPr>
        <w:t>
      азаматтық хал актісін басқа тіркеуші органда тіркеген кезде 30 (отыз) күнтізбелік күн (құжаттарды қабылдау күні мемлекеттік қызметті көрсету мерзіміне кірмейді);</w:t>
      </w:r>
    </w:p>
    <w:bookmarkEnd w:id="176"/>
    <w:bookmarkStart w:name="z135" w:id="177"/>
    <w:p>
      <w:pPr>
        <w:spacing w:after="0"/>
        <w:ind w:left="0"/>
        <w:jc w:val="both"/>
      </w:pPr>
      <w:r>
        <w:rPr>
          <w:rFonts w:ascii="Times New Roman"/>
          <w:b w:val="false"/>
          <w:i w:val="false"/>
          <w:color w:val="000000"/>
          <w:sz w:val="28"/>
        </w:rPr>
        <w:t>
      тиісті куəлікті (анықтаманы) қалыптастырғаннан кейін көрсетілетін қызметті берушінің басшысына қол қою үшін жолдайды, кейін куəлікке (анықтамаға) көрсетілетін қызметті берушінің елтаңбалы мөрі басылады.</w:t>
      </w:r>
    </w:p>
    <w:bookmarkEnd w:id="177"/>
    <w:bookmarkStart w:name="z136" w:id="178"/>
    <w:p>
      <w:pPr>
        <w:spacing w:after="0"/>
        <w:ind w:left="0"/>
        <w:jc w:val="both"/>
      </w:pPr>
      <w:r>
        <w:rPr>
          <w:rFonts w:ascii="Times New Roman"/>
          <w:b w:val="false"/>
          <w:i w:val="false"/>
          <w:color w:val="000000"/>
          <w:sz w:val="28"/>
        </w:rPr>
        <w:t>
      Нəтижесі – көрсетілетін қызметті берушінің басшысына қол қою жəне елтаңбалы мөр басу үшін жолдайды;</w:t>
      </w:r>
    </w:p>
    <w:bookmarkEnd w:id="178"/>
    <w:bookmarkStart w:name="z137" w:id="179"/>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(анықтамаға) елтаңбалы мөр басады жəне көрсетілетін қызметті берушінің кеңсесіне 15 (он бес) минут ішінде жолдайды. Нəтижесі – куəлікке (анықтамаға) қол қояды жəне елтаңбалы мөр басады;</w:t>
      </w:r>
    </w:p>
    <w:bookmarkEnd w:id="179"/>
    <w:bookmarkStart w:name="z138" w:id="180"/>
    <w:p>
      <w:pPr>
        <w:spacing w:after="0"/>
        <w:ind w:left="0"/>
        <w:jc w:val="both"/>
      </w:pPr>
      <w:r>
        <w:rPr>
          <w:rFonts w:ascii="Times New Roman"/>
          <w:b w:val="false"/>
          <w:i w:val="false"/>
          <w:color w:val="000000"/>
          <w:sz w:val="28"/>
        </w:rPr>
        <w:t>
      9) көрсетілетін қызметті берушінің кеңсе қызметкері тіркейді жəне мемлекеттік қызмет көрсету нəтижесін тізілімге негізінде Мемлекеттік корпорация курьері арқылы Мемлекеттік корпорацияның құжаттарды беру секторына 1 (бір) жұмыс күн ішінде жолдайды. Нəтижесі – тіркейді жəне мемлекеттік қызмет көрсету нəтижесін жолдайды;</w:t>
      </w:r>
    </w:p>
    <w:bookmarkEnd w:id="180"/>
    <w:bookmarkStart w:name="z139" w:id="181"/>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нəтижесін көрсетілетін қызметті алушыға 1 (бір) жұмыс күн ішінде береді. Нəтижесі – мемлекеттік қызмет көрсету нəтижесін береді.</w:t>
      </w:r>
    </w:p>
    <w:bookmarkEnd w:id="181"/>
    <w:bookmarkStart w:name="z140" w:id="182"/>
    <w:p>
      <w:pPr>
        <w:spacing w:after="0"/>
        <w:ind w:left="0"/>
        <w:jc w:val="both"/>
      </w:pPr>
      <w:r>
        <w:rPr>
          <w:rFonts w:ascii="Times New Roman"/>
          <w:b w:val="false"/>
          <w:i w:val="false"/>
          <w:color w:val="000000"/>
          <w:sz w:val="28"/>
        </w:rPr>
        <w:t>
      7. Портал арқылы мемлекеттік қызмет көрсету кезіндегі жүгіну жəне функционалдық өзара іс-əрекет тəртібін сипаттау:</w:t>
      </w:r>
    </w:p>
    <w:bookmarkEnd w:id="182"/>
    <w:bookmarkStart w:name="z141" w:id="183"/>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183"/>
    <w:bookmarkStart w:name="z142" w:id="184"/>
    <w:p>
      <w:pPr>
        <w:spacing w:after="0"/>
        <w:ind w:left="0"/>
        <w:jc w:val="both"/>
      </w:pPr>
      <w:r>
        <w:rPr>
          <w:rFonts w:ascii="Times New Roman"/>
          <w:b w:val="false"/>
          <w:i w:val="false"/>
          <w:color w:val="000000"/>
          <w:sz w:val="28"/>
        </w:rPr>
        <w:t>
      2) 1 - процесс – көрсетілетін қызметті алушымен қызмет алу үшін ЖСН жəне паролін порталға енгізу (авторизациялау процессі);</w:t>
      </w:r>
    </w:p>
    <w:bookmarkEnd w:id="184"/>
    <w:bookmarkStart w:name="z143" w:id="185"/>
    <w:p>
      <w:pPr>
        <w:spacing w:after="0"/>
        <w:ind w:left="0"/>
        <w:jc w:val="both"/>
      </w:pPr>
      <w:r>
        <w:rPr>
          <w:rFonts w:ascii="Times New Roman"/>
          <w:b w:val="false"/>
          <w:i w:val="false"/>
          <w:color w:val="000000"/>
          <w:sz w:val="28"/>
        </w:rPr>
        <w:t>
      3) 1 - шарт – көрсетілетін қызметті алушы туралы деректердің түпнұсқалығын ЖСН мен пароль арқылы порталда тексеру;</w:t>
      </w:r>
    </w:p>
    <w:bookmarkEnd w:id="185"/>
    <w:bookmarkStart w:name="z621" w:id="186"/>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186"/>
    <w:bookmarkStart w:name="z622" w:id="187"/>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 көшірмелерін қоса беруі, сондай-ақ,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(қол қою үшін) тұтынушымен ЭЦҚ тіркеу куəлігін таңдау;</w:t>
      </w:r>
    </w:p>
    <w:bookmarkEnd w:id="187"/>
    <w:bookmarkStart w:name="z623" w:id="188"/>
    <w:p>
      <w:pPr>
        <w:spacing w:after="0"/>
        <w:ind w:left="0"/>
        <w:jc w:val="both"/>
      </w:pPr>
      <w:r>
        <w:rPr>
          <w:rFonts w:ascii="Times New Roman"/>
          <w:b w:val="false"/>
          <w:i w:val="false"/>
          <w:color w:val="000000"/>
          <w:sz w:val="28"/>
        </w:rPr>
        <w:t>
      6) 2 - шарт – порталда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188"/>
    <w:bookmarkStart w:name="z624" w:id="189"/>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189"/>
    <w:bookmarkStart w:name="z625" w:id="190"/>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190"/>
    <w:bookmarkStart w:name="z626" w:id="191"/>
    <w:p>
      <w:pPr>
        <w:spacing w:after="0"/>
        <w:ind w:left="0"/>
        <w:jc w:val="both"/>
      </w:pPr>
      <w:r>
        <w:rPr>
          <w:rFonts w:ascii="Times New Roman"/>
          <w:b w:val="false"/>
          <w:i w:val="false"/>
          <w:color w:val="000000"/>
          <w:sz w:val="28"/>
        </w:rPr>
        <w:t>
      9) 3 - шарт - азаматтық хал актілерін тіркеу туралы мəліметтерді "АХАЖ" АЖ тексеру;</w:t>
      </w:r>
    </w:p>
    <w:bookmarkEnd w:id="191"/>
    <w:bookmarkStart w:name="z627" w:id="192"/>
    <w:p>
      <w:pPr>
        <w:spacing w:after="0"/>
        <w:ind w:left="0"/>
        <w:jc w:val="both"/>
      </w:pPr>
      <w:r>
        <w:rPr>
          <w:rFonts w:ascii="Times New Roman"/>
          <w:b w:val="false"/>
          <w:i w:val="false"/>
          <w:color w:val="000000"/>
          <w:sz w:val="28"/>
        </w:rPr>
        <w:t>
      10) 6 - процесс – "АХАЖ" АЖ акт жазбаларының болмауына байланысты сұратылатын қызметтен бас тарту туралы хабарламаны қалыптастыру;</w:t>
      </w:r>
    </w:p>
    <w:bookmarkEnd w:id="192"/>
    <w:bookmarkStart w:name="z628" w:id="193"/>
    <w:p>
      <w:pPr>
        <w:spacing w:after="0"/>
        <w:ind w:left="0"/>
        <w:jc w:val="both"/>
      </w:pPr>
      <w:r>
        <w:rPr>
          <w:rFonts w:ascii="Times New Roman"/>
          <w:b w:val="false"/>
          <w:i w:val="false"/>
          <w:color w:val="000000"/>
          <w:sz w:val="28"/>
        </w:rPr>
        <w:t>
      11) 7 - процесс – мемлекеттік көрсетілетін қызметті электрондық үкіметтің төлемдік шлюзі (бұдан əрі – ЭҮТШ) арқылы төлеу;</w:t>
      </w:r>
    </w:p>
    <w:bookmarkEnd w:id="193"/>
    <w:bookmarkStart w:name="z629" w:id="194"/>
    <w:p>
      <w:pPr>
        <w:spacing w:after="0"/>
        <w:ind w:left="0"/>
        <w:jc w:val="both"/>
      </w:pPr>
      <w:r>
        <w:rPr>
          <w:rFonts w:ascii="Times New Roman"/>
          <w:b w:val="false"/>
          <w:i w:val="false"/>
          <w:color w:val="000000"/>
          <w:sz w:val="28"/>
        </w:rPr>
        <w:t xml:space="preserve">
      12) 4 - шарт – көрсетілетін қызметті берушімен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жəне мемлекеттік қызметті көрсету үшін негіз болатын құжаттарды көрсетілетін қызметті алушының жалғаған құжаттарының сəйкестігін тексеру (өңдеу);</w:t>
      </w:r>
    </w:p>
    <w:bookmarkEnd w:id="194"/>
    <w:bookmarkStart w:name="z630" w:id="195"/>
    <w:p>
      <w:pPr>
        <w:spacing w:after="0"/>
        <w:ind w:left="0"/>
        <w:jc w:val="both"/>
      </w:pPr>
      <w:r>
        <w:rPr>
          <w:rFonts w:ascii="Times New Roman"/>
          <w:b w:val="false"/>
          <w:i w:val="false"/>
          <w:color w:val="000000"/>
          <w:sz w:val="28"/>
        </w:rPr>
        <w:t>
      13) 8 -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195"/>
    <w:bookmarkStart w:name="z631" w:id="196"/>
    <w:p>
      <w:pPr>
        <w:spacing w:after="0"/>
        <w:ind w:left="0"/>
        <w:jc w:val="both"/>
      </w:pPr>
      <w:r>
        <w:rPr>
          <w:rFonts w:ascii="Times New Roman"/>
          <w:b w:val="false"/>
          <w:i w:val="false"/>
          <w:color w:val="000000"/>
          <w:sz w:val="28"/>
        </w:rPr>
        <w:t>
      14) 9 - процесс – көрсетілетін қызметті алушының порталда қалыптастырылған көрсетілетін қызмет нәтижесін (хабарлама) алуы. Электрондық құжат көрсетілетін қызметті беруші қызметкерінің ЭЦҚ пайдалана отырып қалыптастырылады.</w:t>
      </w:r>
    </w:p>
    <w:bookmarkEnd w:id="196"/>
    <w:bookmarkStart w:name="z632" w:id="197"/>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іс-əрекеттері осы регламентің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197"/>
    <w:bookmarkStart w:name="z633" w:id="198"/>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бөлімшелерінің (қызметкерлерінің) рəсімдерінің (іс-əрекеттерінің)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сəйкес мемлекеттік қызмет көрсетудің бизнес-процестерінің анықтамалығында келтірілген.</w:t>
      </w:r>
    </w:p>
    <w:bookmarkEnd w:id="198"/>
    <w:bookmarkStart w:name="z634" w:id="19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қызметті берушінің интернет-ресурсында орналастырылады.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w:t>
            </w:r>
            <w:r>
              <w:br/>
            </w:r>
            <w:r>
              <w:rPr>
                <w:rFonts w:ascii="Times New Roman"/>
                <w:b w:val="false"/>
                <w:i w:val="false"/>
                <w:color w:val="000000"/>
                <w:sz w:val="20"/>
              </w:rPr>
              <w:t>куәліктер немесе анықтамалар беру" мемлекеттік</w:t>
            </w:r>
            <w:r>
              <w:br/>
            </w:r>
            <w:r>
              <w:rPr>
                <w:rFonts w:ascii="Times New Roman"/>
                <w:b w:val="false"/>
                <w:i w:val="false"/>
                <w:color w:val="000000"/>
                <w:sz w:val="20"/>
              </w:rPr>
              <w:t>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6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w:t>
            </w:r>
            <w:r>
              <w:br/>
            </w:r>
            <w:r>
              <w:rPr>
                <w:rFonts w:ascii="Times New Roman"/>
                <w:b w:val="false"/>
                <w:i w:val="false"/>
                <w:color w:val="000000"/>
                <w:sz w:val="20"/>
              </w:rPr>
              <w:t>куәліктер немесе анықтамалар беру"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"Азаматтық хал актілерін тіркеу туралы қайталамакуәліктер немесе анықтамалар беру"мемлекеттік қызметкөрсетудің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61" w:id="200"/>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00"/>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10.05.2017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560" w:id="2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"Әке болуды анықтауды тіркеу, оның ішінде азаматтық хал актілері жазбаларына өзгерістер, толықтырулар мен түзетулер енгізу" мемлекеттік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0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аудандық маңызы бар қаланың ЖАО, ауылдардың, ауылдық округтердің әкімдері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3" w:id="202"/>
    <w:p>
      <w:pPr>
        <w:spacing w:after="0"/>
        <w:ind w:left="0"/>
        <w:jc w:val="both"/>
      </w:pPr>
      <w:r>
        <w:rPr>
          <w:rFonts w:ascii="Times New Roman"/>
          <w:b w:val="false"/>
          <w:i w:val="false"/>
          <w:color w:val="000000"/>
          <w:sz w:val="28"/>
        </w:rPr>
        <w:t>
      2. Мемлекеттік қызметті көрсету нысаны: қағаз түрінде.</w:t>
      </w:r>
    </w:p>
    <w:bookmarkEnd w:id="202"/>
    <w:bookmarkStart w:name="z564" w:id="2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көрсетудің нəтижесі: жеке басын куəландыратын құжатты көрсеткен кезде қағаз жеткізгіштегі əке болуды анықтау туралы куəлік, туу туралы куəлік (туу туралы акт жазбаға өзгерістер енгізілген жағдайда), енгізілген өзгерістерімен, толықтырулармен жəне түзетулермен қоса əке болуды анықтау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дəлелді жауап.</w:t>
      </w:r>
    </w:p>
    <w:bookmarkEnd w:id="203"/>
    <w:p>
      <w:pPr>
        <w:spacing w:after="0"/>
        <w:ind w:left="0"/>
        <w:jc w:val="both"/>
      </w:pPr>
      <w:r>
        <w:rPr>
          <w:rFonts w:ascii="Times New Roman"/>
          <w:b w:val="false"/>
          <w:i w:val="false"/>
          <w:color w:val="000000"/>
          <w:sz w:val="28"/>
        </w:rPr>
        <w:t>
      Мемлекеттік қызмет көрсету нəтижесінің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567" w:id="204"/>
    <w:p>
      <w:pPr>
        <w:spacing w:after="0"/>
        <w:ind w:left="0"/>
        <w:jc w:val="both"/>
      </w:pPr>
      <w:r>
        <w:rPr>
          <w:rFonts w:ascii="Times New Roman"/>
          <w:b w:val="false"/>
          <w:i w:val="false"/>
          <w:color w:val="000000"/>
          <w:sz w:val="28"/>
        </w:rPr>
        <w:t>
      4. Мемлекеттік қызметті көрсету жөніндегі рəсімді (іс-əрекетті) бастау үшін негіз болады:</w:t>
      </w:r>
    </w:p>
    <w:bookmarkEnd w:id="204"/>
    <w:p>
      <w:pPr>
        <w:spacing w:after="0"/>
        <w:ind w:left="0"/>
        <w:jc w:val="both"/>
      </w:pPr>
      <w:r>
        <w:rPr>
          <w:rFonts w:ascii="Times New Roman"/>
          <w:b w:val="false"/>
          <w:i w:val="false"/>
          <w:color w:val="000000"/>
          <w:sz w:val="28"/>
        </w:rPr>
        <w:t xml:space="preserve">
      əкелікті анықтауды тіркеу үшін көрсетілетін қызметті берушіге немесе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сəйкес нысан бойынша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8" w:id="205"/>
    <w:p>
      <w:pPr>
        <w:spacing w:after="0"/>
        <w:ind w:left="0"/>
        <w:jc w:val="both"/>
      </w:pPr>
      <w:r>
        <w:rPr>
          <w:rFonts w:ascii="Times New Roman"/>
          <w:b w:val="false"/>
          <w:i w:val="false"/>
          <w:color w:val="000000"/>
          <w:sz w:val="28"/>
        </w:rPr>
        <w:t>
      5. Мемлекеттiк көрсетілетін қызмет көрсету процесінің құрамын кiретiн əрбiр рəсiмнiң (iс-əрекеттің) мазмұны жəне оның нəтижесі:</w:t>
      </w:r>
    </w:p>
    <w:bookmarkEnd w:id="205"/>
    <w:bookmarkStart w:name="z569" w:id="20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206"/>
    <w:bookmarkStart w:name="z570" w:id="207"/>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207"/>
    <w:bookmarkStart w:name="z571" w:id="208"/>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жəне "Азаматтық хал актілерінің жазбасы" ақпараттық жүйесінде (бұдан əрі – "АХАЖ" АЖ) тіркеу жүргізеді. Нəтижесі - көрсетілетін қызметті берушінің басшысына қарау үшін жолдайды;</w:t>
      </w:r>
    </w:p>
    <w:bookmarkEnd w:id="208"/>
    <w:bookmarkStart w:name="z572" w:id="209"/>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20 (жиырма) минут ішінде көрсетілетін қызметті берушінің жауапты орындаушысына орындауға жолдайды. Нəтижесі – орындауға жолдайды;</w:t>
      </w:r>
    </w:p>
    <w:bookmarkEnd w:id="209"/>
    <w:bookmarkStart w:name="z573" w:id="2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End w:id="210"/>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2 (екі) күнтізбелік күн ішінде хабардар ете отырып, көрсетілетін қызметті берушіге құжаттар топтамасын тапсырған кезден бастап - 29 (жиырма тоғыз) күнтізбелік күн;</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6 (алты) жұмыс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2 (екі) күнтізбелік күн ішінде хабардар ете отырып, 29 (жиырма тоғыз) күнтiзбелiк күннен аспайтын уақытқа ұзартылады;</w:t>
      </w:r>
    </w:p>
    <w:p>
      <w:pPr>
        <w:spacing w:after="0"/>
        <w:ind w:left="0"/>
        <w:jc w:val="both"/>
      </w:pPr>
      <w:r>
        <w:rPr>
          <w:rFonts w:ascii="Times New Roman"/>
          <w:b w:val="false"/>
          <w:i w:val="false"/>
          <w:color w:val="000000"/>
          <w:sz w:val="28"/>
        </w:rPr>
        <w:t>
      Нəтижесі – куəлікті көрсетілетін қызметті берушінің басшысына жолдайды.</w:t>
      </w:r>
    </w:p>
    <w:bookmarkStart w:name="z577" w:id="211"/>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 Нəтижесі – куəлікке қол қойып, елтаңбалы мөр басады;</w:t>
      </w:r>
    </w:p>
    <w:bookmarkEnd w:id="211"/>
    <w:bookmarkStart w:name="z578" w:id="212"/>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 құрылымдық бөлiмшелерiнiң (қызметкерлерiнiң) өзара iс- қимылы тəртiбiн сипаттау</w:t>
      </w:r>
    </w:p>
    <w:bookmarkStart w:name="z584" w:id="21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тiзбесі:</w:t>
      </w:r>
    </w:p>
    <w:bookmarkEnd w:id="213"/>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5" w:id="214"/>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214"/>
    <w:bookmarkStart w:name="z586" w:id="21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215"/>
    <w:bookmarkStart w:name="z587" w:id="216"/>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216"/>
    <w:bookmarkStart w:name="z588" w:id="217"/>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жəне "АХАЖ" АЖ тіркеу жүргізеді;</w:t>
      </w:r>
    </w:p>
    <w:bookmarkEnd w:id="217"/>
    <w:bookmarkStart w:name="z589" w:id="218"/>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20 (жиырма) минут ішінде көрсетілетін қызметті берушінің жауапты орындаушысына орындауға жолдайды;</w:t>
      </w:r>
    </w:p>
    <w:bookmarkEnd w:id="218"/>
    <w:bookmarkStart w:name="z590" w:id="2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End w:id="219"/>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2 (екі) күнтізбелік күн ішінде хабардар ете отырып, көрсетілетін қызметті берушіге құжаттар топтамасын тапсырған кезден бастап - 29 (жиырма тоғыз) күнтізбелік күн;</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6 (алты) жұмыс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2 (екі) күнтізбелік күн ішінде хабардар ете отырып, күнтiзбелiк  29 (жиырма тоғыз) күннен аспайтын уақытқа ұзартылады;</w:t>
      </w:r>
    </w:p>
    <w:bookmarkStart w:name="z593" w:id="220"/>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220"/>
    <w:bookmarkStart w:name="z594" w:id="221"/>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қызмет көрсету процесінде ақпараттық жүйелердi пайдалану тəртiбiн сипаттау</w:t>
      </w:r>
    </w:p>
    <w:bookmarkStart w:name="z595" w:id="222"/>
    <w:p>
      <w:pPr>
        <w:spacing w:after="0"/>
        <w:ind w:left="0"/>
        <w:jc w:val="both"/>
      </w:pPr>
      <w:r>
        <w:rPr>
          <w:rFonts w:ascii="Times New Roman"/>
          <w:b w:val="false"/>
          <w:i w:val="false"/>
          <w:color w:val="000000"/>
          <w:sz w:val="28"/>
        </w:rPr>
        <w:t>
      8. Мемлекеттік көрсетілетін қызмет мемлекеттік корпорация жəне портал арқылы көрсетілмейді.</w:t>
      </w:r>
    </w:p>
    <w:bookmarkEnd w:id="222"/>
    <w:bookmarkStart w:name="z596" w:id="223"/>
    <w:p>
      <w:pPr>
        <w:spacing w:after="0"/>
        <w:ind w:left="0"/>
        <w:jc w:val="both"/>
      </w:pPr>
      <w:r>
        <w:rPr>
          <w:rFonts w:ascii="Times New Roman"/>
          <w:b w:val="false"/>
          <w:i w:val="false"/>
          <w:color w:val="000000"/>
          <w:sz w:val="28"/>
        </w:rPr>
        <w:t xml:space="preserve">
      9. Мемлекеттік қызмет процесінде көрсетілетін қызметті берушінің құрылымдық бөлімшелерінің (қызметкерлерінің) рəсімдерінің (іс- əрекеттерінің), өзара іс-əрекеттерінің реттілігінің толық сипаттамасы осы регламентің </w:t>
      </w:r>
      <w:r>
        <w:rPr>
          <w:rFonts w:ascii="Times New Roman"/>
          <w:b w:val="false"/>
          <w:i w:val="false"/>
          <w:color w:val="000000"/>
          <w:sz w:val="28"/>
        </w:rPr>
        <w:t>қосымшасына</w:t>
      </w:r>
      <w:r>
        <w:rPr>
          <w:rFonts w:ascii="Times New Roman"/>
          <w:b w:val="false"/>
          <w:i w:val="false"/>
          <w:color w:val="000000"/>
          <w:sz w:val="28"/>
        </w:rPr>
        <w:t xml:space="preserve"> сəйкес мемлекеттік қызмет көрсетудің бизнес- 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w:t>
            </w:r>
            <w:r>
              <w:br/>
            </w:r>
            <w:r>
              <w:rPr>
                <w:rFonts w:ascii="Times New Roman"/>
                <w:b w:val="false"/>
                <w:i w:val="false"/>
                <w:color w:val="000000"/>
                <w:sz w:val="20"/>
              </w:rPr>
              <w:t>жазбаларына 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қызметкөрсетудің бизнес-процестерінің анықтамасы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378" w:id="224"/>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24"/>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10.05.2017 </w:t>
      </w:r>
      <w:r>
        <w:rPr>
          <w:rFonts w:ascii="Times New Roman"/>
          <w:b w:val="false"/>
          <w:i w:val="false"/>
          <w:color w:val="ff0000"/>
          <w:sz w:val="28"/>
        </w:rPr>
        <w:t xml:space="preserve">№ 106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62" w:id="2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2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6" w:id="226"/>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7" w:id="2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көрсетудің нəтижесі: </w:t>
      </w:r>
    </w:p>
    <w:bookmarkEnd w:id="227"/>
    <w:p>
      <w:pPr>
        <w:spacing w:after="0"/>
        <w:ind w:left="0"/>
        <w:jc w:val="both"/>
      </w:pPr>
      <w:r>
        <w:rPr>
          <w:rFonts w:ascii="Times New Roman"/>
          <w:b w:val="false"/>
          <w:i w:val="false"/>
          <w:color w:val="000000"/>
          <w:sz w:val="28"/>
        </w:rPr>
        <w:t xml:space="preserve">
      жеке басын куəландыратын құжатты көрсеткен кезде атын, əкесінің атын, тегін ауыстыру туралы куəлік,туу туралы куəлік (туу туралы акт жазбасын өзгерістер енгізілген жағдайда), енгізілген өзгерістермен, толықтырулармен жəне түзетулермен атын, əкесініңатын, тегін ауыстыру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"Атын, 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əрі – Стандарт) </w:t>
      </w:r>
      <w:r>
        <w:rPr>
          <w:rFonts w:ascii="Times New Roman"/>
          <w:b w:val="false"/>
          <w:i w:val="false"/>
          <w:color w:val="000000"/>
          <w:sz w:val="28"/>
        </w:rPr>
        <w:t>10 тармағында </w:t>
      </w:r>
      <w:r>
        <w:rPr>
          <w:rFonts w:ascii="Times New Roman"/>
          <w:b w:val="false"/>
          <w:i w:val="false"/>
          <w:color w:val="000000"/>
          <w:sz w:val="28"/>
        </w:rPr>
        <w:t>көзделген негіздер бойынша жəне жағдайларда мемлекеттік қызмет көрсетуден бас тарту туралы қағаз жеткізгіштегі дəлелді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уəкілетті адамының ЭЦҚ қолтаңбасымен куəландырылған электрондық құжат нысанында электрондық өтініштің қабылданғаны жəне атын, əкесінің атын, тегін ауыстыруды тіркеу күнінің тағайындалғаны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жəне жағдайларда мемлекеттік қызмет көрсетуден бас тарту туралы электронды құжат нысанындағы дəлелді жауап жолданады.</w:t>
      </w:r>
    </w:p>
    <w:p>
      <w:pPr>
        <w:spacing w:after="0"/>
        <w:ind w:left="0"/>
        <w:jc w:val="both"/>
      </w:pPr>
      <w:r>
        <w:rPr>
          <w:rFonts w:ascii="Times New Roman"/>
          <w:b w:val="false"/>
          <w:i w:val="false"/>
          <w:color w:val="000000"/>
          <w:sz w:val="28"/>
        </w:rPr>
        <w:t>
      Мемлекеттік қызмет көрсету нəтижесінің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 берушiнiң құрылымдық бөлiмшелерiнiң (қызметкерлерiнiң) өзара iс-қимылы тəртiбiн сипаттау</w:t>
      </w:r>
    </w:p>
    <w:bookmarkStart w:name="z170" w:id="2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жөніндегі рəсімді (іс-əрекетті) бастау үшін негіз болады:</w:t>
      </w:r>
    </w:p>
    <w:bookmarkEnd w:id="228"/>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сəйкес нысан бойынша өтініш;</w:t>
      </w:r>
    </w:p>
    <w:p>
      <w:pPr>
        <w:spacing w:after="0"/>
        <w:ind w:left="0"/>
        <w:jc w:val="both"/>
      </w:pPr>
      <w:r>
        <w:rPr>
          <w:rFonts w:ascii="Times New Roman"/>
          <w:b w:val="false"/>
          <w:i w:val="false"/>
          <w:color w:val="000000"/>
          <w:sz w:val="28"/>
        </w:rPr>
        <w:t>
      порталға жүгінген кезде – көрсетілетін қызметті алушының ЭЦҚ-мен куəландырылған электрондық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3" w:id="229"/>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(iс-əрекеттің) мазмұны жəне оның нəтижесі:</w:t>
      </w:r>
    </w:p>
    <w:bookmarkEnd w:id="229"/>
    <w:bookmarkStart w:name="z174" w:id="23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230"/>
    <w:bookmarkStart w:name="z175" w:id="231"/>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231"/>
    <w:bookmarkStart w:name="z176" w:id="232"/>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қарауға жолдайды;</w:t>
      </w:r>
    </w:p>
    <w:bookmarkEnd w:id="232"/>
    <w:bookmarkStart w:name="z177" w:id="233"/>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233"/>
    <w:bookmarkStart w:name="z178" w:id="2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6 (алты) жұмыс күн ішінде көрсетілетін қызметті берушінің басшысына қол қою үшін жолдайды;</w:t>
      </w:r>
    </w:p>
    <w:bookmarkEnd w:id="234"/>
    <w:p>
      <w:pPr>
        <w:spacing w:after="0"/>
        <w:ind w:left="0"/>
        <w:jc w:val="both"/>
      </w:pPr>
      <w:r>
        <w:rPr>
          <w:rFonts w:ascii="Times New Roman"/>
          <w:b w:val="false"/>
          <w:i w:val="false"/>
          <w:color w:val="000000"/>
          <w:sz w:val="28"/>
        </w:rPr>
        <w:t>
      басқа мемлекеттік органдарға сұрау салу қажет болған кезде қарау мерзімі 29 (жиырма тоғыз) күнтізбелік күннен аспайтын уақытқа ұзартылады, ұзартылғаннан кейін көрсетілетін қызметті алушы 2 (екі) күнтізбелік күн ішінде хабардар етіледі;</w:t>
      </w:r>
    </w:p>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 үшін жолдайды;</w:t>
      </w:r>
    </w:p>
    <w:bookmarkStart w:name="z181" w:id="235"/>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 Нəтижесі – куəлікке қол қояды жəне елтаңбалы мөр басады;</w:t>
      </w:r>
    </w:p>
    <w:bookmarkEnd w:id="235"/>
    <w:bookmarkStart w:name="z182" w:id="236"/>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 құрылымдық бөлiмшелерiнiң (қызметкерлерiнiң) өзара iс- қимылы тəртiбiн сипаттау</w:t>
      </w:r>
    </w:p>
    <w:bookmarkStart w:name="z183" w:id="2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көрсетілетін қызметті берушiнiң құрылымдық бөлiмшелерінің тiзбесі:</w:t>
      </w:r>
    </w:p>
    <w:bookmarkEnd w:id="237"/>
    <w:bookmarkStart w:name="z90" w:id="23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38"/>
    <w:bookmarkStart w:name="z91" w:id="239"/>
    <w:p>
      <w:pPr>
        <w:spacing w:after="0"/>
        <w:ind w:left="0"/>
        <w:jc w:val="both"/>
      </w:pPr>
      <w:r>
        <w:rPr>
          <w:rFonts w:ascii="Times New Roman"/>
          <w:b w:val="false"/>
          <w:i w:val="false"/>
          <w:color w:val="000000"/>
          <w:sz w:val="28"/>
        </w:rPr>
        <w:t>
      2) көрсетілетін қызметті берушінің басшысы;</w:t>
      </w:r>
    </w:p>
    <w:bookmarkEnd w:id="239"/>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240"/>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(iс-қимылдардың) реттiлiгiн сипаттау:</w:t>
      </w:r>
    </w:p>
    <w:bookmarkEnd w:id="240"/>
    <w:bookmarkStart w:name="z190" w:id="24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241"/>
    <w:bookmarkStart w:name="z191" w:id="242"/>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242"/>
    <w:bookmarkStart w:name="z192" w:id="243"/>
    <w:p>
      <w:pPr>
        <w:spacing w:after="0"/>
        <w:ind w:left="0"/>
        <w:jc w:val="both"/>
      </w:pPr>
      <w:r>
        <w:rPr>
          <w:rFonts w:ascii="Times New Roman"/>
          <w:b w:val="false"/>
          <w:i w:val="false"/>
          <w:color w:val="000000"/>
          <w:sz w:val="28"/>
        </w:rPr>
        <w:t>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4 тармағында көрсетілген мерзімге сəйкес бақылауға қояды;</w:t>
      </w:r>
    </w:p>
    <w:bookmarkEnd w:id="243"/>
    <w:bookmarkStart w:name="z193" w:id="244"/>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w:t>
      </w:r>
    </w:p>
    <w:bookmarkEnd w:id="244"/>
    <w:bookmarkStart w:name="z194" w:id="2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басып шығарғаннан кейін 6 (алты) жұмыс күн ішінде көрсетілетін қызметті берушінің басшысына қол қою үшін жолдайды;</w:t>
      </w:r>
    </w:p>
    <w:bookmarkEnd w:id="245"/>
    <w:p>
      <w:pPr>
        <w:spacing w:after="0"/>
        <w:ind w:left="0"/>
        <w:jc w:val="both"/>
      </w:pPr>
      <w:r>
        <w:rPr>
          <w:rFonts w:ascii="Times New Roman"/>
          <w:b w:val="false"/>
          <w:i w:val="false"/>
          <w:color w:val="000000"/>
          <w:sz w:val="28"/>
        </w:rPr>
        <w:t>
      басқа мемлекеттік органдарға сұрау салу қажет болған кезде қарау мерзімі 29 (жиырма тоғыз) күнтізбелік күннен аспайтын уақытқа ұзартылады, мерзімі ұзартылған кейін көрсетілетін қызметті алушы 2 (екі) күнтізбелік күн ішінде хабардар етіледі;</w:t>
      </w:r>
    </w:p>
    <w:bookmarkStart w:name="z196" w:id="246"/>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246"/>
    <w:bookmarkStart w:name="z197" w:id="247"/>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қызмет көрсету процесінде ақпараттық жүйелердi пайдалану тəртiбiн сипаттау</w:t>
      </w:r>
    </w:p>
    <w:bookmarkStart w:name="z198" w:id="248"/>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End w:id="248"/>
    <w:bookmarkStart w:name="z199" w:id="24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249"/>
    <w:bookmarkStart w:name="z200" w:id="250"/>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250"/>
    <w:bookmarkStart w:name="z201" w:id="251"/>
    <w:p>
      <w:pPr>
        <w:spacing w:after="0"/>
        <w:ind w:left="0"/>
        <w:jc w:val="both"/>
      </w:pPr>
      <w:r>
        <w:rPr>
          <w:rFonts w:ascii="Times New Roman"/>
          <w:b w:val="false"/>
          <w:i w:val="false"/>
          <w:color w:val="000000"/>
          <w:sz w:val="28"/>
        </w:rPr>
        <w:t>
      сұрау салудың нөмірі жəне қабылданған күні;</w:t>
      </w:r>
    </w:p>
    <w:bookmarkEnd w:id="251"/>
    <w:bookmarkStart w:name="z202" w:id="252"/>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252"/>
    <w:bookmarkStart w:name="z203" w:id="253"/>
    <w:p>
      <w:pPr>
        <w:spacing w:after="0"/>
        <w:ind w:left="0"/>
        <w:jc w:val="both"/>
      </w:pPr>
      <w:r>
        <w:rPr>
          <w:rFonts w:ascii="Times New Roman"/>
          <w:b w:val="false"/>
          <w:i w:val="false"/>
          <w:color w:val="000000"/>
          <w:sz w:val="28"/>
        </w:rPr>
        <w:t>
      қоса берілген құжаттардың саны мен атауы;</w:t>
      </w:r>
    </w:p>
    <w:bookmarkEnd w:id="253"/>
    <w:bookmarkStart w:name="z204" w:id="254"/>
    <w:p>
      <w:pPr>
        <w:spacing w:after="0"/>
        <w:ind w:left="0"/>
        <w:jc w:val="both"/>
      </w:pPr>
      <w:r>
        <w:rPr>
          <w:rFonts w:ascii="Times New Roman"/>
          <w:b w:val="false"/>
          <w:i w:val="false"/>
          <w:color w:val="000000"/>
          <w:sz w:val="28"/>
        </w:rPr>
        <w:t>
      құжаттарды беру күні (уақыты) жəне орны;</w:t>
      </w:r>
    </w:p>
    <w:bookmarkEnd w:id="254"/>
    <w:bookmarkStart w:name="z205" w:id="255"/>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255"/>
    <w:bookmarkStart w:name="z206" w:id="256"/>
    <w:p>
      <w:pPr>
        <w:spacing w:after="0"/>
        <w:ind w:left="0"/>
        <w:jc w:val="both"/>
      </w:pPr>
      <w:r>
        <w:rPr>
          <w:rFonts w:ascii="Times New Roman"/>
          <w:b w:val="false"/>
          <w:i w:val="false"/>
          <w:color w:val="000000"/>
          <w:sz w:val="28"/>
        </w:rPr>
        <w:t>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w:t>
      </w:r>
    </w:p>
    <w:bookmarkEnd w:id="256"/>
    <w:bookmarkStart w:name="z207" w:id="257"/>
    <w:p>
      <w:pPr>
        <w:spacing w:after="0"/>
        <w:ind w:left="0"/>
        <w:jc w:val="both"/>
      </w:pPr>
      <w:r>
        <w:rPr>
          <w:rFonts w:ascii="Times New Roman"/>
          <w:b w:val="false"/>
          <w:i w:val="false"/>
          <w:color w:val="000000"/>
          <w:sz w:val="28"/>
        </w:rPr>
        <w:t xml:space="preserve">
      Нəтижесі – құжаттарды қабылдау; көрсетілетін қызметті алушы мемлекеттік көрсетілетін қызмет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нысаны бойынша құжат қабылдаудан бас тартқаны туралы қолхат береді;</w:t>
      </w:r>
    </w:p>
    <w:bookmarkEnd w:id="257"/>
    <w:bookmarkStart w:name="z208" w:id="258"/>
    <w:p>
      <w:pPr>
        <w:spacing w:after="0"/>
        <w:ind w:left="0"/>
        <w:jc w:val="both"/>
      </w:pPr>
      <w:r>
        <w:rPr>
          <w:rFonts w:ascii="Times New Roman"/>
          <w:b w:val="false"/>
          <w:i w:val="false"/>
          <w:color w:val="000000"/>
          <w:sz w:val="28"/>
        </w:rPr>
        <w:t xml:space="preserve">
      3) Мемлекеттік корпорация инспекторы қабылданған құжаттарды 30 (отыз) минут ішінде жинақтау секторына береді. Нəтижесі - құжаттарды беру; </w:t>
      </w:r>
    </w:p>
    <w:bookmarkEnd w:id="258"/>
    <w:bookmarkStart w:name="z638" w:id="259"/>
    <w:p>
      <w:pPr>
        <w:spacing w:after="0"/>
        <w:ind w:left="0"/>
        <w:jc w:val="both"/>
      </w:pPr>
      <w:r>
        <w:rPr>
          <w:rFonts w:ascii="Times New Roman"/>
          <w:b w:val="false"/>
          <w:i w:val="false"/>
          <w:color w:val="000000"/>
          <w:sz w:val="28"/>
        </w:rPr>
        <w:t>
      4) жинақтау бөлімі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259"/>
    <w:bookmarkStart w:name="z639" w:id="260"/>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көрсетілетін қызметті берушінің басшысына береді. Нəтижесі – тіркеу;</w:t>
      </w:r>
    </w:p>
    <w:bookmarkEnd w:id="260"/>
    <w:bookmarkStart w:name="z640" w:id="261"/>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жолдау;</w:t>
      </w:r>
    </w:p>
    <w:bookmarkEnd w:id="261"/>
    <w:bookmarkStart w:name="z641" w:id="262"/>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басып шығарғаннан кейін 15 (он бес) күнтізбелік күн ішінде көрсетілетін қызметті берушінің басшысына қол қою үшін жолдайды;</w:t>
      </w:r>
    </w:p>
    <w:bookmarkEnd w:id="262"/>
    <w:bookmarkStart w:name="z642" w:id="263"/>
    <w:p>
      <w:pPr>
        <w:spacing w:after="0"/>
        <w:ind w:left="0"/>
        <w:jc w:val="both"/>
      </w:pPr>
      <w:r>
        <w:rPr>
          <w:rFonts w:ascii="Times New Roman"/>
          <w:b w:val="false"/>
          <w:i w:val="false"/>
          <w:color w:val="000000"/>
          <w:sz w:val="28"/>
        </w:rPr>
        <w:t>
      басқа мемлекеттік органдарға сұрау салу қажет болған кезде қарау мерзімі 30 (отыз) күнтізбелік күннен аспайтын уақытқа ұзартылады, ұзартылғаннан кейін көрсетілетін қызметті алушы 3 (үш) күнтізбелік күн ішінде хабардар етіледі;</w:t>
      </w:r>
    </w:p>
    <w:bookmarkEnd w:id="263"/>
    <w:bookmarkStart w:name="z643" w:id="264"/>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 үшін жолдайды;</w:t>
      </w:r>
    </w:p>
    <w:bookmarkEnd w:id="264"/>
    <w:bookmarkStart w:name="z644" w:id="265"/>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265"/>
    <w:bookmarkStart w:name="z645" w:id="266"/>
    <w:p>
      <w:pPr>
        <w:spacing w:after="0"/>
        <w:ind w:left="0"/>
        <w:jc w:val="both"/>
      </w:pPr>
      <w:r>
        <w:rPr>
          <w:rFonts w:ascii="Times New Roman"/>
          <w:b w:val="false"/>
          <w:i w:val="false"/>
          <w:color w:val="000000"/>
          <w:sz w:val="28"/>
        </w:rPr>
        <w:t>
      Нəтижесі – куəлікке қол қояды жəне елтаңбалы мөр басады;</w:t>
      </w:r>
    </w:p>
    <w:bookmarkEnd w:id="266"/>
    <w:bookmarkStart w:name="z646" w:id="267"/>
    <w:p>
      <w:pPr>
        <w:spacing w:after="0"/>
        <w:ind w:left="0"/>
        <w:jc w:val="both"/>
      </w:pPr>
      <w:r>
        <w:rPr>
          <w:rFonts w:ascii="Times New Roman"/>
          <w:b w:val="false"/>
          <w:i w:val="false"/>
          <w:color w:val="000000"/>
          <w:sz w:val="28"/>
        </w:rPr>
        <w:t>
      9) көрсетілетін қызметті берушінің кеңсе қызметкері дайын куəлікті тіркейді жəне мемлекеттік қызмет көрсету нəтижесін тізілімге сəйкес Мемлекеттік корпорация курьеріне береді. Нəтижесі – тіркейді жəне мемлекеттік қызмет көрсету нəтижесін береді;</w:t>
      </w:r>
    </w:p>
    <w:bookmarkEnd w:id="267"/>
    <w:bookmarkStart w:name="z647" w:id="268"/>
    <w:p>
      <w:pPr>
        <w:spacing w:after="0"/>
        <w:ind w:left="0"/>
        <w:jc w:val="both"/>
      </w:pPr>
      <w:r>
        <w:rPr>
          <w:rFonts w:ascii="Times New Roman"/>
          <w:b w:val="false"/>
          <w:i w:val="false"/>
          <w:color w:val="000000"/>
          <w:sz w:val="28"/>
        </w:rPr>
        <w:t>
      10) Мемлекеттік корпорация курьері мемлекеттік қызмет көрсету нəтижесін Мемлекеттік корпорацияның құжаттарды беру секторына 1 (бір) жұмыс күн ішінде тапсырады. Нəтижесі – мемлекеттік қызмет көрсету нəтижесін тапсырады;</w:t>
      </w:r>
    </w:p>
    <w:bookmarkEnd w:id="268"/>
    <w:bookmarkStart w:name="z648" w:id="269"/>
    <w:p>
      <w:pPr>
        <w:spacing w:after="0"/>
        <w:ind w:left="0"/>
        <w:jc w:val="both"/>
      </w:pPr>
      <w:r>
        <w:rPr>
          <w:rFonts w:ascii="Times New Roman"/>
          <w:b w:val="false"/>
          <w:i w:val="false"/>
          <w:color w:val="000000"/>
          <w:sz w:val="28"/>
        </w:rPr>
        <w:t>
      11) Мемлекеттік корпорацияның құжаттарды беру секторы мемлекеттік қызмет көрсету нəтижесін көрсетілетін қызметті алушыға сол күн ішінде береді. Нəтижесі – мемлекеттік қызмет көрсету нəтижесін береді.</w:t>
      </w:r>
    </w:p>
    <w:bookmarkEnd w:id="269"/>
    <w:bookmarkStart w:name="z649" w:id="270"/>
    <w:p>
      <w:pPr>
        <w:spacing w:after="0"/>
        <w:ind w:left="0"/>
        <w:jc w:val="both"/>
      </w:pPr>
      <w:r>
        <w:rPr>
          <w:rFonts w:ascii="Times New Roman"/>
          <w:b w:val="false"/>
          <w:i w:val="false"/>
          <w:color w:val="000000"/>
          <w:sz w:val="28"/>
        </w:rPr>
        <w:t>
      9. Портал арқылы мемлекеттік қызмет көрсету кезіндегі жүгіну жəне функционалдық өзара іс-əрекет тəртібін сипаттау:</w:t>
      </w:r>
    </w:p>
    <w:bookmarkEnd w:id="270"/>
    <w:bookmarkStart w:name="z650" w:id="271"/>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271"/>
    <w:bookmarkStart w:name="z651" w:id="272"/>
    <w:p>
      <w:pPr>
        <w:spacing w:after="0"/>
        <w:ind w:left="0"/>
        <w:jc w:val="both"/>
      </w:pPr>
      <w:r>
        <w:rPr>
          <w:rFonts w:ascii="Times New Roman"/>
          <w:b w:val="false"/>
          <w:i w:val="false"/>
          <w:color w:val="000000"/>
          <w:sz w:val="28"/>
        </w:rPr>
        <w:t>
      2) 1-процесс – көрсетілетін қызметті алушымен қызмет алу үшін ЖСН жəне паролін порталға енгізу (авторизациялау процессі);</w:t>
      </w:r>
    </w:p>
    <w:bookmarkEnd w:id="272"/>
    <w:bookmarkStart w:name="z652" w:id="273"/>
    <w:p>
      <w:pPr>
        <w:spacing w:after="0"/>
        <w:ind w:left="0"/>
        <w:jc w:val="both"/>
      </w:pPr>
      <w:r>
        <w:rPr>
          <w:rFonts w:ascii="Times New Roman"/>
          <w:b w:val="false"/>
          <w:i w:val="false"/>
          <w:color w:val="000000"/>
          <w:sz w:val="28"/>
        </w:rPr>
        <w:t>
      3) 1-шарт – көрсетілетін қызметті алушы туралы деректердің түпнұсқалығын ЖСН мен пароль арқылы порталда тексеру;</w:t>
      </w:r>
    </w:p>
    <w:bookmarkEnd w:id="273"/>
    <w:bookmarkStart w:name="z653" w:id="274"/>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274"/>
    <w:bookmarkStart w:name="z654" w:id="27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 xml:space="preserve">9 тармағында </w:t>
      </w:r>
      <w:r>
        <w:rPr>
          <w:rFonts w:ascii="Times New Roman"/>
          <w:b w:val="false"/>
          <w:i w:val="false"/>
          <w:color w:val="000000"/>
          <w:sz w:val="28"/>
        </w:rPr>
        <w:t>көрсетілгендей сұрау салу нысанына қажетті электрондық түрдегі құжаттар көшірмелерін қоса беруі, нақтылау үшін (қол қою үшін) ЭЦҚ тіркеу куəлігін сұрауды тұтынушымен таңдауы;</w:t>
      </w:r>
    </w:p>
    <w:bookmarkEnd w:id="275"/>
    <w:bookmarkStart w:name="z655" w:id="276"/>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276"/>
    <w:bookmarkStart w:name="z656" w:id="277"/>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277"/>
    <w:bookmarkStart w:name="z657" w:id="278"/>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278"/>
    <w:bookmarkStart w:name="z658" w:id="279"/>
    <w:p>
      <w:pPr>
        <w:spacing w:after="0"/>
        <w:ind w:left="0"/>
        <w:jc w:val="both"/>
      </w:pPr>
      <w:r>
        <w:rPr>
          <w:rFonts w:ascii="Times New Roman"/>
          <w:b w:val="false"/>
          <w:i w:val="false"/>
          <w:color w:val="000000"/>
          <w:sz w:val="28"/>
        </w:rPr>
        <w:t>
      9) 3 - шарт - азаматтық хал актілерін тіркеу туралы мəліметтерді "АХАЖ" АЖ тексеру;</w:t>
      </w:r>
    </w:p>
    <w:bookmarkEnd w:id="279"/>
    <w:bookmarkStart w:name="z659" w:id="280"/>
    <w:p>
      <w:pPr>
        <w:spacing w:after="0"/>
        <w:ind w:left="0"/>
        <w:jc w:val="both"/>
      </w:pPr>
      <w:r>
        <w:rPr>
          <w:rFonts w:ascii="Times New Roman"/>
          <w:b w:val="false"/>
          <w:i w:val="false"/>
          <w:color w:val="000000"/>
          <w:sz w:val="28"/>
        </w:rPr>
        <w:t xml:space="preserve">
      10) 6 - процесс – "АХАЖ" АЖ акт жазбаларының болмауына байланысты сұратылатын қызметтен бас тарту туралы хабарламаны қалыптастыру; </w:t>
      </w:r>
    </w:p>
    <w:bookmarkEnd w:id="280"/>
    <w:bookmarkStart w:name="z660" w:id="281"/>
    <w:p>
      <w:pPr>
        <w:spacing w:after="0"/>
        <w:ind w:left="0"/>
        <w:jc w:val="both"/>
      </w:pPr>
      <w:r>
        <w:rPr>
          <w:rFonts w:ascii="Times New Roman"/>
          <w:b w:val="false"/>
          <w:i w:val="false"/>
          <w:color w:val="000000"/>
          <w:sz w:val="28"/>
        </w:rPr>
        <w:t>
      11) 7 - процесс – мемлекеттік көрсетілетін қызметті электрондық үкіметтің төлемдік шлюзі (бұдан əрі – ЭҮТШ) арқылы төлеу;</w:t>
      </w:r>
    </w:p>
    <w:bookmarkEnd w:id="281"/>
    <w:bookmarkStart w:name="z661" w:id="282"/>
    <w:p>
      <w:pPr>
        <w:spacing w:after="0"/>
        <w:ind w:left="0"/>
        <w:jc w:val="both"/>
      </w:pPr>
      <w:r>
        <w:rPr>
          <w:rFonts w:ascii="Times New Roman"/>
          <w:b w:val="false"/>
          <w:i w:val="false"/>
          <w:color w:val="000000"/>
          <w:sz w:val="28"/>
        </w:rPr>
        <w:t xml:space="preserve">
      12) 4 - шарт – көрсетілетін қызметті берушімен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негіз болатын көрсетілетін қызметті алушының жалғаған құжаттарының сəйкестігін тексеру (өңдеу);</w:t>
      </w:r>
    </w:p>
    <w:bookmarkEnd w:id="282"/>
    <w:bookmarkStart w:name="z662" w:id="283"/>
    <w:p>
      <w:pPr>
        <w:spacing w:after="0"/>
        <w:ind w:left="0"/>
        <w:jc w:val="both"/>
      </w:pPr>
      <w:r>
        <w:rPr>
          <w:rFonts w:ascii="Times New Roman"/>
          <w:b w:val="false"/>
          <w:i w:val="false"/>
          <w:color w:val="000000"/>
          <w:sz w:val="28"/>
        </w:rPr>
        <w:t>
      13) 8 -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283"/>
    <w:bookmarkStart w:name="z663" w:id="284"/>
    <w:p>
      <w:pPr>
        <w:spacing w:after="0"/>
        <w:ind w:left="0"/>
        <w:jc w:val="both"/>
      </w:pPr>
      <w:r>
        <w:rPr>
          <w:rFonts w:ascii="Times New Roman"/>
          <w:b w:val="false"/>
          <w:i w:val="false"/>
          <w:color w:val="000000"/>
          <w:sz w:val="28"/>
        </w:rPr>
        <w:t>
      14) 9 - процесс – көрсетілетін қызметті алушының порталмен қалыптастырылған қызмет нəтижесін (хабарлама) алуы. Электрондық құжат көрсетілетін қызметті беруші қызметкерінің ЭЦҚ пайдалана отырып қалыптастырылады.</w:t>
      </w:r>
    </w:p>
    <w:bookmarkEnd w:id="284"/>
    <w:bookmarkStart w:name="z664" w:id="285"/>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285"/>
    <w:bookmarkStart w:name="z665" w:id="286"/>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рəсімдерінің (іс-қимылдарының)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сəйкес мемлекеттік қызмет көрсетудің бизнес- процестерінің анықтамалығында көрсетіледі. Мемлекеттік қызмет көрсетудің бизнес-процестерінің анықтамалығы қызметті берушінің интернет- ресурсында орналастырылады.</w:t>
      </w:r>
    </w:p>
    <w:bookmarkEnd w:id="2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"Атын, әкесінің атын, тегін ауыстыруды тіркеу, оның ішінде азаматтықхал актілері жазбаларына өзгерістер, толықтырулар мен түзетулер енгізу" мемлекеттік қызмет көрсетудің бизнес-процестеріәнің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380" w:id="287"/>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287"/>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10.05.2017 </w:t>
      </w:r>
      <w:r>
        <w:rPr>
          <w:rFonts w:ascii="Times New Roman"/>
          <w:b w:val="false"/>
          <w:i w:val="false"/>
          <w:color w:val="ff0000"/>
          <w:sz w:val="28"/>
        </w:rPr>
        <w:t>№ 106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241" w:id="2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"Азаматтық хал актілерінің жазбаларын қалпына келтіру"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8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 w:id="289"/>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 w:id="2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w:t>
      </w:r>
    </w:p>
    <w:bookmarkEnd w:id="290"/>
    <w:bookmarkStart w:name="z104" w:id="291"/>
    <w:p>
      <w:pPr>
        <w:spacing w:after="0"/>
        <w:ind w:left="0"/>
        <w:jc w:val="both"/>
      </w:pPr>
      <w:r>
        <w:rPr>
          <w:rFonts w:ascii="Times New Roman"/>
          <w:b w:val="false"/>
          <w:i w:val="false"/>
          <w:color w:val="000000"/>
          <w:sz w:val="28"/>
        </w:rPr>
        <w:t xml:space="preserve">
      жеке басын куәландыратын құжатты көрсету кезінде азаматтық хал актісін мемлекеттік тіркеу туралы куәлік не Қазақстан Республикасы Әділет министрінің 2015 жылғы 17 маусымдағы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бекітілген "Азаматтық хал актілерінің жазбаларын қалпына келтіру" мемлекеттік көрсетілетін қызмет көрсету стандартының (бұдан әрі – Стандарт) </w:t>
      </w:r>
      <w:r>
        <w:rPr>
          <w:rFonts w:ascii="Times New Roman"/>
          <w:b w:val="false"/>
          <w:i w:val="false"/>
          <w:color w:val="000000"/>
          <w:sz w:val="28"/>
        </w:rPr>
        <w:t>10 тармағы</w:t>
      </w:r>
      <w:r>
        <w:rPr>
          <w:rFonts w:ascii="Times New Roman"/>
          <w:b w:val="false"/>
          <w:i w:val="false"/>
          <w:color w:val="000000"/>
          <w:sz w:val="28"/>
        </w:rPr>
        <w:t xml:space="preserve"> бойынша мемлекеттік қызмет көрсетуден бас тарту туралы қағаз жеткізгіштегі дәлелді жауап.</w:t>
      </w:r>
    </w:p>
    <w:bookmarkEnd w:id="291"/>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келтірукүнінің тағайындалғаны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248" w:id="292"/>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сəйкес нысан бойынша өтініш беру мемлекеттiк қызмет көрсету жөніндегі рəсімді (iс-қимылды) бастау үшін негіз болып табылады.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293"/>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(iс-қимылдың) мазмұны жəне оның нəтижесі:</w:t>
      </w:r>
    </w:p>
    <w:bookmarkEnd w:id="293"/>
    <w:bookmarkStart w:name="z250" w:id="29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294"/>
    <w:bookmarkStart w:name="z251" w:id="295"/>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295"/>
    <w:bookmarkStart w:name="z252" w:id="296"/>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қарауға жолдайды;</w:t>
      </w:r>
    </w:p>
    <w:bookmarkEnd w:id="296"/>
    <w:bookmarkStart w:name="z253" w:id="297"/>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297"/>
    <w:bookmarkStart w:name="z669" w:id="2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6 (бір) жұмыс күні ішінде көрсетілетін қызметті берушінің басшысына қол қою үшін жолдайды;</w:t>
      </w:r>
    </w:p>
    <w:bookmarkEnd w:id="298"/>
    <w:p>
      <w:pPr>
        <w:spacing w:after="0"/>
        <w:ind w:left="0"/>
        <w:jc w:val="both"/>
      </w:pPr>
      <w:r>
        <w:rPr>
          <w:rFonts w:ascii="Times New Roman"/>
          <w:b w:val="false"/>
          <w:i w:val="false"/>
          <w:color w:val="000000"/>
          <w:sz w:val="28"/>
        </w:rPr>
        <w:t>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p>
      <w:pPr>
        <w:spacing w:after="0"/>
        <w:ind w:left="0"/>
        <w:jc w:val="both"/>
      </w:pPr>
      <w:r>
        <w:rPr>
          <w:rFonts w:ascii="Times New Roman"/>
          <w:b w:val="false"/>
          <w:i w:val="false"/>
          <w:color w:val="000000"/>
          <w:sz w:val="28"/>
        </w:rPr>
        <w:t>
      порталда – азаматтық хал акт жазбасын қалпына келтіру күнін тағайындау туралы хабарламаны алу – 1 (бір) жұмыс күні;</w:t>
      </w:r>
    </w:p>
    <w:bookmarkStart w:name="z672" w:id="299"/>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 Нəтижесі – куəлікке қол қойып, елтаңбалы мөр басады;</w:t>
      </w:r>
    </w:p>
    <w:bookmarkEnd w:id="299"/>
    <w:bookmarkStart w:name="z673" w:id="300"/>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13.11.2019 </w:t>
      </w:r>
      <w:r>
        <w:rPr>
          <w:rFonts w:ascii="Times New Roman"/>
          <w:b w:val="false"/>
          <w:i w:val="false"/>
          <w:color w:val="000000"/>
          <w:sz w:val="28"/>
        </w:rPr>
        <w:t xml:space="preserve">№ 238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үрдісінде көрсетiлетiн қызметтi берушiнiң құрылымдық бөлiмшелерiнiң (қызметкерлерiнiң) өзара iс-қимылы тəртiбiн сипаттау</w:t>
      </w:r>
    </w:p>
    <w:bookmarkStart w:name="z674" w:id="3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көрсетілетін қызметті берушiнiң құрылымдық бөлiмшелерінің (қызметкерлерінің) тiзбесі:</w:t>
      </w:r>
    </w:p>
    <w:bookmarkEnd w:id="30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0" w:id="302"/>
    <w:p>
      <w:pPr>
        <w:spacing w:after="0"/>
        <w:ind w:left="0"/>
        <w:jc w:val="both"/>
      </w:pPr>
      <w:r>
        <w:rPr>
          <w:rFonts w:ascii="Times New Roman"/>
          <w:b w:val="false"/>
          <w:i w:val="false"/>
          <w:color w:val="000000"/>
          <w:sz w:val="28"/>
        </w:rPr>
        <w:t>
      7. Көрсетілетін қызметті берушінің құрылымдық бөлiмшелерінің</w:t>
      </w:r>
    </w:p>
    <w:bookmarkEnd w:id="302"/>
    <w:bookmarkStart w:name="z681" w:id="303"/>
    <w:p>
      <w:pPr>
        <w:spacing w:after="0"/>
        <w:ind w:left="0"/>
        <w:jc w:val="both"/>
      </w:pPr>
      <w:r>
        <w:rPr>
          <w:rFonts w:ascii="Times New Roman"/>
          <w:b w:val="false"/>
          <w:i w:val="false"/>
          <w:color w:val="000000"/>
          <w:sz w:val="28"/>
        </w:rPr>
        <w:t>
      (қызметкерлерінің) арасындағы рəсiмдердің (iс-əрекеттердің) реттiлiгiн сипаттау:</w:t>
      </w:r>
    </w:p>
    <w:bookmarkEnd w:id="303"/>
    <w:bookmarkStart w:name="z682" w:id="30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304"/>
    <w:bookmarkStart w:name="z683" w:id="305"/>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305"/>
    <w:bookmarkStart w:name="z684" w:id="306"/>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белгісімен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w:t>
      </w:r>
    </w:p>
    <w:bookmarkEnd w:id="306"/>
    <w:bookmarkStart w:name="z685" w:id="307"/>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w:t>
      </w:r>
    </w:p>
    <w:bookmarkEnd w:id="307"/>
    <w:bookmarkStart w:name="z686" w:id="3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6 (бір) жұмыс күні ішінде көрсетілетін қызметті берушінің басшысына қол қою үшін жолдайды;</w:t>
      </w:r>
    </w:p>
    <w:bookmarkEnd w:id="308"/>
    <w:p>
      <w:pPr>
        <w:spacing w:after="0"/>
        <w:ind w:left="0"/>
        <w:jc w:val="both"/>
      </w:pPr>
      <w:r>
        <w:rPr>
          <w:rFonts w:ascii="Times New Roman"/>
          <w:b w:val="false"/>
          <w:i w:val="false"/>
          <w:color w:val="000000"/>
          <w:sz w:val="28"/>
        </w:rPr>
        <w:t>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p>
      <w:pPr>
        <w:spacing w:after="0"/>
        <w:ind w:left="0"/>
        <w:jc w:val="both"/>
      </w:pPr>
      <w:r>
        <w:rPr>
          <w:rFonts w:ascii="Times New Roman"/>
          <w:b w:val="false"/>
          <w:i w:val="false"/>
          <w:color w:val="000000"/>
          <w:sz w:val="28"/>
        </w:rPr>
        <w:t>
      порталда – азаматтық хал акт жазбасын қалпына келтіру күнін тағайындау туралы хабарламаны алу – 1 (бір) жұмыс күні;</w:t>
      </w:r>
    </w:p>
    <w:bookmarkStart w:name="z688" w:id="309"/>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309"/>
    <w:bookmarkStart w:name="z689" w:id="310"/>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690" w:id="311"/>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End w:id="311"/>
    <w:bookmarkStart w:name="z691" w:id="31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312"/>
    <w:bookmarkStart w:name="z692" w:id="313"/>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313"/>
    <w:bookmarkStart w:name="z693" w:id="314"/>
    <w:p>
      <w:pPr>
        <w:spacing w:after="0"/>
        <w:ind w:left="0"/>
        <w:jc w:val="both"/>
      </w:pPr>
      <w:r>
        <w:rPr>
          <w:rFonts w:ascii="Times New Roman"/>
          <w:b w:val="false"/>
          <w:i w:val="false"/>
          <w:color w:val="000000"/>
          <w:sz w:val="28"/>
        </w:rPr>
        <w:t>
      сұрау салудың нөмірі жəне қабылданған күні;</w:t>
      </w:r>
    </w:p>
    <w:bookmarkEnd w:id="314"/>
    <w:bookmarkStart w:name="z694" w:id="315"/>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315"/>
    <w:bookmarkStart w:name="z695" w:id="316"/>
    <w:p>
      <w:pPr>
        <w:spacing w:after="0"/>
        <w:ind w:left="0"/>
        <w:jc w:val="both"/>
      </w:pPr>
      <w:r>
        <w:rPr>
          <w:rFonts w:ascii="Times New Roman"/>
          <w:b w:val="false"/>
          <w:i w:val="false"/>
          <w:color w:val="000000"/>
          <w:sz w:val="28"/>
        </w:rPr>
        <w:t>
      қоса берілген құжаттардың саны мен атауы;</w:t>
      </w:r>
    </w:p>
    <w:bookmarkEnd w:id="316"/>
    <w:bookmarkStart w:name="z696" w:id="317"/>
    <w:p>
      <w:pPr>
        <w:spacing w:after="0"/>
        <w:ind w:left="0"/>
        <w:jc w:val="both"/>
      </w:pPr>
      <w:r>
        <w:rPr>
          <w:rFonts w:ascii="Times New Roman"/>
          <w:b w:val="false"/>
          <w:i w:val="false"/>
          <w:color w:val="000000"/>
          <w:sz w:val="28"/>
        </w:rPr>
        <w:t>
      құжаттарды беру күні (уақыты) жəне орны;</w:t>
      </w:r>
    </w:p>
    <w:bookmarkEnd w:id="317"/>
    <w:bookmarkStart w:name="z697" w:id="318"/>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318"/>
    <w:bookmarkStart w:name="z698" w:id="319"/>
    <w:p>
      <w:pPr>
        <w:spacing w:after="0"/>
        <w:ind w:left="0"/>
        <w:jc w:val="both"/>
      </w:pPr>
      <w:r>
        <w:rPr>
          <w:rFonts w:ascii="Times New Roman"/>
          <w:b w:val="false"/>
          <w:i w:val="false"/>
          <w:color w:val="000000"/>
          <w:sz w:val="28"/>
        </w:rPr>
        <w:t xml:space="preserve">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Нəтижесі – құжаттар қабылдау; көрсетілетін қызметті алушы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нысаны бойынша құжат қабылдаудан бас тартқаны туралы қолхат береді.</w:t>
      </w:r>
    </w:p>
    <w:bookmarkEnd w:id="319"/>
    <w:bookmarkStart w:name="z699" w:id="320"/>
    <w:p>
      <w:pPr>
        <w:spacing w:after="0"/>
        <w:ind w:left="0"/>
        <w:jc w:val="both"/>
      </w:pPr>
      <w:r>
        <w:rPr>
          <w:rFonts w:ascii="Times New Roman"/>
          <w:b w:val="false"/>
          <w:i w:val="false"/>
          <w:color w:val="000000"/>
          <w:sz w:val="28"/>
        </w:rPr>
        <w:t>
      3) Мемлекеттік корпорация инспекторы құжаттарды 30 (отыз) минут ішінде жинақтау секторына береді. Нəтижесі - құжаттарды беру;</w:t>
      </w:r>
    </w:p>
    <w:bookmarkEnd w:id="320"/>
    <w:bookmarkStart w:name="z700" w:id="321"/>
    <w:p>
      <w:pPr>
        <w:spacing w:after="0"/>
        <w:ind w:left="0"/>
        <w:jc w:val="both"/>
      </w:pPr>
      <w:r>
        <w:rPr>
          <w:rFonts w:ascii="Times New Roman"/>
          <w:b w:val="false"/>
          <w:i w:val="false"/>
          <w:color w:val="000000"/>
          <w:sz w:val="28"/>
        </w:rPr>
        <w:t>
      4)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321"/>
    <w:bookmarkStart w:name="z701" w:id="322"/>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басшысына береді. Нəтижесі – тіркеу;</w:t>
      </w:r>
    </w:p>
    <w:bookmarkEnd w:id="322"/>
    <w:bookmarkStart w:name="z702" w:id="323"/>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 Нəтижесі – орындауға жолдау;</w:t>
      </w:r>
    </w:p>
    <w:bookmarkEnd w:id="323"/>
    <w:bookmarkStart w:name="z703" w:id="324"/>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15 (он бес) күнтізбелік күн ішінде көрсетілетін қызметті берушінің басшысына қол қою үшін жолдайды;</w:t>
      </w:r>
    </w:p>
    <w:bookmarkEnd w:id="324"/>
    <w:bookmarkStart w:name="z704" w:id="325"/>
    <w:p>
      <w:pPr>
        <w:spacing w:after="0"/>
        <w:ind w:left="0"/>
        <w:jc w:val="both"/>
      </w:pPr>
      <w:r>
        <w:rPr>
          <w:rFonts w:ascii="Times New Roman"/>
          <w:b w:val="false"/>
          <w:i w:val="false"/>
          <w:color w:val="000000"/>
          <w:sz w:val="28"/>
        </w:rPr>
        <w:t>
      басқа мемлекеттік органдарға сұрау салу жəне қосымша зерделеу немесе тексеру қажет болған кезде қарау мерзімі 30 (отыз) күнтізбелік күннен аспайтын уақытқа ұзартылады, қарау мерзімі ұзартылған кезден бастап 3 (үш) күнтізбелік күн ішінде көрсетілетін қызметті алушы хабардар етіледі.</w:t>
      </w:r>
    </w:p>
    <w:bookmarkEnd w:id="325"/>
    <w:bookmarkStart w:name="z705" w:id="326"/>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End w:id="326"/>
    <w:bookmarkStart w:name="z706" w:id="327"/>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 Нəтижесі – куəлікке қол қойып, елтаңбалы мөр басады;</w:t>
      </w:r>
    </w:p>
    <w:bookmarkEnd w:id="327"/>
    <w:bookmarkStart w:name="z707" w:id="328"/>
    <w:p>
      <w:pPr>
        <w:spacing w:after="0"/>
        <w:ind w:left="0"/>
        <w:jc w:val="both"/>
      </w:pPr>
      <w:r>
        <w:rPr>
          <w:rFonts w:ascii="Times New Roman"/>
          <w:b w:val="false"/>
          <w:i w:val="false"/>
          <w:color w:val="000000"/>
          <w:sz w:val="28"/>
        </w:rPr>
        <w:t>
      9) көрсетілетін қызметті берушінің кеңсе қызметкері мемлекеттік қызмет көрсету нəтижесін тіркейді жəне тізілім негізінде Мемлекеттік корпорация курьеріне береді. Нəтижесі – мемлекеттік қызмет көрсету нəтижесін тіркейді жəне береді;</w:t>
      </w:r>
    </w:p>
    <w:bookmarkEnd w:id="328"/>
    <w:bookmarkStart w:name="z708" w:id="329"/>
    <w:p>
      <w:pPr>
        <w:spacing w:after="0"/>
        <w:ind w:left="0"/>
        <w:jc w:val="both"/>
      </w:pPr>
      <w:r>
        <w:rPr>
          <w:rFonts w:ascii="Times New Roman"/>
          <w:b w:val="false"/>
          <w:i w:val="false"/>
          <w:color w:val="000000"/>
          <w:sz w:val="28"/>
        </w:rPr>
        <w:t xml:space="preserve">
      10) Мемлекеттік корпорация курьері мемлекеттік қызмет көрсету нəтижесін Мемлекеттік корпорацияның құжаттарды беру секторына 1 (бір) жұмыс күн ішінде береді. Нəтижесі – мемлекеттік қызмет көрсету нəтижесін береді; </w:t>
      </w:r>
    </w:p>
    <w:bookmarkEnd w:id="329"/>
    <w:bookmarkStart w:name="z709" w:id="330"/>
    <w:p>
      <w:pPr>
        <w:spacing w:after="0"/>
        <w:ind w:left="0"/>
        <w:jc w:val="both"/>
      </w:pPr>
      <w:r>
        <w:rPr>
          <w:rFonts w:ascii="Times New Roman"/>
          <w:b w:val="false"/>
          <w:i w:val="false"/>
          <w:color w:val="000000"/>
          <w:sz w:val="28"/>
        </w:rPr>
        <w:t>
      11) беру секторы мемлекеттік қызмет көрсету нəтижесін көрсетілетін қызметті алушыға сол күн ішінде береді. Нəтижесі – мемлекеттік қызмет көрсету нəтижесін береді.</w:t>
      </w:r>
    </w:p>
    <w:bookmarkEnd w:id="330"/>
    <w:bookmarkStart w:name="z710" w:id="33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рəсімдерінің (іс- қимылдардың), өзара іс-əрекеттерінің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сəйкес мемлекеттік қызмет көрсетудің бизнес-процестерінің анықтамалығында көрсетіледі</w:t>
      </w:r>
    </w:p>
    <w:bookmarkEnd w:id="331"/>
    <w:bookmarkStart w:name="z711" w:id="332"/>
    <w:p>
      <w:pPr>
        <w:spacing w:after="0"/>
        <w:ind w:left="0"/>
        <w:jc w:val="both"/>
      </w:pPr>
      <w:r>
        <w:rPr>
          <w:rFonts w:ascii="Times New Roman"/>
          <w:b w:val="false"/>
          <w:i w:val="false"/>
          <w:color w:val="000000"/>
          <w:sz w:val="28"/>
        </w:rPr>
        <w:t xml:space="preserve">
      Мемлекеттік қызметті көрсетудің бизнес-процестерінің анықтамалығы көрсетілетін қызметті берушінің интернет-ресурсында орналастырылады. </w:t>
      </w:r>
    </w:p>
    <w:bookmarkEnd w:id="332"/>
    <w:p>
      <w:pPr>
        <w:spacing w:after="0"/>
        <w:ind w:left="0"/>
        <w:jc w:val="both"/>
      </w:pPr>
      <w:r>
        <w:rPr>
          <w:rFonts w:ascii="Times New Roman"/>
          <w:b w:val="false"/>
          <w:i w:val="false"/>
          <w:color w:val="000000"/>
          <w:sz w:val="28"/>
        </w:rPr>
        <w:t>
      10. Портал арқылы мемлекеттік қызмет көрсету кезіндегі жүгіну жəне функционалдық өзара іс-əрекет тəртібін сипаттау:</w:t>
      </w:r>
    </w:p>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алушымен қызмет алу үшін ЖСН жəне паролін порталға енгізу (авторизациялау процесі);</w:t>
      </w:r>
    </w:p>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 ЖСН мен пароль арқылы порталда тексеру;</w:t>
      </w:r>
    </w:p>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сондай – ақ тұтынушымен сондай-ақ тұтынушымен сұрауды нақтылау үшін (қол қою үшін) электрондық цифрлық қолтаңбамен (бұдан әрі – ЭЦҚ) тіркеу куəлігін таңдау;</w:t>
      </w:r>
    </w:p>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p>
      <w:pPr>
        <w:spacing w:after="0"/>
        <w:ind w:left="0"/>
        <w:jc w:val="both"/>
      </w:pPr>
      <w:r>
        <w:rPr>
          <w:rFonts w:ascii="Times New Roman"/>
          <w:b w:val="false"/>
          <w:i w:val="false"/>
          <w:color w:val="000000"/>
          <w:sz w:val="28"/>
        </w:rPr>
        <w:t xml:space="preserve">
      9) 3 - шарт - қызмет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 болуына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Портал арқылы мемлекеттік қызметті көрсетуде қолданылған ақпараттық жүйелердің функционалдық өзара іс-əрекеттері осы регламенттің 2 қосымшасына сəйкес диаграммасында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10 - тармақпен толықтырылды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 қалпына келтіру"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қызметіне 1 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 көрсетудің бизнес-проестерінің анықтама</w:t>
      </w:r>
    </w:p>
    <w:p>
      <w:pPr>
        <w:spacing w:after="0"/>
        <w:ind w:left="0"/>
        <w:jc w:val="both"/>
      </w:pPr>
      <w:r>
        <w:rPr>
          <w:rFonts w:ascii="Times New Roman"/>
          <w:b w:val="false"/>
          <w:i w:val="false"/>
          <w:color w:val="ff0000"/>
          <w:sz w:val="28"/>
        </w:rPr>
        <w:t xml:space="preserve">
      Ескерту. 1 - қосымша жаңа редакцияда -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Маңғыстау облысы әкімдігінің 13.11.2019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 қалпына келтіру"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both"/>
      </w:pPr>
      <w:r>
        <w:rPr>
          <w:rFonts w:ascii="Times New Roman"/>
          <w:b w:val="false"/>
          <w:i w:val="false"/>
          <w:color w:val="ff0000"/>
          <w:sz w:val="28"/>
        </w:rPr>
        <w:t xml:space="preserve">
      Ескерту. Регламент 2 - қосымшамен толықтырылды - Маңғыстау облысы әкімдігінің 13.11.2019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382" w:id="333"/>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33"/>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10.05.2017 </w:t>
      </w:r>
      <w:r>
        <w:rPr>
          <w:rFonts w:ascii="Times New Roman"/>
          <w:b w:val="false"/>
          <w:i w:val="false"/>
          <w:color w:val="ff0000"/>
          <w:sz w:val="28"/>
        </w:rPr>
        <w:t xml:space="preserve">№ 106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300" w:id="3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"Қайтыс болуды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334"/>
    <w:bookmarkStart w:name="z148" w:id="33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335"/>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7" w:id="336"/>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13.11.2019 </w:t>
      </w:r>
      <w:r>
        <w:rPr>
          <w:rFonts w:ascii="Times New Roman"/>
          <w:b w:val="false"/>
          <w:i w:val="false"/>
          <w:color w:val="000000"/>
          <w:sz w:val="28"/>
        </w:rPr>
        <w:t xml:space="preserve">№ 238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8" w:id="337"/>
    <w:p>
      <w:pPr>
        <w:spacing w:after="0"/>
        <w:ind w:left="0"/>
        <w:jc w:val="both"/>
      </w:pPr>
      <w:r>
        <w:rPr>
          <w:rFonts w:ascii="Times New Roman"/>
          <w:b w:val="false"/>
          <w:i w:val="false"/>
          <w:color w:val="000000"/>
          <w:sz w:val="28"/>
        </w:rPr>
        <w:t>
      3. Мемлекеттік қызметті көрсету нәтижесі:</w:t>
      </w:r>
    </w:p>
    <w:bookmarkEnd w:id="337"/>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қайтыс болу туралы куәлік немесе анықтама,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маусымдағы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көрсету стандартының (бұдан әрі – Стандарт) </w:t>
      </w:r>
      <w:r>
        <w:rPr>
          <w:rFonts w:ascii="Times New Roman"/>
          <w:b w:val="false"/>
          <w:i w:val="false"/>
          <w:color w:val="000000"/>
          <w:sz w:val="28"/>
        </w:rPr>
        <w:t>10 тармағына</w:t>
      </w:r>
      <w:r>
        <w:rPr>
          <w:rFonts w:ascii="Times New Roman"/>
          <w:b w:val="false"/>
          <w:i w:val="false"/>
          <w:color w:val="000000"/>
          <w:sz w:val="28"/>
        </w:rPr>
        <w:t xml:space="preserve"> сәйкес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 көрсету нəтижесін ұсыну нысаны: қағаз түрінде.</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719" w:id="338"/>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Қазақстан Республикасы Əділет министрінің 2015 жылғы 17 сəуірдегі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жəне апостильдеу мəселелері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"Қайтыс болуды тіркеу, оның ішінде азаматтық хал актілері жазбаларына өзгерістер, толықтырулар мен түзетулер </w:t>
      </w:r>
    </w:p>
    <w:bookmarkEnd w:id="338"/>
    <w:bookmarkStart w:name="z720" w:id="339"/>
    <w:p>
      <w:pPr>
        <w:spacing w:after="0"/>
        <w:ind w:left="0"/>
        <w:jc w:val="both"/>
      </w:pPr>
      <w:r>
        <w:rPr>
          <w:rFonts w:ascii="Times New Roman"/>
          <w:b w:val="false"/>
          <w:i w:val="false"/>
          <w:color w:val="000000"/>
          <w:sz w:val="28"/>
        </w:rPr>
        <w:t xml:space="preserve">
      енгізу" мемлекеттік көрсетілетін қызметі Стандартының (бұдан 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сəйкес нысан бойынша өтініш мемлекеттiк қызмет көрсету жөніндегі рəсімді (iс-қимылы) бастау үшін негіз болып табылады.</w:t>
      </w:r>
    </w:p>
    <w:bookmarkEnd w:id="339"/>
    <w:bookmarkStart w:name="z721" w:id="340"/>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 қимылдық) мазмұны жəне оның нəтижесі:</w:t>
      </w:r>
    </w:p>
    <w:bookmarkEnd w:id="340"/>
    <w:bookmarkStart w:name="z722" w:id="34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341"/>
    <w:bookmarkStart w:name="z723" w:id="342"/>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342"/>
    <w:bookmarkStart w:name="z724" w:id="343"/>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 xml:space="preserve">4-тармағында </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қарауға жолдайды;</w:t>
      </w:r>
    </w:p>
    <w:bookmarkEnd w:id="343"/>
    <w:bookmarkStart w:name="z725" w:id="344"/>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 Нəтижесі – орындауға жолдайды;</w:t>
      </w:r>
    </w:p>
    <w:bookmarkEnd w:id="344"/>
    <w:bookmarkStart w:name="z728" w:id="345"/>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1 (бір) жұмыс күні ішінде көрсетілетін қызметті берушінің басшысына қол қою үшін жолдайды; </w:t>
      </w:r>
    </w:p>
    <w:bookmarkEnd w:id="34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 </w:t>
      </w:r>
    </w:p>
    <w:bookmarkStart w:name="z163" w:id="346"/>
    <w:p>
      <w:pPr>
        <w:spacing w:after="0"/>
        <w:ind w:left="0"/>
        <w:jc w:val="both"/>
      </w:pPr>
      <w:r>
        <w:rPr>
          <w:rFonts w:ascii="Times New Roman"/>
          <w:b w:val="false"/>
          <w:i w:val="false"/>
          <w:color w:val="000000"/>
          <w:sz w:val="28"/>
        </w:rPr>
        <w:t>
      порталда – азаматтық хал акт жазбасын қалпына келтіру күнін тағайындау туралы хабарламаны алу – 1 (бір) жұмыс күні;</w:t>
      </w:r>
    </w:p>
    <w:bookmarkEnd w:id="346"/>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Start w:name="z729" w:id="347"/>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(анықтамаға) елтаңбалы мөр басады жəне көрсетілетін қызметті берушінің кеңсесіне 15 (он бес) минут ішінде жолдайды. Нəтижесі – куəлікке (анықтамаға) қол қояды жəне елтаңбалы мөр басады;</w:t>
      </w:r>
    </w:p>
    <w:bookmarkEnd w:id="347"/>
    <w:bookmarkStart w:name="z730" w:id="348"/>
    <w:p>
      <w:pPr>
        <w:spacing w:after="0"/>
        <w:ind w:left="0"/>
        <w:jc w:val="both"/>
      </w:pPr>
      <w:r>
        <w:rPr>
          <w:rFonts w:ascii="Times New Roman"/>
          <w:b w:val="false"/>
          <w:i w:val="false"/>
          <w:color w:val="000000"/>
          <w:sz w:val="28"/>
        </w:rPr>
        <w:t>
      7)көрсетілетін қызметті берушінің кеңсе қызметкері куəлікті (анықтаманы) тіркейді жəне көрсетілетін қызметті алушыға қолын қойғызып береді. Нəтижесі – куəлікті (анықтаманы) береді.</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13.11.2019 № </w:t>
      </w:r>
      <w:r>
        <w:rPr>
          <w:rFonts w:ascii="Times New Roman"/>
          <w:b w:val="false"/>
          <w:i w:val="false"/>
          <w:color w:val="000000"/>
          <w:sz w:val="28"/>
        </w:rPr>
        <w:t>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 құрылымдық бөлiмшелерiнiң (қызметкерлерiнiң) өзара iс- қимылы тəртiбiн сипаттау</w:t>
      </w:r>
    </w:p>
    <w:bookmarkStart w:name="z731" w:id="3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көрсетілетін қызметті берушiнiң құрылымдық бөлiмшелерінің (қызметкерлерінің) тiзбесі:</w:t>
      </w:r>
    </w:p>
    <w:bookmarkEnd w:id="349"/>
    <w:p>
      <w:pPr>
        <w:spacing w:after="0"/>
        <w:ind w:left="0"/>
        <w:jc w:val="both"/>
      </w:pPr>
      <w:r>
        <w:rPr>
          <w:rFonts w:ascii="Times New Roman"/>
          <w:b w:val="false"/>
          <w:i w:val="false"/>
          <w:color w:val="000000"/>
          <w:sz w:val="28"/>
        </w:rPr>
        <w:t>
      1) көрсетілетін қызметті берушінің кеңсе қызметкері;</w:t>
      </w:r>
    </w:p>
    <w:bookmarkStart w:name="z168" w:id="350"/>
    <w:p>
      <w:pPr>
        <w:spacing w:after="0"/>
        <w:ind w:left="0"/>
        <w:jc w:val="both"/>
      </w:pPr>
      <w:r>
        <w:rPr>
          <w:rFonts w:ascii="Times New Roman"/>
          <w:b w:val="false"/>
          <w:i w:val="false"/>
          <w:color w:val="000000"/>
          <w:sz w:val="28"/>
        </w:rPr>
        <w:t>
      2) көрсетілетін қызметті берушінің басшысы;</w:t>
      </w:r>
    </w:p>
    <w:bookmarkEnd w:id="350"/>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7" w:id="351"/>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351"/>
    <w:bookmarkStart w:name="z738" w:id="35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352"/>
    <w:bookmarkStart w:name="z739" w:id="353"/>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353"/>
    <w:bookmarkStart w:name="z740" w:id="354"/>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w:t>
      </w:r>
    </w:p>
    <w:bookmarkEnd w:id="354"/>
    <w:bookmarkStart w:name="z741" w:id="355"/>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жолдайды;</w:t>
      </w:r>
    </w:p>
    <w:bookmarkEnd w:id="355"/>
    <w:bookmarkStart w:name="z743" w:id="356"/>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1 (бір) жұмыс күні ішінде көрсетілетін қызметті берушінің басшысына қол қою үшін жолдайды;</w:t>
      </w:r>
    </w:p>
    <w:bookmarkEnd w:id="35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w:t>
      </w:r>
    </w:p>
    <w:p>
      <w:pPr>
        <w:spacing w:after="0"/>
        <w:ind w:left="0"/>
        <w:jc w:val="both"/>
      </w:pPr>
      <w:r>
        <w:rPr>
          <w:rFonts w:ascii="Times New Roman"/>
          <w:b w:val="false"/>
          <w:i w:val="false"/>
          <w:color w:val="000000"/>
          <w:sz w:val="28"/>
        </w:rPr>
        <w:t>
      порталда – өтінішті қабылдағанын растау бөлігінде хабарлама алу – 1 (бір) жұмыс күн;</w:t>
      </w:r>
    </w:p>
    <w:bookmarkStart w:name="z744" w:id="357"/>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(анықтамаға) елтаңбалы мөр басады жəне көрсетілетін қызметті берушінің кеңсесіне 15 (он бес) минут ішінде жолдайды;</w:t>
      </w:r>
    </w:p>
    <w:bookmarkEnd w:id="357"/>
    <w:bookmarkStart w:name="z745" w:id="358"/>
    <w:p>
      <w:pPr>
        <w:spacing w:after="0"/>
        <w:ind w:left="0"/>
        <w:jc w:val="both"/>
      </w:pPr>
      <w:r>
        <w:rPr>
          <w:rFonts w:ascii="Times New Roman"/>
          <w:b w:val="false"/>
          <w:i w:val="false"/>
          <w:color w:val="000000"/>
          <w:sz w:val="28"/>
        </w:rPr>
        <w:t>
      7) көрсетілетін қызметті берушінің кеңсе қызметкері куəлікті (анықтаманы) тіркейді жəне көрсетілетін қызметті алушыға қолын қойғызып береді. Нәтижесі-куәлікті (анықтаманы) береді.</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746" w:id="359"/>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End w:id="359"/>
    <w:bookmarkStart w:name="z747" w:id="36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360"/>
    <w:bookmarkStart w:name="z748" w:id="361"/>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361"/>
    <w:bookmarkStart w:name="z749" w:id="362"/>
    <w:p>
      <w:pPr>
        <w:spacing w:after="0"/>
        <w:ind w:left="0"/>
        <w:jc w:val="both"/>
      </w:pPr>
      <w:r>
        <w:rPr>
          <w:rFonts w:ascii="Times New Roman"/>
          <w:b w:val="false"/>
          <w:i w:val="false"/>
          <w:color w:val="000000"/>
          <w:sz w:val="28"/>
        </w:rPr>
        <w:t>
      сұрау салудың нөмірі жəне қабылданған күні;</w:t>
      </w:r>
    </w:p>
    <w:bookmarkEnd w:id="362"/>
    <w:bookmarkStart w:name="z750" w:id="363"/>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363"/>
    <w:bookmarkStart w:name="z751" w:id="364"/>
    <w:p>
      <w:pPr>
        <w:spacing w:after="0"/>
        <w:ind w:left="0"/>
        <w:jc w:val="both"/>
      </w:pPr>
      <w:r>
        <w:rPr>
          <w:rFonts w:ascii="Times New Roman"/>
          <w:b w:val="false"/>
          <w:i w:val="false"/>
          <w:color w:val="000000"/>
          <w:sz w:val="28"/>
        </w:rPr>
        <w:t>
      қоса берілген құжаттардың саны мен атауы;</w:t>
      </w:r>
    </w:p>
    <w:bookmarkEnd w:id="364"/>
    <w:bookmarkStart w:name="z752" w:id="365"/>
    <w:p>
      <w:pPr>
        <w:spacing w:after="0"/>
        <w:ind w:left="0"/>
        <w:jc w:val="both"/>
      </w:pPr>
      <w:r>
        <w:rPr>
          <w:rFonts w:ascii="Times New Roman"/>
          <w:b w:val="false"/>
          <w:i w:val="false"/>
          <w:color w:val="000000"/>
          <w:sz w:val="28"/>
        </w:rPr>
        <w:t>
      құжаттарды беру күні (уақыты) жəне орны;</w:t>
      </w:r>
    </w:p>
    <w:bookmarkEnd w:id="365"/>
    <w:bookmarkStart w:name="z753" w:id="366"/>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366"/>
    <w:bookmarkStart w:name="z754" w:id="367"/>
    <w:p>
      <w:pPr>
        <w:spacing w:after="0"/>
        <w:ind w:left="0"/>
        <w:jc w:val="both"/>
      </w:pPr>
      <w:r>
        <w:rPr>
          <w:rFonts w:ascii="Times New Roman"/>
          <w:b w:val="false"/>
          <w:i w:val="false"/>
          <w:color w:val="000000"/>
          <w:sz w:val="28"/>
        </w:rPr>
        <w:t xml:space="preserve">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Нəтижесі – құжаттар қабылдау; көрсетілетін қызметті алушы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Стандартының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нысаны бойынша құжат қабылдаудан бас тартқаны туралы қолхат береді.</w:t>
      </w:r>
    </w:p>
    <w:bookmarkEnd w:id="367"/>
    <w:bookmarkStart w:name="z755" w:id="368"/>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Нəтижесі - құжаттарды беру;</w:t>
      </w:r>
    </w:p>
    <w:bookmarkEnd w:id="368"/>
    <w:bookmarkStart w:name="z756" w:id="369"/>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 Нəтижесі - құжаттарды беру;</w:t>
      </w:r>
    </w:p>
    <w:bookmarkEnd w:id="369"/>
    <w:bookmarkStart w:name="z757" w:id="370"/>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көрсетілетін қызметті берушінің басшысына береді. Нəтижесі – тіркеу;</w:t>
      </w:r>
    </w:p>
    <w:bookmarkEnd w:id="370"/>
    <w:bookmarkStart w:name="z758" w:id="371"/>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371"/>
    <w:bookmarkStart w:name="z759" w:id="372"/>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(анықтаманы) басып шығарады, тиісті куəлікті (анықтаманы) қалыптастырғаннан кейін 1 (бір) жұмыс күн ішінде көрсетілетін қызметті берушінің басшысына қол қою үшін жолдайды;</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қарау мерзімі ұзартылғаннан кейін көрсетілетін қызметті алушы 3 (үш) күнтізбелік күн ішінде хабардар етіледі;</w:t>
      </w:r>
    </w:p>
    <w:bookmarkStart w:name="z761" w:id="373"/>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 үшін жолдайды;</w:t>
      </w:r>
    </w:p>
    <w:bookmarkEnd w:id="373"/>
    <w:bookmarkStart w:name="z762" w:id="374"/>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қояды жəне куəлікке елтаңбалы мөр басады жəне көрсетілетін қызметті берушінің кеңсесіне 15 (он бес) минут ішінде жолдайды.</w:t>
      </w:r>
    </w:p>
    <w:bookmarkEnd w:id="374"/>
    <w:bookmarkStart w:name="z763" w:id="375"/>
    <w:p>
      <w:pPr>
        <w:spacing w:after="0"/>
        <w:ind w:left="0"/>
        <w:jc w:val="both"/>
      </w:pPr>
      <w:r>
        <w:rPr>
          <w:rFonts w:ascii="Times New Roman"/>
          <w:b w:val="false"/>
          <w:i w:val="false"/>
          <w:color w:val="000000"/>
          <w:sz w:val="28"/>
        </w:rPr>
        <w:t>
      Нəтижесі – куəлікке (анықтамаға) қол қояды жəне елтаңбалы мөр басады;</w:t>
      </w:r>
    </w:p>
    <w:bookmarkEnd w:id="375"/>
    <w:bookmarkStart w:name="z764" w:id="376"/>
    <w:p>
      <w:pPr>
        <w:spacing w:after="0"/>
        <w:ind w:left="0"/>
        <w:jc w:val="both"/>
      </w:pPr>
      <w:r>
        <w:rPr>
          <w:rFonts w:ascii="Times New Roman"/>
          <w:b w:val="false"/>
          <w:i w:val="false"/>
          <w:color w:val="000000"/>
          <w:sz w:val="28"/>
        </w:rPr>
        <w:t>
      9) көрсетілетін қызметті берушінің кеңсе қызметкері куəлікті тіркейді жəне мемлекеттік қызмет көрсету нəтижесін тізілімге сəйкес Мемлекеттік корпорация курьері арқылы Мемлекеттік корпорацияның құжаттарды беру секторына 1 (бір) жұмыс күн ішінде жолдайды. Нəтижесі – тіркейді жəне мемлекеттік қызмет көрсету нəтижесін жолдайды;</w:t>
      </w:r>
    </w:p>
    <w:bookmarkEnd w:id="376"/>
    <w:bookmarkStart w:name="z765" w:id="377"/>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нəтижесін көрсетілетін қызметті алушыға 1 (бір) жұмыс күн</w:t>
      </w:r>
    </w:p>
    <w:bookmarkEnd w:id="377"/>
    <w:bookmarkStart w:name="z766" w:id="378"/>
    <w:p>
      <w:pPr>
        <w:spacing w:after="0"/>
        <w:ind w:left="0"/>
        <w:jc w:val="both"/>
      </w:pPr>
      <w:r>
        <w:rPr>
          <w:rFonts w:ascii="Times New Roman"/>
          <w:b w:val="false"/>
          <w:i w:val="false"/>
          <w:color w:val="000000"/>
          <w:sz w:val="28"/>
        </w:rPr>
        <w:t>
      ішінде береді. Нəтижесі – мемлекеттік қызмет көрсету нəтижесін береді.</w:t>
      </w:r>
    </w:p>
    <w:bookmarkEnd w:id="378"/>
    <w:bookmarkStart w:name="z767" w:id="37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рəсімдерінің (іс- əрекеттерінің), өзара іс-қимылдың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сəйкес мемлекеттік қызмет көрсетудің бизнес- 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379"/>
    <w:p>
      <w:pPr>
        <w:spacing w:after="0"/>
        <w:ind w:left="0"/>
        <w:jc w:val="both"/>
      </w:pPr>
      <w:r>
        <w:rPr>
          <w:rFonts w:ascii="Times New Roman"/>
          <w:b w:val="false"/>
          <w:i w:val="false"/>
          <w:color w:val="000000"/>
          <w:sz w:val="28"/>
        </w:rPr>
        <w:t>
      10. Портал арқылы мемлекеттік қызмет көрсету кезіндегі жүгіну жəне функционалдық өзара іс-əрекет тəртібін сипаттау:</w:t>
      </w:r>
    </w:p>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алушымен қызмет алу үшін ЖСН жəне паролін порталға енгізу (авторизациялау процесі);</w:t>
      </w:r>
    </w:p>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 ЖСН мен пароль арқылы порталда тексеру;</w:t>
      </w:r>
    </w:p>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сондай – ақ тұтынушымен сондай-ақ тұтынушымен сұрауды нақтылау үшін (қол қою үшін) электрондық цифрлық қолтаңбамен (бұдан әрі – ЭЦҚ) тіркеу куəлігін таңдау;</w:t>
      </w:r>
    </w:p>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Start w:name="z184" w:id="380"/>
    <w:p>
      <w:pPr>
        <w:spacing w:after="0"/>
        <w:ind w:left="0"/>
        <w:jc w:val="both"/>
      </w:pPr>
      <w:r>
        <w:rPr>
          <w:rFonts w:ascii="Times New Roman"/>
          <w:b w:val="false"/>
          <w:i w:val="false"/>
          <w:color w:val="000000"/>
          <w:sz w:val="28"/>
        </w:rPr>
        <w:t xml:space="preserve">
      9) 3 - шарт - қызмет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bookmarkEnd w:id="380"/>
    <w:bookmarkStart w:name="z185" w:id="381"/>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 болуына байланысты сұратылатын қызметтен бас тарту туралы хабарламаны қалыптастыру;</w:t>
      </w:r>
    </w:p>
    <w:bookmarkEnd w:id="381"/>
    <w:bookmarkStart w:name="z186" w:id="382"/>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382"/>
    <w:p>
      <w:pPr>
        <w:spacing w:after="0"/>
        <w:ind w:left="0"/>
        <w:jc w:val="both"/>
      </w:pPr>
      <w:r>
        <w:rPr>
          <w:rFonts w:ascii="Times New Roman"/>
          <w:b w:val="false"/>
          <w:i w:val="false"/>
          <w:color w:val="000000"/>
          <w:sz w:val="28"/>
        </w:rPr>
        <w:t>
      Портал арқылы мемлекеттік қызмет көрсетуде қолданылған ақпараттық жүйелердің функционалдық өзара іс-əрекеттері осы регламенттің 2 қосымшасына сәйкес диаграммада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10 - тармақпен толықтырылды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ішінде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түзетулер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қызметіне 1 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1 - қосымша жаңа редакцияда-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Маңғыстау облысы әкімдігінің 13.11.2019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ішінде азаматтық хал актілері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толықтырулар мен түзетулер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both"/>
      </w:pPr>
      <w:r>
        <w:rPr>
          <w:rFonts w:ascii="Times New Roman"/>
          <w:b w:val="false"/>
          <w:i w:val="false"/>
          <w:color w:val="ff0000"/>
          <w:sz w:val="28"/>
        </w:rPr>
        <w:t xml:space="preserve">
      Ескерту. Регламент 2 - қосымшамен толықтырылды - Маңғыстау облысы әкімдігінің 13.11.2019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112" w:id="383"/>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83"/>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10.05.2017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523" w:id="3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38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беруді аудандардың және облыстық маңызы бар қалалардың, аудандық маңызы бар қаланың ЖАО, ауылдардың, ауылдық округтердің әкімдері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6" w:id="385"/>
    <w:p>
      <w:pPr>
        <w:spacing w:after="0"/>
        <w:ind w:left="0"/>
        <w:jc w:val="both"/>
      </w:pPr>
      <w:r>
        <w:rPr>
          <w:rFonts w:ascii="Times New Roman"/>
          <w:b w:val="false"/>
          <w:i w:val="false"/>
          <w:color w:val="000000"/>
          <w:sz w:val="28"/>
        </w:rPr>
        <w:t>
      2. Мемлекеттік қызметті көрсету нысаны: қағаз түрінде.</w:t>
      </w:r>
    </w:p>
    <w:bookmarkEnd w:id="385"/>
    <w:bookmarkStart w:name="z527" w:id="386"/>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Көрсетілетін мемлекеттік қызметтің нəтижесі: жеке басын куəландыратын құжатты көрсеткен кезде қағаз жеткізгіштегі ұл (қыз) асырап алу туралы жəне баланың туу туралы куəлік, енгізілген өзгерістерімен, толықтыруларымен жəне түзетулерімен ұл (қыз) асырап алу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дəлелді жауап.</w:t>
      </w:r>
    </w:p>
    <w:bookmarkEnd w:id="386"/>
    <w:p>
      <w:pPr>
        <w:spacing w:after="0"/>
        <w:ind w:left="0"/>
        <w:jc w:val="both"/>
      </w:pPr>
      <w:r>
        <w:rPr>
          <w:rFonts w:ascii="Times New Roman"/>
          <w:b w:val="false"/>
          <w:i w:val="false"/>
          <w:color w:val="000000"/>
          <w:sz w:val="28"/>
        </w:rPr>
        <w:t>
      Мемлекеттік қызмет көрсету нəтижесінің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529" w:id="387"/>
    <w:p>
      <w:pPr>
        <w:spacing w:after="0"/>
        <w:ind w:left="0"/>
        <w:jc w:val="both"/>
      </w:pPr>
      <w:r>
        <w:rPr>
          <w:rFonts w:ascii="Times New Roman"/>
          <w:b w:val="false"/>
          <w:i w:val="false"/>
          <w:color w:val="000000"/>
          <w:sz w:val="28"/>
        </w:rPr>
        <w:t xml:space="preserve">
      4. Мемлекеттік қызметті көрсету жөніндегі рəсімді (іс-қимылдарды) бастау үшін негіз болады: бала асырап алуды тіркеу үшін көрсетілетін қызметті берушіге немесе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сəйкес нысан бойынша өтініш.</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0" w:id="388"/>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(iс-əрекеттің) мазмұны жəне оның нəтижесі:</w:t>
      </w:r>
    </w:p>
    <w:bookmarkEnd w:id="388"/>
    <w:bookmarkStart w:name="z531" w:id="38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389"/>
    <w:bookmarkStart w:name="z532" w:id="390"/>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390"/>
    <w:bookmarkStart w:name="z533" w:id="391"/>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жəне "Азаматтық хал актілерінің жазбасы" ақпараттық жүйесінде (бұдан əрі – "АХАЖ" АЖ) тіркеу жүргізеді. Нəтижесі - көрсетілетін қызметті берушінің басшысына қарау үшін жолдайды;</w:t>
      </w:r>
    </w:p>
    <w:bookmarkEnd w:id="391"/>
    <w:bookmarkStart w:name="z534" w:id="392"/>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20 (жиырма) минут ішінде көрсетілетін қызметті берушінің жауапты орындаушысына орындауға жолдайды. Нəтижесі – орындауға жолдайды;</w:t>
      </w:r>
    </w:p>
    <w:bookmarkEnd w:id="392"/>
    <w:bookmarkStart w:name="z535" w:id="3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"АХАЖ" АЖ акт жазбасын қалыптастырады, тіркеуді жүзеге асырады жəне 1 (бір) жұмыс күн ішінде тиісті куəлікті басып шығарады;</w:t>
      </w:r>
    </w:p>
    <w:bookmarkEnd w:id="393"/>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6 (алты) жұмыс күн ішінде (қабылдау күні мемлекеттік қызмет көрсету мерзіміне кірмейді) қаралады, басқа мемлекеттік органдарға сұрау салу қажет болған жағдайда қызмет көрсету мерзімі 29 (жиырма тоғыз) күнтiзбелiк күннен аспайтын уақытқа ұзартылады, көрсетілетін қызметті алушы 2 (екі) күнтізбелік күні ішінде хабардар етіледі;</w:t>
      </w:r>
    </w:p>
    <w:p>
      <w:pPr>
        <w:spacing w:after="0"/>
        <w:ind w:left="0"/>
        <w:jc w:val="both"/>
      </w:pPr>
      <w:r>
        <w:rPr>
          <w:rFonts w:ascii="Times New Roman"/>
          <w:b w:val="false"/>
          <w:i w:val="false"/>
          <w:color w:val="000000"/>
          <w:sz w:val="28"/>
        </w:rPr>
        <w:t>
      Нəтижесі – қалыптастырылған куəлікті көрсетілетін қызметті берушінің басшысына жолдайды;</w:t>
      </w:r>
    </w:p>
    <w:bookmarkStart w:name="z538" w:id="394"/>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қойып, куəлікке елтаңбалы мөр басады жəне көрсетілетін қызметті берушінің кеңсесіне 15 (он бес) минут ішінде жолдайды. Нəтижесі – куəлікке қол қояды жəне елтаңбалы мөр басады;</w:t>
      </w:r>
    </w:p>
    <w:bookmarkEnd w:id="394"/>
    <w:bookmarkStart w:name="z539" w:id="395"/>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 қойғызып береді. Нəтижесі – куəлікті береді.</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 қимылы тəртiбiн сипаттау</w:t>
      </w:r>
    </w:p>
    <w:bookmarkStart w:name="z540" w:id="3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көрсетілетін қызметті берушiнiң құрылымдық бөлiмшелерінің (қызметкерлерінің) тiзбесі:</w:t>
      </w:r>
    </w:p>
    <w:bookmarkEnd w:id="396"/>
    <w:bookmarkStart w:name="z209" w:id="397"/>
    <w:p>
      <w:pPr>
        <w:spacing w:after="0"/>
        <w:ind w:left="0"/>
        <w:jc w:val="both"/>
      </w:pPr>
      <w:r>
        <w:rPr>
          <w:rFonts w:ascii="Times New Roman"/>
          <w:b w:val="false"/>
          <w:i w:val="false"/>
          <w:color w:val="000000"/>
          <w:sz w:val="28"/>
        </w:rPr>
        <w:t>
      1) көрсетілетін қызметті берушінің кеңсе қызметкері;</w:t>
      </w:r>
    </w:p>
    <w:bookmarkEnd w:id="397"/>
    <w:bookmarkStart w:name="z210" w:id="398"/>
    <w:p>
      <w:pPr>
        <w:spacing w:after="0"/>
        <w:ind w:left="0"/>
        <w:jc w:val="both"/>
      </w:pPr>
      <w:r>
        <w:rPr>
          <w:rFonts w:ascii="Times New Roman"/>
          <w:b w:val="false"/>
          <w:i w:val="false"/>
          <w:color w:val="000000"/>
          <w:sz w:val="28"/>
        </w:rPr>
        <w:t>
      2) көрсетілетін қызметті берушінің басшысы;</w:t>
      </w:r>
    </w:p>
    <w:bookmarkEnd w:id="398"/>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6" w:id="399"/>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рəсiмдердің (iс-əрекеттердің) реттiлiгiн сипаттау:</w:t>
      </w:r>
    </w:p>
    <w:bookmarkEnd w:id="399"/>
    <w:bookmarkStart w:name="z547" w:id="40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400"/>
    <w:bookmarkStart w:name="z548" w:id="401"/>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401"/>
    <w:bookmarkStart w:name="z549" w:id="402"/>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жəне "АХАЖ" АЖ тіркеу жүргізеді. Нəтижесі - көрсетілетін қызметті берушінің басшысына қарау үшін жолдайды;</w:t>
      </w:r>
    </w:p>
    <w:bookmarkEnd w:id="402"/>
    <w:bookmarkStart w:name="z550" w:id="403"/>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20 (жиырма) минут ішінде көрсетілетін қызметті берушінің жауапты орындаушысына орындауға жолдайды;</w:t>
      </w:r>
    </w:p>
    <w:bookmarkEnd w:id="403"/>
    <w:bookmarkStart w:name="z551" w:id="4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"АХАЖ" АЖ акт жазбасын қалыптастырады, тіркеуді жүзеге асырады жəне 1 (бір) жұмыс күн ішінде тиісті куəлікті басып шығарады;</w:t>
      </w:r>
    </w:p>
    <w:bookmarkEnd w:id="404"/>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6 (алты) жұмыс күн ішінде (қабылдау күні мемлекеттік қызмет көрсету мерзіміне кірмейді) қаралады, басқа мемлекеттік органдарға сұрау салу қажет болған жағдайда қызмет көрсету мерзімі 29 (жиырма тоғыз) күнтiзбелiк күннен аспайтын уақытқа ұзартылады, көрсетілетін қызметті алушы 2 (екі) күнтізбелік күні ішінде хабардар етіледі;</w:t>
      </w:r>
    </w:p>
    <w:bookmarkStart w:name="z553" w:id="405"/>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қойып, куəлікке елтаңбалы мөр басады жəне көрсетілетін қызметті берушінің кеңсесіне 15 (он бес) минут ішінде жолдайды;</w:t>
      </w:r>
    </w:p>
    <w:bookmarkEnd w:id="405"/>
    <w:bookmarkStart w:name="z554" w:id="406"/>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 қойғызып береді. Нəтижесі – куəлікті береді.</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555" w:id="407"/>
    <w:p>
      <w:pPr>
        <w:spacing w:after="0"/>
        <w:ind w:left="0"/>
        <w:jc w:val="both"/>
      </w:pPr>
      <w:r>
        <w:rPr>
          <w:rFonts w:ascii="Times New Roman"/>
          <w:b w:val="false"/>
          <w:i w:val="false"/>
          <w:color w:val="000000"/>
          <w:sz w:val="28"/>
        </w:rPr>
        <w:t>
      8. Мемлекеттік көрсетілетін қызмет мемлекеттік корпорация жəне портал арқылы көрсетілмейді.</w:t>
      </w:r>
    </w:p>
    <w:bookmarkEnd w:id="407"/>
    <w:bookmarkStart w:name="z556" w:id="408"/>
    <w:p>
      <w:pPr>
        <w:spacing w:after="0"/>
        <w:ind w:left="0"/>
        <w:jc w:val="both"/>
      </w:pPr>
      <w:r>
        <w:rPr>
          <w:rFonts w:ascii="Times New Roman"/>
          <w:b w:val="false"/>
          <w:i w:val="false"/>
          <w:color w:val="000000"/>
          <w:sz w:val="28"/>
        </w:rPr>
        <w:t>
      9. Мемлекеттік қызмет процесінде көрсетілетін қызметті берушінің құрылымдық бөлімшелерінің (қызметкерлерінің) рəсімдерінің (іс- əрекеттерінің), өзара іс-əрекеттерінің реттілігінің толық сипаттамасы осы регламенттің қосымшасына сəйкес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4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w:t>
            </w:r>
            <w:r>
              <w:br/>
            </w:r>
            <w:r>
              <w:rPr>
                <w:rFonts w:ascii="Times New Roman"/>
                <w:b w:val="false"/>
                <w:i w:val="false"/>
                <w:color w:val="000000"/>
                <w:sz w:val="20"/>
              </w:rPr>
              <w:t>жазбаларына 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385" w:id="409"/>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09"/>
    <w:p>
      <w:pPr>
        <w:spacing w:after="0"/>
        <w:ind w:left="0"/>
        <w:jc w:val="both"/>
      </w:pPr>
      <w:r>
        <w:rPr>
          <w:rFonts w:ascii="Times New Roman"/>
          <w:b w:val="false"/>
          <w:i w:val="false"/>
          <w:color w:val="ff0000"/>
          <w:sz w:val="28"/>
        </w:rPr>
        <w:t>
      Ескерту. Регламент жаңа редакцияда - Маңғыстау облысы әкімдігінің 10.05.2017 № 106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359" w:id="4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410"/>
    <w:bookmarkStart w:name="z215" w:id="41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411"/>
    <w:bookmarkStart w:name="z216" w:id="412"/>
    <w:p>
      <w:pPr>
        <w:spacing w:after="0"/>
        <w:ind w:left="0"/>
        <w:jc w:val="both"/>
      </w:pPr>
      <w:r>
        <w:rPr>
          <w:rFonts w:ascii="Times New Roman"/>
          <w:b w:val="false"/>
          <w:i w:val="false"/>
          <w:color w:val="000000"/>
          <w:sz w:val="28"/>
        </w:rPr>
        <w:t>
      1) аудандардың және облыстық маңызы бар қалалардың ЖАО, ауылдардың, ауылдық округтердің әкімдері;</w:t>
      </w:r>
    </w:p>
    <w:bookmarkEnd w:id="412"/>
    <w:bookmarkStart w:name="z217" w:id="4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13"/>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4" w:id="414"/>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5" w:id="4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Көрсетілетін мемлекеттік қызметтің нəтижесі: жеке басын куəландыратын құжатты көрсету кезінде қағаз жеткізгіштегі некені (ерлі- зайыптылықты) бұзуды мемлекеттік тіркеу туралы куəлік, енгізілген өзгерістерімен, толықтыруларымен жəне түзетулерімен некені (ерлі- зайыптылықты) бұзу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дəлелді жауап.</w:t>
      </w:r>
    </w:p>
    <w:bookmarkEnd w:id="415"/>
    <w:bookmarkStart w:name="z221" w:id="41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уəкілетті адамының электрондық цифрлық қолтаңбасымен (бұдан əрі - ЭЦҚ) куəландырылған электрондық құжат нысанында электрондық өтініштің қабылданғанын растау жəне некені (ерлі-зайыптылықты) бұзуды тіркеу күнінің белгіленуі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дəлелді жауап жолданады.</w:t>
      </w:r>
    </w:p>
    <w:bookmarkEnd w:id="416"/>
    <w:p>
      <w:pPr>
        <w:spacing w:after="0"/>
        <w:ind w:left="0"/>
        <w:jc w:val="both"/>
      </w:pPr>
      <w:r>
        <w:rPr>
          <w:rFonts w:ascii="Times New Roman"/>
          <w:b w:val="false"/>
          <w:i w:val="false"/>
          <w:color w:val="000000"/>
          <w:sz w:val="28"/>
        </w:rPr>
        <w:t>
      Мемлекеттік қызмет көрсету нəтижесінің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тəртiбiн сипаттау</w:t>
      </w:r>
    </w:p>
    <w:bookmarkStart w:name="z368" w:id="417"/>
    <w:p>
      <w:pPr>
        <w:spacing w:after="0"/>
        <w:ind w:left="0"/>
        <w:jc w:val="both"/>
      </w:pPr>
      <w:r>
        <w:rPr>
          <w:rFonts w:ascii="Times New Roman"/>
          <w:b w:val="false"/>
          <w:i w:val="false"/>
          <w:color w:val="000000"/>
          <w:sz w:val="28"/>
        </w:rPr>
        <w:t xml:space="preserve">
      4. Мемлекеттік қызметті көрсету жөніндегі рəсімді (іс-əрекетті) бастау үшін негіз болады: көрсетілетін қызметті берушіге немесе Мемлекеттік корпорацияға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сəйкес нысан бойынша өтініш; порталға жүгінген кезде – көрсетілетін қызметті алушының ЭЦҚ-мен куəландырылған электрондық өтініш.</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9" w:id="418"/>
    <w:p>
      <w:pPr>
        <w:spacing w:after="0"/>
        <w:ind w:left="0"/>
        <w:jc w:val="both"/>
      </w:pPr>
      <w:r>
        <w:rPr>
          <w:rFonts w:ascii="Times New Roman"/>
          <w:b w:val="false"/>
          <w:i w:val="false"/>
          <w:color w:val="000000"/>
          <w:sz w:val="28"/>
        </w:rPr>
        <w:t>
      5. Мемлекеттiк көрсетілетін қызмет көрсету процесінің құрамына кiретiн əрбiр рəсiмнiң (iс-қимылдың) мазмұны жəне оның нəтижесі:</w:t>
      </w:r>
    </w:p>
    <w:bookmarkEnd w:id="418"/>
    <w:bookmarkStart w:name="z370" w:id="419"/>
    <w:p>
      <w:pPr>
        <w:spacing w:after="0"/>
        <w:ind w:left="0"/>
        <w:jc w:val="both"/>
      </w:pPr>
      <w:r>
        <w:rPr>
          <w:rFonts w:ascii="Times New Roman"/>
          <w:b w:val="false"/>
          <w:i w:val="false"/>
          <w:color w:val="000000"/>
          <w:sz w:val="28"/>
        </w:rPr>
        <w:t xml:space="preserve">
      1) көрсетілетін қызметті алушы Стандартының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419"/>
    <w:bookmarkStart w:name="z770" w:id="420"/>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420"/>
    <w:bookmarkStart w:name="z372" w:id="421"/>
    <w:p>
      <w:pPr>
        <w:spacing w:after="0"/>
        <w:ind w:left="0"/>
        <w:jc w:val="both"/>
      </w:pPr>
      <w:r>
        <w:rPr>
          <w:rFonts w:ascii="Times New Roman"/>
          <w:b w:val="false"/>
          <w:i w:val="false"/>
          <w:color w:val="000000"/>
          <w:sz w:val="28"/>
        </w:rPr>
        <w:t xml:space="preserve">
      3) көрсетілетін қызметті берушінің кеңсе қызметкері мемлекеттік қызметті көрсету үшін қажетті құжаттар мен өтініш келіп түскеннен кейін көрсетілетінқызметті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сəйкес бақылауға қояды. Нəтижесі - көрсетілетін қызметті берушінің басшысына жолдайды;</w:t>
      </w:r>
    </w:p>
    <w:bookmarkEnd w:id="421"/>
    <w:bookmarkStart w:name="z373" w:id="422"/>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жолдайды;</w:t>
      </w:r>
    </w:p>
    <w:bookmarkEnd w:id="422"/>
    <w:bookmarkStart w:name="z379" w:id="423"/>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"Неке (ерлі-зайыптылық) жəне отбасы туралы" Қазақстан Республикасының 2011 жылғы 26 желтоқсандағы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жасалғаннан кейін "Азаматтық хал актілерін жазбасы" ақпараттық жүйесінде (бұдан əрі – "АХАЖ" АЖ) акт жазбасын қалыптастырады, тіркейді жəне тиісті куəлікті басып шығарады, тиісті куəлікті басып шығарғаннан кейін 1 (бір) жұмыс күн ішінде көрсетілетін қызметті берушінің басшысына қол қою үшін жолдайды;</w:t>
      </w:r>
    </w:p>
    <w:bookmarkEnd w:id="423"/>
    <w:bookmarkStart w:name="z149" w:id="424"/>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29 (жиырма тоғыз) күнтізбелік күн;</w:t>
      </w:r>
    </w:p>
    <w:bookmarkEnd w:id="424"/>
    <w:bookmarkStart w:name="z150" w:id="425"/>
    <w:p>
      <w:pPr>
        <w:spacing w:after="0"/>
        <w:ind w:left="0"/>
        <w:jc w:val="both"/>
      </w:pPr>
      <w:r>
        <w:rPr>
          <w:rFonts w:ascii="Times New Roman"/>
          <w:b w:val="false"/>
          <w:i w:val="false"/>
          <w:color w:val="000000"/>
          <w:sz w:val="28"/>
        </w:rPr>
        <w:t>
      хабар-ошарсыз кеткен деп танылған, 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əрекетке қабілетсіз жұбайдың қорғаншысына немесе хабар- ошарсыз кеткен деп танылған жұбайдың мүлкінің қорғаншысына хабарлай отырып, 44 (қырық төрт) күнтізбелік күн ішінде (құжаттарды қабылдау күні мемлекеттік қызмет көрсету мерзіміне кірмейді) көрсетіледі;</w:t>
      </w:r>
    </w:p>
    <w:bookmarkEnd w:id="425"/>
    <w:bookmarkStart w:name="z151" w:id="426"/>
    <w:p>
      <w:pPr>
        <w:spacing w:after="0"/>
        <w:ind w:left="0"/>
        <w:jc w:val="both"/>
      </w:pPr>
      <w:r>
        <w:rPr>
          <w:rFonts w:ascii="Times New Roman"/>
          <w:b w:val="false"/>
          <w:i w:val="false"/>
          <w:color w:val="000000"/>
          <w:sz w:val="28"/>
        </w:rPr>
        <w:t>
      кəмелетке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426"/>
    <w:bookmarkStart w:name="z152" w:id="427"/>
    <w:p>
      <w:pPr>
        <w:spacing w:after="0"/>
        <w:ind w:left="0"/>
        <w:jc w:val="both"/>
      </w:pPr>
      <w:r>
        <w:rPr>
          <w:rFonts w:ascii="Times New Roman"/>
          <w:b w:val="false"/>
          <w:i w:val="false"/>
          <w:color w:val="000000"/>
          <w:sz w:val="28"/>
        </w:rPr>
        <w:t>
      Стандарттың 9 тармағында белгіленген құжаттарды қосымша тексеру қажет болған кезде, қызмет көрсету мерзімі көрсетілетін қызметті алушыны 2 (екі) күнтізбелік күн ішінде хабардар ете отырып қарау мерзімі ұзартылған кезден бастап, 29 (жиырма тоғыз) күнтiзбелiк күннен аспайтын уақытқа ұзартылады.</w:t>
      </w:r>
    </w:p>
    <w:bookmarkEnd w:id="427"/>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қоюға жолдайды;</w:t>
      </w:r>
    </w:p>
    <w:bookmarkStart w:name="z771" w:id="428"/>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15 (он бес) минут ішінде көрсетілетін қызметті берушінің кеңсесіне жолдайды.</w:t>
      </w:r>
    </w:p>
    <w:bookmarkEnd w:id="428"/>
    <w:bookmarkStart w:name="z381" w:id="429"/>
    <w:p>
      <w:pPr>
        <w:spacing w:after="0"/>
        <w:ind w:left="0"/>
        <w:jc w:val="both"/>
      </w:pPr>
      <w:r>
        <w:rPr>
          <w:rFonts w:ascii="Times New Roman"/>
          <w:b w:val="false"/>
          <w:i w:val="false"/>
          <w:color w:val="000000"/>
          <w:sz w:val="28"/>
        </w:rPr>
        <w:t>
      Нəтижесі – мемлекеттік көрсетілетін қызмет нəтижесіне қол қояды жəне елтаңбалы мөр басады;</w:t>
      </w:r>
    </w:p>
    <w:bookmarkEnd w:id="429"/>
    <w:bookmarkStart w:name="z772" w:id="430"/>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iс-қимылы тəртiбiн сипаттау</w:t>
      </w:r>
    </w:p>
    <w:bookmarkStart w:name="z383" w:id="431"/>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Мемлекеттік көрсетілетін қызмет процесіне қатысатын көрсетілетін қызметті берушiнiң құрылымдық бөлiмшелерінің (қызметкерлерінің) тiзбесі:</w:t>
      </w:r>
    </w:p>
    <w:bookmarkEnd w:id="431"/>
    <w:bookmarkStart w:name="z227" w:id="432"/>
    <w:p>
      <w:pPr>
        <w:spacing w:after="0"/>
        <w:ind w:left="0"/>
        <w:jc w:val="both"/>
      </w:pPr>
      <w:r>
        <w:rPr>
          <w:rFonts w:ascii="Times New Roman"/>
          <w:b w:val="false"/>
          <w:i w:val="false"/>
          <w:color w:val="000000"/>
          <w:sz w:val="28"/>
        </w:rPr>
        <w:t>
      1) көрсетілетін қызметті берушінің кеңсе қызметкері;</w:t>
      </w:r>
    </w:p>
    <w:bookmarkEnd w:id="432"/>
    <w:bookmarkStart w:name="z228" w:id="433"/>
    <w:p>
      <w:pPr>
        <w:spacing w:after="0"/>
        <w:ind w:left="0"/>
        <w:jc w:val="both"/>
      </w:pPr>
      <w:r>
        <w:rPr>
          <w:rFonts w:ascii="Times New Roman"/>
          <w:b w:val="false"/>
          <w:i w:val="false"/>
          <w:color w:val="000000"/>
          <w:sz w:val="28"/>
        </w:rPr>
        <w:t>
      2) көрсетілетін қызметті берушінің басшысы;</w:t>
      </w:r>
    </w:p>
    <w:bookmarkEnd w:id="433"/>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рəсiмдердiң (iс-қимылдардың) реттiлiгiн сипаттау:</w:t>
      </w:r>
    </w:p>
    <w:bookmarkStart w:name="z390" w:id="43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сəйкес құжаттарды көрсетілетін қызметті берушіге 20 (жиырма) минут ішінде ұсынады;</w:t>
      </w:r>
    </w:p>
    <w:bookmarkEnd w:id="434"/>
    <w:bookmarkStart w:name="z391" w:id="435"/>
    <w:p>
      <w:pPr>
        <w:spacing w:after="0"/>
        <w:ind w:left="0"/>
        <w:jc w:val="both"/>
      </w:pPr>
      <w:r>
        <w:rPr>
          <w:rFonts w:ascii="Times New Roman"/>
          <w:b w:val="false"/>
          <w:i w:val="false"/>
          <w:color w:val="000000"/>
          <w:sz w:val="28"/>
        </w:rPr>
        <w:t>
      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жəне журналға тіркейді;</w:t>
      </w:r>
    </w:p>
    <w:bookmarkEnd w:id="435"/>
    <w:bookmarkStart w:name="z392" w:id="436"/>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тексеріп,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жəне "АХАЖ" АЖ 20 (жиырма) минут ішінде тіркеу жүргізеді;</w:t>
      </w:r>
    </w:p>
    <w:bookmarkEnd w:id="436"/>
    <w:bookmarkStart w:name="z393" w:id="437"/>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жəне 15 (он бес) минут ішінде көрсетілетін қызметті берушінің жауапты орындаушысына орындауға жолдайды;</w:t>
      </w:r>
    </w:p>
    <w:bookmarkEnd w:id="437"/>
    <w:bookmarkStart w:name="z394" w:id="4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1 (бір) жұмыс күн ішінде көрсетілетін қызметті берушінің басшысына қол қою үшін жолдайды;</w:t>
      </w:r>
    </w:p>
    <w:bookmarkEnd w:id="438"/>
    <w:bookmarkStart w:name="z156" w:id="439"/>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29 (жиырма тоғыз) күнтізбелік күн;</w:t>
      </w:r>
    </w:p>
    <w:bookmarkEnd w:id="439"/>
    <w:bookmarkStart w:name="z157" w:id="440"/>
    <w:p>
      <w:pPr>
        <w:spacing w:after="0"/>
        <w:ind w:left="0"/>
        <w:jc w:val="both"/>
      </w:pPr>
      <w:r>
        <w:rPr>
          <w:rFonts w:ascii="Times New Roman"/>
          <w:b w:val="false"/>
          <w:i w:val="false"/>
          <w:color w:val="000000"/>
          <w:sz w:val="28"/>
        </w:rPr>
        <w:t>
      хабар-ошарсыз кеткен деп танылған, 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əрекетке қабілетсіз жұбайдың қорғаншысына немесе хабар- ошарсыз кеткен деп танылған жұбайдың мүлкінің қорғаншысына хабарлай отырып, 44 (қырық төрт) күнтізбелік күн ішінде (құжаттарды қабылдау күні мемлекеттік қызмет көрсету мерзіміне кірмейді) көрсетіледі;</w:t>
      </w:r>
    </w:p>
    <w:bookmarkEnd w:id="440"/>
    <w:bookmarkStart w:name="z158" w:id="441"/>
    <w:p>
      <w:pPr>
        <w:spacing w:after="0"/>
        <w:ind w:left="0"/>
        <w:jc w:val="both"/>
      </w:pPr>
      <w:r>
        <w:rPr>
          <w:rFonts w:ascii="Times New Roman"/>
          <w:b w:val="false"/>
          <w:i w:val="false"/>
          <w:color w:val="000000"/>
          <w:sz w:val="28"/>
        </w:rPr>
        <w:t>
      кəмелетке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441"/>
    <w:p>
      <w:pPr>
        <w:spacing w:after="0"/>
        <w:ind w:left="0"/>
        <w:jc w:val="both"/>
      </w:pPr>
      <w:r>
        <w:rPr>
          <w:rFonts w:ascii="Times New Roman"/>
          <w:b w:val="false"/>
          <w:i w:val="false"/>
          <w:color w:val="000000"/>
          <w:sz w:val="28"/>
        </w:rPr>
        <w:t>
      Стандарттың 9 тармағында белгіленген құжаттарды қосымша тексеру қажет болған кезде, қызмет көрсету мерзімі көрсетілетін қызметті алушыны 2 (екі) күнтізбелік күн ішінде хабардар ете отырып, қарау мерзімі ұзартылған кезден бастап 29 (жиырма тоғыз) күнтiзбелiк күннен аспайтын уақытқа ұзартылады;</w:t>
      </w:r>
    </w:p>
    <w:bookmarkStart w:name="z399" w:id="442"/>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нəтижесіне қол қояды жəне куəлікке елтаңбалы мөр басады жəне 15 (он бес) минут ішінде көрсетілетін қызметті берушінің кеңсесіне жолдайды;</w:t>
      </w:r>
    </w:p>
    <w:bookmarkEnd w:id="442"/>
    <w:bookmarkStart w:name="z400" w:id="443"/>
    <w:p>
      <w:pPr>
        <w:spacing w:after="0"/>
        <w:ind w:left="0"/>
        <w:jc w:val="both"/>
      </w:pPr>
      <w:r>
        <w:rPr>
          <w:rFonts w:ascii="Times New Roman"/>
          <w:b w:val="false"/>
          <w:i w:val="false"/>
          <w:color w:val="000000"/>
          <w:sz w:val="28"/>
        </w:rPr>
        <w:t>
      7) көрсетілетін қызметті берушінің кеңсе қызметкері куəлікті тіркейді жəне көрсетілетін қызметті алушыға қолын қойғызып береді. Нəтижесі – куəлікті береді.</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көрсетілетін қызмет көрсету процесінде ақпараттық жүйелердi пайдалану тəртiбiн сипаттау</w:t>
      </w:r>
    </w:p>
    <w:bookmarkStart w:name="z401" w:id="444"/>
    <w:p>
      <w:pPr>
        <w:spacing w:after="0"/>
        <w:ind w:left="0"/>
        <w:jc w:val="both"/>
      </w:pPr>
      <w:r>
        <w:rPr>
          <w:rFonts w:ascii="Times New Roman"/>
          <w:b w:val="false"/>
          <w:i w:val="false"/>
          <w:color w:val="000000"/>
          <w:sz w:val="28"/>
        </w:rPr>
        <w:t>
      8. Əрбір рәсімнің (іс-қимылдың) ұзақтығын көрсете отырып, Мемлекеттік корпорация арқылы жүгiну тəртiбiн сипаттау:</w:t>
      </w:r>
    </w:p>
    <w:bookmarkEnd w:id="444"/>
    <w:bookmarkStart w:name="z402" w:id="445"/>
    <w:p>
      <w:pPr>
        <w:spacing w:after="0"/>
        <w:ind w:left="0"/>
        <w:jc w:val="both"/>
      </w:pPr>
      <w:r>
        <w:rPr>
          <w:rFonts w:ascii="Times New Roman"/>
          <w:b w:val="false"/>
          <w:i w:val="false"/>
          <w:color w:val="000000"/>
          <w:sz w:val="28"/>
        </w:rPr>
        <w:t>
      1) көрсетілетін қызметті алушы Стандарттың 9 тармағында көрсетілген құжаттарды ұсынады;</w:t>
      </w:r>
    </w:p>
    <w:bookmarkEnd w:id="445"/>
    <w:bookmarkStart w:name="z403" w:id="446"/>
    <w:p>
      <w:pPr>
        <w:spacing w:after="0"/>
        <w:ind w:left="0"/>
        <w:jc w:val="both"/>
      </w:pPr>
      <w:r>
        <w:rPr>
          <w:rFonts w:ascii="Times New Roman"/>
          <w:b w:val="false"/>
          <w:i w:val="false"/>
          <w:color w:val="000000"/>
          <w:sz w:val="28"/>
        </w:rPr>
        <w:t>
      2) Мемлекеттік корпорация инспекторы келіп түскен құжаттарды 15 (он бес) минут ішінде тіркейді жəне көрсетілетін қызметті алушыға тиісті құжаттардың қабылданғаны туралы:</w:t>
      </w:r>
    </w:p>
    <w:bookmarkEnd w:id="446"/>
    <w:bookmarkStart w:name="z404" w:id="447"/>
    <w:p>
      <w:pPr>
        <w:spacing w:after="0"/>
        <w:ind w:left="0"/>
        <w:jc w:val="both"/>
      </w:pPr>
      <w:r>
        <w:rPr>
          <w:rFonts w:ascii="Times New Roman"/>
          <w:b w:val="false"/>
          <w:i w:val="false"/>
          <w:color w:val="000000"/>
          <w:sz w:val="28"/>
        </w:rPr>
        <w:t>
      сұрау салудың нөмірі жəне қабылданған күні;</w:t>
      </w:r>
    </w:p>
    <w:bookmarkEnd w:id="447"/>
    <w:bookmarkStart w:name="z405" w:id="448"/>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448"/>
    <w:bookmarkStart w:name="z406" w:id="449"/>
    <w:p>
      <w:pPr>
        <w:spacing w:after="0"/>
        <w:ind w:left="0"/>
        <w:jc w:val="both"/>
      </w:pPr>
      <w:r>
        <w:rPr>
          <w:rFonts w:ascii="Times New Roman"/>
          <w:b w:val="false"/>
          <w:i w:val="false"/>
          <w:color w:val="000000"/>
          <w:sz w:val="28"/>
        </w:rPr>
        <w:t>
      қоса берілген құжаттардың саны мен атауы;</w:t>
      </w:r>
    </w:p>
    <w:bookmarkEnd w:id="449"/>
    <w:bookmarkStart w:name="z407" w:id="450"/>
    <w:p>
      <w:pPr>
        <w:spacing w:after="0"/>
        <w:ind w:left="0"/>
        <w:jc w:val="both"/>
      </w:pPr>
      <w:r>
        <w:rPr>
          <w:rFonts w:ascii="Times New Roman"/>
          <w:b w:val="false"/>
          <w:i w:val="false"/>
          <w:color w:val="000000"/>
          <w:sz w:val="28"/>
        </w:rPr>
        <w:t>
      құжаттарды беру күні (уақыты) жəне орны;</w:t>
      </w:r>
    </w:p>
    <w:bookmarkEnd w:id="450"/>
    <w:bookmarkStart w:name="z408" w:id="451"/>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əкесінің аты;</w:t>
      </w:r>
    </w:p>
    <w:bookmarkEnd w:id="451"/>
    <w:bookmarkStart w:name="z409" w:id="452"/>
    <w:p>
      <w:pPr>
        <w:spacing w:after="0"/>
        <w:ind w:left="0"/>
        <w:jc w:val="both"/>
      </w:pPr>
      <w:r>
        <w:rPr>
          <w:rFonts w:ascii="Times New Roman"/>
          <w:b w:val="false"/>
          <w:i w:val="false"/>
          <w:color w:val="000000"/>
          <w:sz w:val="28"/>
        </w:rPr>
        <w:t xml:space="preserve">
      көрсетілетін қызметті алушының тегі, аты, əкесінің аты, көрсетілетін қызметті алушы өкілінің тегі, аты, əкесінің аты жəне олардың байланыс телефондары көрсетілген қолхат береді; ( Нәтижесі – құжаттарды </w:t>
      </w:r>
    </w:p>
    <w:bookmarkEnd w:id="452"/>
    <w:bookmarkStart w:name="z410" w:id="453"/>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сəйкес құжаттардың топтамасын толық ұсынбаған жəне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 қосымшасына</w:t>
      </w:r>
      <w:r>
        <w:rPr>
          <w:rFonts w:ascii="Times New Roman"/>
          <w:b w:val="false"/>
          <w:i w:val="false"/>
          <w:color w:val="000000"/>
          <w:sz w:val="28"/>
        </w:rPr>
        <w:t xml:space="preserve"> сəйкес нысан бойынша құжаттарды қабылдаудан бас тартқаны туралы қолхат береді.</w:t>
      </w:r>
    </w:p>
    <w:bookmarkEnd w:id="453"/>
    <w:bookmarkStart w:name="z411" w:id="454"/>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Мемлекеттік корпорацияның жинақтау секторына береді. Нəтижесі - құжаттарды беру;</w:t>
      </w:r>
    </w:p>
    <w:bookmarkEnd w:id="454"/>
    <w:bookmarkStart w:name="z412" w:id="455"/>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жəне Мемлекеттік корпорация курьері арқылы құжаттарды көрсетілетін қызметті берушінің кеңсесіне 1 (бір) жұмыс күн ішінде жібереді.</w:t>
      </w:r>
    </w:p>
    <w:bookmarkEnd w:id="455"/>
    <w:bookmarkStart w:name="z413" w:id="456"/>
    <w:p>
      <w:pPr>
        <w:spacing w:after="0"/>
        <w:ind w:left="0"/>
        <w:jc w:val="both"/>
      </w:pPr>
      <w:r>
        <w:rPr>
          <w:rFonts w:ascii="Times New Roman"/>
          <w:b w:val="false"/>
          <w:i w:val="false"/>
          <w:color w:val="000000"/>
          <w:sz w:val="28"/>
        </w:rPr>
        <w:t>
      Нəтижесі - құжаттарды беру;</w:t>
      </w:r>
    </w:p>
    <w:bookmarkEnd w:id="456"/>
    <w:bookmarkStart w:name="z414" w:id="457"/>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жəне 15 (он бес) минут ішінде көрсетілетін қызметті берушінің басшысына береді. Нəтижесі – тіркеу;</w:t>
      </w:r>
    </w:p>
    <w:bookmarkEnd w:id="457"/>
    <w:bookmarkStart w:name="z415" w:id="458"/>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жəне 15 (он бес) минут ішінде көрсетілетін қызметті берушінің жауапты орындаушысына орындауға жолдайды. Нəтижесі – орындауға жолдау;</w:t>
      </w:r>
    </w:p>
    <w:bookmarkEnd w:id="458"/>
    <w:bookmarkStart w:name="z416" w:id="459"/>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2 (екі) жұмыс күн ішінде көрсетілетін қызметті берушінің басшысына қол қою үшін жолдайды;</w:t>
      </w:r>
    </w:p>
    <w:bookmarkEnd w:id="459"/>
    <w:bookmarkStart w:name="z417" w:id="460"/>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30 (отыз) күнтізбелік күн;</w:t>
      </w:r>
    </w:p>
    <w:bookmarkEnd w:id="460"/>
    <w:bookmarkStart w:name="z418" w:id="461"/>
    <w:p>
      <w:pPr>
        <w:spacing w:after="0"/>
        <w:ind w:left="0"/>
        <w:jc w:val="both"/>
      </w:pPr>
      <w:r>
        <w:rPr>
          <w:rFonts w:ascii="Times New Roman"/>
          <w:b w:val="false"/>
          <w:i w:val="false"/>
          <w:color w:val="000000"/>
          <w:sz w:val="28"/>
        </w:rPr>
        <w:t>
      хабар-ошарсыз кеткен деп танылған, 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bookmarkEnd w:id="461"/>
    <w:bookmarkStart w:name="z419" w:id="462"/>
    <w:p>
      <w:pPr>
        <w:spacing w:after="0"/>
        <w:ind w:left="0"/>
        <w:jc w:val="both"/>
      </w:pPr>
      <w:r>
        <w:rPr>
          <w:rFonts w:ascii="Times New Roman"/>
          <w:b w:val="false"/>
          <w:i w:val="false"/>
          <w:color w:val="000000"/>
          <w:sz w:val="28"/>
        </w:rPr>
        <w:t xml:space="preserve">
      кəмелетке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қарау мерзімі ұзартылған кезден бастап 30 (отыз) күнтізбелік күннен аспайтын уақытқа ұзартылады.</w:t>
      </w:r>
    </w:p>
    <w:bookmarkEnd w:id="462"/>
    <w:bookmarkStart w:name="z420" w:id="463"/>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басуға жолдайды;</w:t>
      </w:r>
    </w:p>
    <w:bookmarkEnd w:id="463"/>
    <w:bookmarkStart w:name="z421" w:id="464"/>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нəтижесіне қол қойып, куəлікке елтаңбалы мөр басады жəне 15 (он бес) минут ішінде қызметті берушінің кеңсесіне жолдайды. Нəтижесі – куəлікке қол қояды жəне елтаңбалы мөр басады;</w:t>
      </w:r>
    </w:p>
    <w:bookmarkEnd w:id="464"/>
    <w:bookmarkStart w:name="z422" w:id="465"/>
    <w:p>
      <w:pPr>
        <w:spacing w:after="0"/>
        <w:ind w:left="0"/>
        <w:jc w:val="both"/>
      </w:pPr>
      <w:r>
        <w:rPr>
          <w:rFonts w:ascii="Times New Roman"/>
          <w:b w:val="false"/>
          <w:i w:val="false"/>
          <w:color w:val="000000"/>
          <w:sz w:val="28"/>
        </w:rPr>
        <w:t>
      9) көрсетілетін қызметті берушінің кеңсе қызметкері дайын куəлікті тіркейді, мемлекеттік қызмет көрсету нəтижесін тізілімге сəйкес Мемлекеттік корпорация курьеріне береді.Нəтижесі – тіркейді жəне мемлекеттік қызмет көрсету нəтижесін береді;</w:t>
      </w:r>
    </w:p>
    <w:bookmarkEnd w:id="465"/>
    <w:bookmarkStart w:name="z423" w:id="466"/>
    <w:p>
      <w:pPr>
        <w:spacing w:after="0"/>
        <w:ind w:left="0"/>
        <w:jc w:val="both"/>
      </w:pPr>
      <w:r>
        <w:rPr>
          <w:rFonts w:ascii="Times New Roman"/>
          <w:b w:val="false"/>
          <w:i w:val="false"/>
          <w:color w:val="000000"/>
          <w:sz w:val="28"/>
        </w:rPr>
        <w:t>
      10) Мемлекеттік корпорация курьері мемлекеттік қызмет көрсету нəтижесін Мемлекеттік корпорацияның құжаттарды беру секторына 1 (бір) жұмыс күн ішінде береді. Нəтижесі – мемлекеттік қызмет көрсету нəтижесін береді;</w:t>
      </w:r>
    </w:p>
    <w:bookmarkEnd w:id="466"/>
    <w:bookmarkStart w:name="z424" w:id="467"/>
    <w:p>
      <w:pPr>
        <w:spacing w:after="0"/>
        <w:ind w:left="0"/>
        <w:jc w:val="both"/>
      </w:pPr>
      <w:r>
        <w:rPr>
          <w:rFonts w:ascii="Times New Roman"/>
          <w:b w:val="false"/>
          <w:i w:val="false"/>
          <w:color w:val="000000"/>
          <w:sz w:val="28"/>
        </w:rPr>
        <w:t>
      11) Мемлекеттік корпорацияның құжаттарды беру секторы мемлекеттік қызмет көрсету нəтижесін көрсетілетін қызметті алушыға сол күн ішінде береді. Нəтижесі – мемлекеттік қызмет көрсету нəтижесін береді.</w:t>
      </w:r>
    </w:p>
    <w:bookmarkEnd w:id="467"/>
    <w:bookmarkStart w:name="z425" w:id="468"/>
    <w:p>
      <w:pPr>
        <w:spacing w:after="0"/>
        <w:ind w:left="0"/>
        <w:jc w:val="both"/>
      </w:pPr>
      <w:r>
        <w:rPr>
          <w:rFonts w:ascii="Times New Roman"/>
          <w:b w:val="false"/>
          <w:i w:val="false"/>
          <w:color w:val="000000"/>
          <w:sz w:val="28"/>
        </w:rPr>
        <w:t>
      9. Портал арқылы мемлекеттік қызмет көрсету кезіндегі жүгіну жəне функционалдық өзара іс-əрекет тəртібін сипаттау:</w:t>
      </w:r>
    </w:p>
    <w:bookmarkEnd w:id="468"/>
    <w:bookmarkStart w:name="z426" w:id="469"/>
    <w:p>
      <w:pPr>
        <w:spacing w:after="0"/>
        <w:ind w:left="0"/>
        <w:jc w:val="both"/>
      </w:pPr>
      <w:r>
        <w:rPr>
          <w:rFonts w:ascii="Times New Roman"/>
          <w:b w:val="false"/>
          <w:i w:val="false"/>
          <w:color w:val="000000"/>
          <w:sz w:val="28"/>
        </w:rPr>
        <w:t>
      1) бірінші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469"/>
    <w:bookmarkStart w:name="z427" w:id="470"/>
    <w:p>
      <w:pPr>
        <w:spacing w:after="0"/>
        <w:ind w:left="0"/>
        <w:jc w:val="both"/>
      </w:pPr>
      <w:r>
        <w:rPr>
          <w:rFonts w:ascii="Times New Roman"/>
          <w:b w:val="false"/>
          <w:i w:val="false"/>
          <w:color w:val="000000"/>
          <w:sz w:val="28"/>
        </w:rPr>
        <w:t>
      2) 1 - процесс – бірінші көрсетілетін қызметті алушымен қызмет алу үшін ЖСН жəне паролін порталға енгізу (авторизациялау процесі);</w:t>
      </w:r>
    </w:p>
    <w:bookmarkEnd w:id="470"/>
    <w:bookmarkStart w:name="z428" w:id="471"/>
    <w:p>
      <w:pPr>
        <w:spacing w:after="0"/>
        <w:ind w:left="0"/>
        <w:jc w:val="both"/>
      </w:pPr>
      <w:r>
        <w:rPr>
          <w:rFonts w:ascii="Times New Roman"/>
          <w:b w:val="false"/>
          <w:i w:val="false"/>
          <w:color w:val="000000"/>
          <w:sz w:val="28"/>
        </w:rPr>
        <w:t>
      3) 1 - шарт – бірінші көрсетілетін қызметті алушы туралы деректердің түпнұсқалығын ЖСН мен пароль арқылы порталда тексеру;</w:t>
      </w:r>
    </w:p>
    <w:bookmarkEnd w:id="471"/>
    <w:bookmarkStart w:name="z429" w:id="472"/>
    <w:p>
      <w:pPr>
        <w:spacing w:after="0"/>
        <w:ind w:left="0"/>
        <w:jc w:val="both"/>
      </w:pPr>
      <w:r>
        <w:rPr>
          <w:rFonts w:ascii="Times New Roman"/>
          <w:b w:val="false"/>
          <w:i w:val="false"/>
          <w:color w:val="000000"/>
          <w:sz w:val="28"/>
        </w:rPr>
        <w:t>
      4) 2 - процесс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472"/>
    <w:bookmarkStart w:name="z430" w:id="473"/>
    <w:p>
      <w:pPr>
        <w:spacing w:after="0"/>
        <w:ind w:left="0"/>
        <w:jc w:val="both"/>
      </w:pPr>
      <w:r>
        <w:rPr>
          <w:rFonts w:ascii="Times New Roman"/>
          <w:b w:val="false"/>
          <w:i w:val="false"/>
          <w:color w:val="000000"/>
          <w:sz w:val="28"/>
        </w:rPr>
        <w:t xml:space="preserve">
      5) 3 - процесс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w:t>
      </w:r>
    </w:p>
    <w:bookmarkEnd w:id="473"/>
    <w:bookmarkStart w:name="z431" w:id="474"/>
    <w:p>
      <w:pPr>
        <w:spacing w:after="0"/>
        <w:ind w:left="0"/>
        <w:jc w:val="both"/>
      </w:pPr>
      <w:r>
        <w:rPr>
          <w:rFonts w:ascii="Times New Roman"/>
          <w:b w:val="false"/>
          <w:i w:val="false"/>
          <w:color w:val="000000"/>
          <w:sz w:val="28"/>
        </w:rPr>
        <w:t>
      6) 4 - процесс – мемлекеттік көрсетілетін қызметті электрондық үкіметтің төлемдік шлюзі (бұдан əрі – ЭҮТШ) арқылы төлеу;</w:t>
      </w:r>
    </w:p>
    <w:bookmarkEnd w:id="474"/>
    <w:bookmarkStart w:name="z432" w:id="475"/>
    <w:p>
      <w:pPr>
        <w:spacing w:after="0"/>
        <w:ind w:left="0"/>
        <w:jc w:val="both"/>
      </w:pPr>
      <w:r>
        <w:rPr>
          <w:rFonts w:ascii="Times New Roman"/>
          <w:b w:val="false"/>
          <w:i w:val="false"/>
          <w:color w:val="000000"/>
          <w:sz w:val="28"/>
        </w:rPr>
        <w:t>
      7) 5 - процесс – бірінші көрсетілетін қызметті алушының ЭЦҚ тіркеу куəлігін сұранысты куəландыру (қол қою) үшін тандау;</w:t>
      </w:r>
    </w:p>
    <w:bookmarkEnd w:id="475"/>
    <w:bookmarkStart w:name="z433" w:id="476"/>
    <w:p>
      <w:pPr>
        <w:spacing w:after="0"/>
        <w:ind w:left="0"/>
        <w:jc w:val="both"/>
      </w:pPr>
      <w:r>
        <w:rPr>
          <w:rFonts w:ascii="Times New Roman"/>
          <w:b w:val="false"/>
          <w:i w:val="false"/>
          <w:color w:val="000000"/>
          <w:sz w:val="28"/>
        </w:rPr>
        <w:t>
      8) 2 - шарт – бірінші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476"/>
    <w:bookmarkStart w:name="z434" w:id="477"/>
    <w:p>
      <w:pPr>
        <w:spacing w:after="0"/>
        <w:ind w:left="0"/>
        <w:jc w:val="both"/>
      </w:pPr>
      <w:r>
        <w:rPr>
          <w:rFonts w:ascii="Times New Roman"/>
          <w:b w:val="false"/>
          <w:i w:val="false"/>
          <w:color w:val="000000"/>
          <w:sz w:val="28"/>
        </w:rPr>
        <w:t>
      9) 6 - процесс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477"/>
    <w:bookmarkStart w:name="z435" w:id="478"/>
    <w:p>
      <w:pPr>
        <w:spacing w:after="0"/>
        <w:ind w:left="0"/>
        <w:jc w:val="both"/>
      </w:pPr>
      <w:r>
        <w:rPr>
          <w:rFonts w:ascii="Times New Roman"/>
          <w:b w:val="false"/>
          <w:i w:val="false"/>
          <w:color w:val="000000"/>
          <w:sz w:val="28"/>
        </w:rPr>
        <w:t>
      10) 7 - процесс – бірінші көрсетілетін қызметті алушының ЭЦҚ арқылы мемлекеттік қызмет көрсету үшін сұранысты куəландыру жəне екінші көрсетілетін қызметті алушыға портал арқылы электронды құжатты (сұранысты) толтыруға жəне қол қоюға жолдау;</w:t>
      </w:r>
    </w:p>
    <w:bookmarkEnd w:id="478"/>
    <w:bookmarkStart w:name="z436" w:id="479"/>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құжат(сұраныс) жойылады;</w:t>
      </w:r>
    </w:p>
    <w:bookmarkEnd w:id="479"/>
    <w:bookmarkStart w:name="z437" w:id="480"/>
    <w:p>
      <w:pPr>
        <w:spacing w:after="0"/>
        <w:ind w:left="0"/>
        <w:jc w:val="both"/>
      </w:pPr>
      <w:r>
        <w:rPr>
          <w:rFonts w:ascii="Times New Roman"/>
          <w:b w:val="false"/>
          <w:i w:val="false"/>
          <w:color w:val="000000"/>
          <w:sz w:val="28"/>
        </w:rPr>
        <w:t>
      11) 8 - процесс – екінші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480"/>
    <w:bookmarkStart w:name="z438" w:id="481"/>
    <w:p>
      <w:pPr>
        <w:spacing w:after="0"/>
        <w:ind w:left="0"/>
        <w:jc w:val="both"/>
      </w:pPr>
      <w:r>
        <w:rPr>
          <w:rFonts w:ascii="Times New Roman"/>
          <w:b w:val="false"/>
          <w:i w:val="false"/>
          <w:color w:val="000000"/>
          <w:sz w:val="28"/>
        </w:rPr>
        <w:t>
      12) 9 - процесс – екінші көрсетілетін қызметті алушымен қызмет алу үшін ЖСН жəне паролін порталға енгізу (авторизациялау процесі);</w:t>
      </w:r>
    </w:p>
    <w:bookmarkEnd w:id="481"/>
    <w:bookmarkStart w:name="z439" w:id="482"/>
    <w:p>
      <w:pPr>
        <w:spacing w:after="0"/>
        <w:ind w:left="0"/>
        <w:jc w:val="both"/>
      </w:pPr>
      <w:r>
        <w:rPr>
          <w:rFonts w:ascii="Times New Roman"/>
          <w:b w:val="false"/>
          <w:i w:val="false"/>
          <w:color w:val="000000"/>
          <w:sz w:val="28"/>
        </w:rPr>
        <w:t xml:space="preserve">
      13) 3 - шарт – екінші көрсетілетін қызметті алушы туралы деректердің түпнұсқалығын ЖСН мен пароль арқылы порталда тексеру; </w:t>
      </w:r>
    </w:p>
    <w:bookmarkEnd w:id="482"/>
    <w:bookmarkStart w:name="z440" w:id="483"/>
    <w:p>
      <w:pPr>
        <w:spacing w:after="0"/>
        <w:ind w:left="0"/>
        <w:jc w:val="both"/>
      </w:pPr>
      <w:r>
        <w:rPr>
          <w:rFonts w:ascii="Times New Roman"/>
          <w:b w:val="false"/>
          <w:i w:val="false"/>
          <w:color w:val="000000"/>
          <w:sz w:val="28"/>
        </w:rPr>
        <w:t>
      14) 10 - процесс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483"/>
    <w:bookmarkStart w:name="z441" w:id="484"/>
    <w:p>
      <w:pPr>
        <w:spacing w:after="0"/>
        <w:ind w:left="0"/>
        <w:jc w:val="both"/>
      </w:pPr>
      <w:r>
        <w:rPr>
          <w:rFonts w:ascii="Times New Roman"/>
          <w:b w:val="false"/>
          <w:i w:val="false"/>
          <w:color w:val="000000"/>
          <w:sz w:val="28"/>
        </w:rPr>
        <w:t>
      15) 11 - процесс – екінші көрсетілетін қызметті алушының электронды құжатты (сұранысты) толтыру үшін "жеке кабинетіне" кіру;</w:t>
      </w:r>
    </w:p>
    <w:bookmarkEnd w:id="484"/>
    <w:bookmarkStart w:name="z442" w:id="485"/>
    <w:p>
      <w:pPr>
        <w:spacing w:after="0"/>
        <w:ind w:left="0"/>
        <w:jc w:val="both"/>
      </w:pPr>
      <w:r>
        <w:rPr>
          <w:rFonts w:ascii="Times New Roman"/>
          <w:b w:val="false"/>
          <w:i w:val="false"/>
          <w:color w:val="000000"/>
          <w:sz w:val="28"/>
        </w:rPr>
        <w:t>
      16) 12 - процесс – екінші көрсетілетін қызметті алушының ЭЦҚ арқылы мемлекеттік қызмет көрсету үшін сұранысты куəландыру жəне электронды құжатты (сұранысты) көрсетілетін қызмет берушімен өңдеу үшін портал арқылы "АХАЖ" АЖ жолдау;</w:t>
      </w:r>
    </w:p>
    <w:bookmarkEnd w:id="485"/>
    <w:bookmarkStart w:name="z443" w:id="486"/>
    <w:p>
      <w:pPr>
        <w:spacing w:after="0"/>
        <w:ind w:left="0"/>
        <w:jc w:val="both"/>
      </w:pPr>
      <w:r>
        <w:rPr>
          <w:rFonts w:ascii="Times New Roman"/>
          <w:b w:val="false"/>
          <w:i w:val="false"/>
          <w:color w:val="000000"/>
          <w:sz w:val="28"/>
        </w:rPr>
        <w:t xml:space="preserve">
      17) 4 - шарт – көрсетілетін қызметті берушімен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жəне мемлекеттік қызметті көрсету үшін негіз болатын құжаттарды көрсетілетін қызметті алушының жалғаған құжаттарының сəйкестігін тексеру (өңдеу);</w:t>
      </w:r>
    </w:p>
    <w:bookmarkEnd w:id="486"/>
    <w:bookmarkStart w:name="z444" w:id="487"/>
    <w:p>
      <w:pPr>
        <w:spacing w:after="0"/>
        <w:ind w:left="0"/>
        <w:jc w:val="both"/>
      </w:pPr>
      <w:r>
        <w:rPr>
          <w:rFonts w:ascii="Times New Roman"/>
          <w:b w:val="false"/>
          <w:i w:val="false"/>
          <w:color w:val="000000"/>
          <w:sz w:val="28"/>
        </w:rPr>
        <w:t>
      18) 13 - 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487"/>
    <w:bookmarkStart w:name="z445" w:id="488"/>
    <w:p>
      <w:pPr>
        <w:spacing w:after="0"/>
        <w:ind w:left="0"/>
        <w:jc w:val="both"/>
      </w:pPr>
      <w:r>
        <w:rPr>
          <w:rFonts w:ascii="Times New Roman"/>
          <w:b w:val="false"/>
          <w:i w:val="false"/>
          <w:color w:val="000000"/>
          <w:sz w:val="28"/>
        </w:rPr>
        <w:t>
      19) 14 - процесс – көрсетілетін қызметті алушылардың порталда электрондық құжат көрсетілетін қызметті беруші қызметкерінің ЭЦҚ пайдалану арқылы қалптастырады.</w:t>
      </w:r>
    </w:p>
    <w:bookmarkEnd w:id="488"/>
    <w:bookmarkStart w:name="z446" w:id="489"/>
    <w:p>
      <w:pPr>
        <w:spacing w:after="0"/>
        <w:ind w:left="0"/>
        <w:jc w:val="both"/>
      </w:pP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сəйкес диаграммасында келтірілген.</w:t>
      </w:r>
    </w:p>
    <w:bookmarkEnd w:id="489"/>
    <w:bookmarkStart w:name="z447" w:id="490"/>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рəсімдерінің (іс-əрекеттерінің),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сəйкес мемлекеттік қызмет көрсетудің бизнес - процестерінің анықтамалығында келтірілген. Мемлекеттік қызмет көрсетудің бизнес-процестерінің анықтамалығы қызметті берушінің интернет-ресурсында орналастырылады.</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 xml:space="preserve">толықтырулар мен түзетулер енгізу"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әкімдігінң</w:t>
            </w:r>
            <w:r>
              <w:br/>
            </w:r>
            <w:r>
              <w:rPr>
                <w:rFonts w:ascii="Times New Roman"/>
                <w:b w:val="false"/>
                <w:i w:val="false"/>
                <w:color w:val="000000"/>
                <w:sz w:val="20"/>
              </w:rPr>
              <w:t>31 желтоқсан 2015 жылғы № 411</w:t>
            </w:r>
            <w:r>
              <w:br/>
            </w:r>
            <w:r>
              <w:rPr>
                <w:rFonts w:ascii="Times New Roman"/>
                <w:b w:val="false"/>
                <w:i w:val="false"/>
                <w:color w:val="000000"/>
                <w:sz w:val="20"/>
              </w:rPr>
              <w:t>Қаулысымен бекітілген</w:t>
            </w:r>
            <w:r>
              <w:br/>
            </w:r>
          </w:p>
        </w:tc>
      </w:tr>
    </w:tbl>
    <w:bookmarkStart w:name="z598" w:id="491"/>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491"/>
    <w:p>
      <w:pPr>
        <w:spacing w:after="0"/>
        <w:ind w:left="0"/>
        <w:jc w:val="both"/>
      </w:pPr>
      <w:r>
        <w:rPr>
          <w:rFonts w:ascii="Times New Roman"/>
          <w:b w:val="false"/>
          <w:i w:val="false"/>
          <w:color w:val="ff0000"/>
          <w:sz w:val="28"/>
        </w:rPr>
        <w:t xml:space="preserve">
      Ескерту. Қаулы регламентпен толықтырылды - Маңғыстау облысы әкімдігінің 16.04.2018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775" w:id="4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"Азаматтық хал актілері жазбаларын жою" мемлекеттік көрсетілетін қызметті (бұдан әрі – мемлекеттік көрсетілетін қызмет)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492"/>
    <w:bookmarkStart w:name="z233" w:id="49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493"/>
    <w:bookmarkStart w:name="z234" w:id="494"/>
    <w:p>
      <w:pPr>
        <w:spacing w:after="0"/>
        <w:ind w:left="0"/>
        <w:jc w:val="both"/>
      </w:pPr>
      <w:r>
        <w:rPr>
          <w:rFonts w:ascii="Times New Roman"/>
          <w:b w:val="false"/>
          <w:i w:val="false"/>
          <w:color w:val="000000"/>
          <w:sz w:val="28"/>
        </w:rPr>
        <w:t>
      көрсетілетін қызметті беруші;</w:t>
      </w:r>
    </w:p>
    <w:bookmarkEnd w:id="494"/>
    <w:bookmarkStart w:name="z235" w:id="495"/>
    <w:p>
      <w:pPr>
        <w:spacing w:after="0"/>
        <w:ind w:left="0"/>
        <w:jc w:val="both"/>
      </w:pPr>
      <w:r>
        <w:rPr>
          <w:rFonts w:ascii="Times New Roman"/>
          <w:b w:val="false"/>
          <w:i w:val="false"/>
          <w:color w:val="000000"/>
          <w:sz w:val="28"/>
        </w:rPr>
        <w:t>
      аудандардың және облыстық маңызы бар қалалардың, аудандық маңызы бар қаланың ЖАО, ауылдардың, ауылдық округтердің әкімдері;</w:t>
      </w:r>
    </w:p>
    <w:bookmarkEnd w:id="495"/>
    <w:bookmarkStart w:name="z236" w:id="49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496"/>
    <w:p>
      <w:pPr>
        <w:spacing w:after="0"/>
        <w:ind w:left="0"/>
        <w:jc w:val="both"/>
      </w:pPr>
      <w:r>
        <w:rPr>
          <w:rFonts w:ascii="Times New Roman"/>
          <w:b w:val="false"/>
          <w:i w:val="false"/>
          <w:color w:val="000000"/>
          <w:sz w:val="28"/>
        </w:rPr>
        <w:t>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7" w:id="497"/>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8" w:id="498"/>
    <w:p>
      <w:pPr>
        <w:spacing w:after="0"/>
        <w:ind w:left="0"/>
        <w:jc w:val="both"/>
      </w:pPr>
      <w:r>
        <w:rPr>
          <w:rFonts w:ascii="Times New Roman"/>
          <w:b w:val="false"/>
          <w:i w:val="false"/>
          <w:color w:val="000000"/>
          <w:sz w:val="28"/>
        </w:rPr>
        <w:t>
      3. Мемлекеттік қызметті көрсету нәтижесі:</w:t>
      </w:r>
    </w:p>
    <w:bookmarkEnd w:id="498"/>
    <w:bookmarkStart w:name="z242" w:id="499"/>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шешімі негізінде жойған кезде - азаматтық хал акті жазбасының күшін жою туралы тіркеуші органның жауабы;</w:t>
      </w:r>
    </w:p>
    <w:bookmarkEnd w:id="499"/>
    <w:bookmarkStart w:name="z243" w:id="500"/>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әкесінің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500"/>
    <w:p>
      <w:pPr>
        <w:spacing w:after="0"/>
        <w:ind w:left="0"/>
        <w:jc w:val="both"/>
      </w:pPr>
      <w:r>
        <w:rPr>
          <w:rFonts w:ascii="Times New Roman"/>
          <w:b w:val="false"/>
          <w:i w:val="false"/>
          <w:color w:val="000000"/>
          <w:sz w:val="28"/>
        </w:rPr>
        <w:t>
      неке бұзу туралы акт жазбасының күшін жойған кезде - тиісті некені қию туралы куәлік;</w:t>
      </w:r>
    </w:p>
    <w:p>
      <w:pPr>
        <w:spacing w:after="0"/>
        <w:ind w:left="0"/>
        <w:jc w:val="both"/>
      </w:pPr>
      <w:r>
        <w:rPr>
          <w:rFonts w:ascii="Times New Roman"/>
          <w:b w:val="false"/>
          <w:i w:val="false"/>
          <w:color w:val="000000"/>
          <w:sz w:val="28"/>
        </w:rPr>
        <w:t xml:space="preserve">
      Қазақстан Республикасы Әділет министрінің 2015 жылғы 17 маусымдағы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бекітілген "Азаматтық хал актілері жазбаларын жою"мемлекеттік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жою күнінің тағайындалғаны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4" w:id="501"/>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50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785" w:id="50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болып табылады..</w:t>
      </w:r>
    </w:p>
    <w:bookmarkEnd w:id="502"/>
    <w:bookmarkStart w:name="z786" w:id="503"/>
    <w:p>
      <w:pPr>
        <w:spacing w:after="0"/>
        <w:ind w:left="0"/>
        <w:jc w:val="both"/>
      </w:pPr>
      <w:r>
        <w:rPr>
          <w:rFonts w:ascii="Times New Roman"/>
          <w:b w:val="false"/>
          <w:i w:val="false"/>
          <w:color w:val="000000"/>
          <w:sz w:val="28"/>
        </w:rPr>
        <w:t>
      5. Мемлекеттік қызмет көрсету процесінің құрамына кіретін рәсімнің (іс-қимылдың) мазмұны:</w:t>
      </w:r>
    </w:p>
    <w:bookmarkEnd w:id="503"/>
    <w:bookmarkStart w:name="z787" w:id="504"/>
    <w:p>
      <w:pPr>
        <w:spacing w:after="0"/>
        <w:ind w:left="0"/>
        <w:jc w:val="both"/>
      </w:pPr>
      <w:r>
        <w:rPr>
          <w:rFonts w:ascii="Times New Roman"/>
          <w:b w:val="false"/>
          <w:i w:val="false"/>
          <w:color w:val="000000"/>
          <w:sz w:val="28"/>
        </w:rPr>
        <w:t>
      1)көрсетілетін қызметті берушінің кеңсе қызметкері құжаттар топтамасын қабылдайды және тіркейді 15 (он бес) минут және көрсетілетін қызметті берушінің басшысына береді.</w:t>
      </w:r>
    </w:p>
    <w:bookmarkEnd w:id="504"/>
    <w:bookmarkStart w:name="z788" w:id="505"/>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505"/>
    <w:bookmarkStart w:name="z789" w:id="50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және көрсетілетін қызметті берушінің жауапты орындаушысына береді, 1 (бір) сағат.</w:t>
      </w:r>
    </w:p>
    <w:bookmarkEnd w:id="506"/>
    <w:bookmarkStart w:name="z790" w:id="50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507"/>
    <w:bookmarkStart w:name="z793" w:id="508"/>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бір ай ішінде (қабылдау күні мемлекеттік қызмет көрсету мерзіміне кірмейді);</w:t>
      </w:r>
    </w:p>
    <w:bookmarkEnd w:id="508"/>
    <w:p>
      <w:pPr>
        <w:spacing w:after="0"/>
        <w:ind w:left="0"/>
        <w:jc w:val="both"/>
      </w:pPr>
      <w:r>
        <w:rPr>
          <w:rFonts w:ascii="Times New Roman"/>
          <w:b w:val="false"/>
          <w:i w:val="false"/>
          <w:color w:val="000000"/>
          <w:sz w:val="28"/>
        </w:rPr>
        <w:t>
      мүдделі тұлғалардың өтініші бойынша, басқа мемлекеттік органдарға сұрау салу және қосымша зерделеу немесе тексеруді жүргізу қажет болған кезде, қарау мерзімі қызметті алушыны қарау мерзімі ұзартылған кезден бастап көрсетілетін 2 (екі) күнтізбелік күн ішінде хабардар ете отырып, 29 (жиырма тоғыз) күнтізбелік күннен аспайтын уақытқа ұзартылады;</w:t>
      </w:r>
    </w:p>
    <w:p>
      <w:pPr>
        <w:spacing w:after="0"/>
        <w:ind w:left="0"/>
        <w:jc w:val="both"/>
      </w:pPr>
      <w:r>
        <w:rPr>
          <w:rFonts w:ascii="Times New Roman"/>
          <w:b w:val="false"/>
          <w:i w:val="false"/>
          <w:color w:val="000000"/>
          <w:sz w:val="28"/>
        </w:rPr>
        <w:t>
      азаматтық хал актілері жазбаларын жою: сот шешімінің негізінде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2 (екі) күнтізбелік күн ішінде хабардар ете отырып, 29 (жиырма тоғыз) күнтізбелік күннен аспайтын уақытқа ұзартылады;</w:t>
      </w:r>
    </w:p>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p>
      <w:pPr>
        <w:spacing w:after="0"/>
        <w:ind w:left="0"/>
        <w:jc w:val="both"/>
      </w:pPr>
      <w:r>
        <w:rPr>
          <w:rFonts w:ascii="Times New Roman"/>
          <w:b w:val="false"/>
          <w:i w:val="false"/>
          <w:color w:val="000000"/>
          <w:sz w:val="28"/>
        </w:rPr>
        <w:t>
      порталда – азаматтық хал акт жазбасын жою күнін тағайындау туралы хабарламаны алу – 1 (бір) жұмыс күні;</w:t>
      </w:r>
    </w:p>
    <w:bookmarkStart w:name="z794" w:id="50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сағат.</w:t>
      </w:r>
    </w:p>
    <w:bookmarkEnd w:id="509"/>
    <w:bookmarkStart w:name="z795" w:id="510"/>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510"/>
    <w:bookmarkStart w:name="z796" w:id="51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15 (он бес) минут.</w:t>
      </w:r>
    </w:p>
    <w:bookmarkEnd w:id="511"/>
    <w:bookmarkStart w:name="z797" w:id="51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8" w:id="5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513"/>
    <w:bookmarkStart w:name="z799" w:id="514"/>
    <w:p>
      <w:pPr>
        <w:spacing w:after="0"/>
        <w:ind w:left="0"/>
        <w:jc w:val="both"/>
      </w:pPr>
      <w:r>
        <w:rPr>
          <w:rFonts w:ascii="Times New Roman"/>
          <w:b w:val="false"/>
          <w:i w:val="false"/>
          <w:color w:val="000000"/>
          <w:sz w:val="28"/>
        </w:rPr>
        <w:t>
      көрсетілетін қызметті берушінің кеңсе қызметкері;</w:t>
      </w:r>
    </w:p>
    <w:bookmarkEnd w:id="514"/>
    <w:bookmarkStart w:name="z800" w:id="515"/>
    <w:p>
      <w:pPr>
        <w:spacing w:after="0"/>
        <w:ind w:left="0"/>
        <w:jc w:val="both"/>
      </w:pPr>
      <w:r>
        <w:rPr>
          <w:rFonts w:ascii="Times New Roman"/>
          <w:b w:val="false"/>
          <w:i w:val="false"/>
          <w:color w:val="000000"/>
          <w:sz w:val="28"/>
        </w:rPr>
        <w:t>
      көрсетілетін қызметті берушінің басшысы;</w:t>
      </w:r>
    </w:p>
    <w:bookmarkEnd w:id="515"/>
    <w:bookmarkStart w:name="z801" w:id="516"/>
    <w:p>
      <w:pPr>
        <w:spacing w:after="0"/>
        <w:ind w:left="0"/>
        <w:jc w:val="both"/>
      </w:pPr>
      <w:r>
        <w:rPr>
          <w:rFonts w:ascii="Times New Roman"/>
          <w:b w:val="false"/>
          <w:i w:val="false"/>
          <w:color w:val="000000"/>
          <w:sz w:val="28"/>
        </w:rPr>
        <w:t xml:space="preserve">
      көрсетілетін қызметті берушінің жауапты орындаушысы. </w:t>
      </w:r>
    </w:p>
    <w:bookmarkEnd w:id="5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802" w:id="517"/>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p>
    <w:bookmarkEnd w:id="517"/>
    <w:bookmarkStart w:name="z803" w:id="518"/>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қарауға береді, 15 (он бес) минут; </w:t>
      </w:r>
    </w:p>
    <w:bookmarkEnd w:id="518"/>
    <w:bookmarkStart w:name="z804" w:id="51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және көрсетілетін қызметті берушінің жауапты орындаушысына береді, 1 (бір) сағат;</w:t>
      </w:r>
    </w:p>
    <w:bookmarkEnd w:id="519"/>
    <w:bookmarkStart w:name="z805" w:id="5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мемлекеттік қызмет көрсету нәтижесінің жобасын дайындайды, 29 (жиырма тоғыз) күнтізбелік күн (қабылдау күні мемлекеттік қызмет көрсету мерзіміне кірмейді);</w:t>
      </w:r>
    </w:p>
    <w:bookmarkEnd w:id="520"/>
    <w:bookmarkStart w:name="z256" w:id="521"/>
    <w:p>
      <w:pPr>
        <w:spacing w:after="0"/>
        <w:ind w:left="0"/>
        <w:jc w:val="both"/>
      </w:pPr>
      <w:r>
        <w:rPr>
          <w:rFonts w:ascii="Times New Roman"/>
          <w:b w:val="false"/>
          <w:i w:val="false"/>
          <w:color w:val="000000"/>
          <w:sz w:val="28"/>
        </w:rPr>
        <w:t>
       мүдделі тұлғалардың өтініші бойынша, басқа мемлекеттік органдарға сұрау салу және қосымша зерделеу немесе тексеру қажет болған кезде, қарау мерзімі қызметті алушыны қарау мерзімі ұзартылған кезден бастап көрсетілетін 2 (екі) күнтізбелік күн ішінде хабардар ете отырып, 29 (жиырма тоғыз) күнтізбелік күннен аспайтын уақытқа ұзартылады;</w:t>
      </w:r>
    </w:p>
    <w:bookmarkEnd w:id="521"/>
    <w:bookmarkStart w:name="z257" w:id="522"/>
    <w:p>
      <w:pPr>
        <w:spacing w:after="0"/>
        <w:ind w:left="0"/>
        <w:jc w:val="both"/>
      </w:pPr>
      <w:r>
        <w:rPr>
          <w:rFonts w:ascii="Times New Roman"/>
          <w:b w:val="false"/>
          <w:i w:val="false"/>
          <w:color w:val="000000"/>
          <w:sz w:val="28"/>
        </w:rPr>
        <w:t>
      азаматтық хал актілері жазбаларын жою: сот шешімінің негізінде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bookmarkEnd w:id="522"/>
    <w:p>
      <w:pPr>
        <w:spacing w:after="0"/>
        <w:ind w:left="0"/>
        <w:jc w:val="both"/>
      </w:pPr>
      <w:r>
        <w:rPr>
          <w:rFonts w:ascii="Times New Roman"/>
          <w:b w:val="false"/>
          <w:i w:val="false"/>
          <w:color w:val="000000"/>
          <w:sz w:val="28"/>
        </w:rPr>
        <w:t>
      порталда – азаматтық хал акт жазбасын жою күнін тағайындау туралы хабарламаны алу – 1 (бір) жұмыс күні;</w:t>
      </w:r>
    </w:p>
    <w:bookmarkStart w:name="z808" w:id="52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1 (бір) сағат;</w:t>
      </w:r>
    </w:p>
    <w:bookmarkEnd w:id="523"/>
    <w:bookmarkStart w:name="z809" w:id="52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жəне (немесе) өзге де көрсетiлетiн қызметтi берушiлермен өзара iс-қимыл тəртiбiн, сондай-ақ мемлекеттiк қызмет көрсету процесінде ақпараттық жүйелердi пайдалану тəртiбiн сипаттау</w:t>
      </w:r>
    </w:p>
    <w:p>
      <w:pPr>
        <w:spacing w:after="0"/>
        <w:ind w:left="0"/>
        <w:jc w:val="both"/>
      </w:pPr>
      <w:r>
        <w:rPr>
          <w:rFonts w:ascii="Times New Roman"/>
          <w:b w:val="false"/>
          <w:i w:val="false"/>
          <w:color w:val="ff0000"/>
          <w:sz w:val="28"/>
        </w:rPr>
        <w:t xml:space="preserve">
      Ескерту. Регламент 4 - бөліммен толықтырылды - Маңғыстау облысы әкімдігінің 13.11.2019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Start w:name="z263" w:id="525"/>
    <w:p>
      <w:pPr>
        <w:spacing w:after="0"/>
        <w:ind w:left="0"/>
        <w:jc w:val="both"/>
      </w:pPr>
      <w:r>
        <w:rPr>
          <w:rFonts w:ascii="Times New Roman"/>
          <w:b w:val="false"/>
          <w:i w:val="false"/>
          <w:color w:val="000000"/>
          <w:sz w:val="28"/>
        </w:rPr>
        <w:t xml:space="preserve">
      1) Мемлекеттік корпорацияның инспекторы өтінішті 15 (он бес) минут ішінде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берушінің кеңсесіне жолдайды.</w:t>
      </w:r>
    </w:p>
    <w:bookmarkEnd w:id="525"/>
    <w:bookmarkStart w:name="z264" w:id="52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инспекторы өтініш қабылдаудан бас тартады;</w:t>
      </w:r>
    </w:p>
    <w:bookmarkEnd w:id="526"/>
    <w:bookmarkStart w:name="z265" w:id="527"/>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көрсетілетін қызметті берушінің басшысына ұсынады - 20 (жиырма) минут ішінде;</w:t>
      </w:r>
    </w:p>
    <w:bookmarkEnd w:id="527"/>
    <w:bookmarkStart w:name="z266" w:id="528"/>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bookmarkEnd w:id="528"/>
    <w:bookmarkStart w:name="z267" w:id="529"/>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тексереді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bookmarkEnd w:id="529"/>
    <w:bookmarkStart w:name="z268" w:id="530"/>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bookmarkEnd w:id="530"/>
    <w:bookmarkStart w:name="z269" w:id="531"/>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bookmarkEnd w:id="531"/>
    <w:bookmarkStart w:name="z270" w:id="532"/>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 – тармақпен толықтырылды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1" w:id="533"/>
    <w:p>
      <w:pPr>
        <w:spacing w:after="0"/>
        <w:ind w:left="0"/>
        <w:jc w:val="both"/>
      </w:pPr>
      <w:r>
        <w:rPr>
          <w:rFonts w:ascii="Times New Roman"/>
          <w:b w:val="false"/>
          <w:i w:val="false"/>
          <w:color w:val="000000"/>
          <w:sz w:val="28"/>
        </w:rPr>
        <w:t>
      9. Портал арқылы мемлекеттік қызмет көрсету кезіндегі жүгіну жəне функционалдық өзара іс-əрекет тəртібін сипаттау:</w:t>
      </w:r>
    </w:p>
    <w:bookmarkEnd w:id="533"/>
    <w:bookmarkStart w:name="z272" w:id="534"/>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534"/>
    <w:bookmarkStart w:name="z273" w:id="535"/>
    <w:p>
      <w:pPr>
        <w:spacing w:after="0"/>
        <w:ind w:left="0"/>
        <w:jc w:val="both"/>
      </w:pPr>
      <w:r>
        <w:rPr>
          <w:rFonts w:ascii="Times New Roman"/>
          <w:b w:val="false"/>
          <w:i w:val="false"/>
          <w:color w:val="000000"/>
          <w:sz w:val="28"/>
        </w:rPr>
        <w:t>
      2) 1- процесс – көрсетілетін қызметті алушымен қызмет алу үшін ЖСН жəне паролін порталға енгізу (авторизациялау процесі);</w:t>
      </w:r>
    </w:p>
    <w:bookmarkEnd w:id="535"/>
    <w:bookmarkStart w:name="z274" w:id="536"/>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 ЖСН мен пароль арқылы порталда тексеру;</w:t>
      </w:r>
    </w:p>
    <w:bookmarkEnd w:id="536"/>
    <w:bookmarkStart w:name="z275" w:id="537"/>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537"/>
    <w:bookmarkStart w:name="z276" w:id="538"/>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сондай – ақ тұтынушымен сондай-ақ тұтынушымен сұрауды нақтылау үшін (қол қою үшін) электрондық цифрлық қолтаңбамен (бұдан әрі – ЭЦҚ) тіркеу куəлігін таңдау;</w:t>
      </w:r>
    </w:p>
    <w:bookmarkEnd w:id="538"/>
    <w:bookmarkStart w:name="z277" w:id="539"/>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539"/>
    <w:bookmarkStart w:name="z278" w:id="540"/>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540"/>
    <w:bookmarkStart w:name="z279" w:id="541"/>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541"/>
    <w:bookmarkStart w:name="z280" w:id="542"/>
    <w:p>
      <w:pPr>
        <w:spacing w:after="0"/>
        <w:ind w:left="0"/>
        <w:jc w:val="both"/>
      </w:pPr>
      <w:r>
        <w:rPr>
          <w:rFonts w:ascii="Times New Roman"/>
          <w:b w:val="false"/>
          <w:i w:val="false"/>
          <w:color w:val="000000"/>
          <w:sz w:val="28"/>
        </w:rPr>
        <w:t xml:space="preserve">
      9) 3 - шарт - қызмет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bookmarkEnd w:id="542"/>
    <w:bookmarkStart w:name="z281" w:id="543"/>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 болуына байланысты сұратылатын қызметтен бас тарту туралы хабарламаны қалыптастыру;</w:t>
      </w:r>
    </w:p>
    <w:bookmarkEnd w:id="543"/>
    <w:bookmarkStart w:name="z282" w:id="544"/>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544"/>
    <w:bookmarkStart w:name="z283" w:id="545"/>
    <w:p>
      <w:pPr>
        <w:spacing w:after="0"/>
        <w:ind w:left="0"/>
        <w:jc w:val="both"/>
      </w:pPr>
      <w:r>
        <w:rPr>
          <w:rFonts w:ascii="Times New Roman"/>
          <w:b w:val="false"/>
          <w:i w:val="false"/>
          <w:color w:val="000000"/>
          <w:sz w:val="28"/>
        </w:rPr>
        <w:t>
      Портал арқылы мемлекеттік қызмет көрсетуде қолданылған ақпараттық жүйелердің функционалдық өзара іс-əрекеттері осы регламенттің 2 қосымшасына сәйкес диаграммада келтірілген.";</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 – тармақпен толықтырылды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қызметті көрсету процесініде көрсетілетін қызмет берушінің құрылымдық бөлімшелерінің (қызметкерлерінің) рəсімдерінің (іс- əрекеттерінің),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сəйкес мемлекеттік қызмет көрсетудің бизнес - процестерінің анықтамалығында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 – тармақпен толықтырылды - Маңғыстау облысы әкімдігінің 13.11.2019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 жою" мемлекеттік көрсетілетін қызметіне 1 қосымша"</w:t>
            </w:r>
          </w:p>
        </w:tc>
      </w:tr>
    </w:tbl>
    <w:p>
      <w:pPr>
        <w:spacing w:after="0"/>
        <w:ind w:left="0"/>
        <w:jc w:val="left"/>
      </w:pPr>
      <w:r>
        <w:rPr>
          <w:rFonts w:ascii="Times New Roman"/>
          <w:b/>
          <w:i w:val="false"/>
          <w:color w:val="000000"/>
        </w:rPr>
        <w:t xml:space="preserve"> "Азаматтық хал актілері жазбаларын жою"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1 - қосымшаға өзгерістер енгізілді - Маңғыстау облысы әкімдігінің 13.11.2019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жою"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қызметіне регламентіне 2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both"/>
      </w:pPr>
      <w:r>
        <w:rPr>
          <w:rFonts w:ascii="Times New Roman"/>
          <w:b w:val="false"/>
          <w:i w:val="false"/>
          <w:color w:val="ff0000"/>
          <w:sz w:val="28"/>
        </w:rPr>
        <w:t xml:space="preserve">
      Ескерту. Регламент 2 - қосымшамен толықтырылды - Маңғыстау облысы әкімдігінің 13.11.2019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