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e732c9" w14:textId="4e732c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2015 жылғы 15 желтоқсандағы № 396 қаулысы. Маңғыстау облысы Әділет департаментінде 2016 жылғы 22 қаңтарда № 2957 болып тіркелді. Күші жойылды-Маңғыстау облысы әкімдігінің 2020 жылғы 28 ақпандағы № 30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28.02.2020 </w:t>
      </w:r>
      <w:r>
        <w:rPr>
          <w:rFonts w:ascii="Times New Roman"/>
          <w:b w:val="false"/>
          <w:i w:val="false"/>
          <w:color w:val="ff0000"/>
          <w:sz w:val="28"/>
        </w:rPr>
        <w:t>№ 30</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rPr>
          <w:rFonts w:ascii="Times New Roman"/>
          <w:b w:val="false"/>
          <w:i w:val="false"/>
          <w:color w:val="000000"/>
          <w:sz w:val="28"/>
        </w:rPr>
        <w:t>:</w:t>
      </w:r>
    </w:p>
    <w:bookmarkEnd w:id="0"/>
    <w:p>
      <w:pPr>
        <w:spacing w:after="0"/>
        <w:ind w:left="0"/>
        <w:jc w:val="both"/>
      </w:pPr>
      <w:r>
        <w:rPr>
          <w:rFonts w:ascii="Times New Roman"/>
          <w:b w:val="false"/>
          <w:i w:val="false"/>
          <w:color w:val="000000"/>
          <w:sz w:val="28"/>
        </w:rPr>
        <w:t>
      1. Қоса беріліп отырған:</w:t>
      </w:r>
    </w:p>
    <w:bookmarkStart w:name="z2" w:id="1"/>
    <w:p>
      <w:pPr>
        <w:spacing w:after="0"/>
        <w:ind w:left="0"/>
        <w:jc w:val="both"/>
      </w:pPr>
      <w:r>
        <w:rPr>
          <w:rFonts w:ascii="Times New Roman"/>
          <w:b w:val="false"/>
          <w:i w:val="false"/>
          <w:color w:val="000000"/>
          <w:sz w:val="28"/>
        </w:rPr>
        <w:t xml:space="preserve">
      1)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xml:space="preserve">
      2)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2"/>
    <w:bookmarkStart w:name="z4" w:id="3"/>
    <w:p>
      <w:pPr>
        <w:spacing w:after="0"/>
        <w:ind w:left="0"/>
        <w:jc w:val="both"/>
      </w:pPr>
      <w:r>
        <w:rPr>
          <w:rFonts w:ascii="Times New Roman"/>
          <w:b w:val="false"/>
          <w:i w:val="false"/>
          <w:color w:val="000000"/>
          <w:sz w:val="28"/>
        </w:rPr>
        <w:t xml:space="preserve">
      3)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5" w:id="4"/>
    <w:p>
      <w:pPr>
        <w:spacing w:after="0"/>
        <w:ind w:left="0"/>
        <w:jc w:val="both"/>
      </w:pPr>
      <w:r>
        <w:rPr>
          <w:rFonts w:ascii="Times New Roman"/>
          <w:b w:val="false"/>
          <w:i w:val="false"/>
          <w:color w:val="000000"/>
          <w:sz w:val="28"/>
        </w:rPr>
        <w:t xml:space="preserve">
      4)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6" w:id="5"/>
    <w:p>
      <w:pPr>
        <w:spacing w:after="0"/>
        <w:ind w:left="0"/>
        <w:jc w:val="both"/>
      </w:pPr>
      <w:r>
        <w:rPr>
          <w:rFonts w:ascii="Times New Roman"/>
          <w:b w:val="false"/>
          <w:i w:val="false"/>
          <w:color w:val="000000"/>
          <w:sz w:val="28"/>
        </w:rPr>
        <w:t xml:space="preserve">
      5) "Суарылатын егістікті алқаптардың суарылмайтын түріне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7" w:id="6"/>
    <w:p>
      <w:pPr>
        <w:spacing w:after="0"/>
        <w:ind w:left="0"/>
        <w:jc w:val="both"/>
      </w:pPr>
      <w:r>
        <w:rPr>
          <w:rFonts w:ascii="Times New Roman"/>
          <w:b w:val="false"/>
          <w:i w:val="false"/>
          <w:color w:val="000000"/>
          <w:sz w:val="28"/>
        </w:rPr>
        <w:t xml:space="preserve">
      6)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6"/>
    <w:bookmarkStart w:name="z8" w:id="7"/>
    <w:p>
      <w:pPr>
        <w:spacing w:after="0"/>
        <w:ind w:left="0"/>
        <w:jc w:val="both"/>
      </w:pPr>
      <w:r>
        <w:rPr>
          <w:rFonts w:ascii="Times New Roman"/>
          <w:b w:val="false"/>
          <w:i w:val="false"/>
          <w:color w:val="000000"/>
          <w:sz w:val="28"/>
        </w:rPr>
        <w:t xml:space="preserve">
      2. Маңғыстау облысы әкімдігінің 2014 жылғы 10 қазандағы </w:t>
      </w:r>
      <w:r>
        <w:rPr>
          <w:rFonts w:ascii="Times New Roman"/>
          <w:b w:val="false"/>
          <w:i w:val="false"/>
          <w:color w:val="000000"/>
          <w:sz w:val="28"/>
        </w:rPr>
        <w:t>№ 255</w:t>
      </w:r>
      <w:r>
        <w:rPr>
          <w:rFonts w:ascii="Times New Roman"/>
          <w:b w:val="false"/>
          <w:i w:val="false"/>
          <w:color w:val="000000"/>
          <w:sz w:val="28"/>
        </w:rPr>
        <w:t xml:space="preserve"> "Жер қатынастары саласындағы мемлекеттік көрсетілетін қызметтер регламенттерін бекіту туралы" қаулысының (Нормативтік құқықтық актілерді мемлекеттік тіркеу тізілімінде № 2525 болып тіркелген, 2014 жылғы 4 желтоқсанда "Әділет" ақпараттық-құқықтық жүйесінде жарияланған) күші жойылды деп танылсын.</w:t>
      </w:r>
    </w:p>
    <w:bookmarkEnd w:id="7"/>
    <w:bookmarkStart w:name="z9" w:id="8"/>
    <w:p>
      <w:pPr>
        <w:spacing w:after="0"/>
        <w:ind w:left="0"/>
        <w:jc w:val="both"/>
      </w:pPr>
      <w:r>
        <w:rPr>
          <w:rFonts w:ascii="Times New Roman"/>
          <w:b w:val="false"/>
          <w:i w:val="false"/>
          <w:color w:val="000000"/>
          <w:sz w:val="28"/>
        </w:rPr>
        <w:t>
      3. "Маңғыстау облысының жер қатынастары басқармасы" мемлекеттік мекемесі (Е.Д. Дүзмағамбетов)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w:t>
      </w:r>
    </w:p>
    <w:bookmarkEnd w:id="8"/>
    <w:bookmarkStart w:name="z10" w:id="9"/>
    <w:p>
      <w:pPr>
        <w:spacing w:after="0"/>
        <w:ind w:left="0"/>
        <w:jc w:val="both"/>
      </w:pPr>
      <w:r>
        <w:rPr>
          <w:rFonts w:ascii="Times New Roman"/>
          <w:b w:val="false"/>
          <w:i w:val="false"/>
          <w:color w:val="000000"/>
          <w:sz w:val="28"/>
        </w:rPr>
        <w:t>
      4. Осы қаулының орындалуын бақылау облыс әкімінің орынбасары Ә.А. Шөжеғұловқа жүктелсін.</w:t>
      </w:r>
    </w:p>
    <w:bookmarkEnd w:id="9"/>
    <w:bookmarkStart w:name="z11" w:id="10"/>
    <w:p>
      <w:pPr>
        <w:spacing w:after="0"/>
        <w:ind w:left="0"/>
        <w:jc w:val="both"/>
      </w:pPr>
      <w:r>
        <w:rPr>
          <w:rFonts w:ascii="Times New Roman"/>
          <w:b w:val="false"/>
          <w:i w:val="false"/>
          <w:color w:val="000000"/>
          <w:sz w:val="28"/>
        </w:rPr>
        <w:t>
      5. Осы қаулы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Айдарбаев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Маңғыстау облысының</w:t>
      </w:r>
    </w:p>
    <w:p>
      <w:pPr>
        <w:spacing w:after="0"/>
        <w:ind w:left="0"/>
        <w:jc w:val="both"/>
      </w:pPr>
      <w:r>
        <w:rPr>
          <w:rFonts w:ascii="Times New Roman"/>
          <w:b w:val="false"/>
          <w:i w:val="false"/>
          <w:color w:val="000000"/>
          <w:sz w:val="28"/>
        </w:rPr>
        <w:t>
      жер қатынастары басқармасы</w:t>
      </w:r>
    </w:p>
    <w:p>
      <w:pPr>
        <w:spacing w:after="0"/>
        <w:ind w:left="0"/>
        <w:jc w:val="both"/>
      </w:pPr>
      <w:r>
        <w:rPr>
          <w:rFonts w:ascii="Times New Roman"/>
          <w:b w:val="false"/>
          <w:i w:val="false"/>
          <w:color w:val="000000"/>
          <w:sz w:val="28"/>
        </w:rPr>
        <w:t>
      мемлекеттік мекемесінің басшысы</w:t>
      </w:r>
    </w:p>
    <w:p>
      <w:pPr>
        <w:spacing w:after="0"/>
        <w:ind w:left="0"/>
        <w:jc w:val="both"/>
      </w:pPr>
      <w:r>
        <w:rPr>
          <w:rFonts w:ascii="Times New Roman"/>
          <w:b w:val="false"/>
          <w:i w:val="false"/>
          <w:color w:val="000000"/>
          <w:sz w:val="28"/>
        </w:rPr>
        <w:t xml:space="preserve">
      Е.Д.Дүзмағамбетов </w:t>
      </w:r>
    </w:p>
    <w:p>
      <w:pPr>
        <w:spacing w:after="0"/>
        <w:ind w:left="0"/>
        <w:jc w:val="both"/>
      </w:pPr>
      <w:r>
        <w:rPr>
          <w:rFonts w:ascii="Times New Roman"/>
          <w:b w:val="false"/>
          <w:i w:val="false"/>
          <w:color w:val="000000"/>
          <w:sz w:val="28"/>
        </w:rPr>
        <w:t>
      15 желтоқсан 2015 жыл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15 желтоқсандағы</w:t>
            </w:r>
            <w:r>
              <w:br/>
            </w:r>
            <w:r>
              <w:rPr>
                <w:rFonts w:ascii="Times New Roman"/>
                <w:b w:val="false"/>
                <w:i w:val="false"/>
                <w:color w:val="000000"/>
                <w:sz w:val="20"/>
              </w:rPr>
              <w:t>№ 396 қаулысымен бекітілген</w:t>
            </w:r>
          </w:p>
        </w:tc>
      </w:tr>
    </w:tbl>
    <w:bookmarkStart w:name="z13" w:id="11"/>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 1. Жалпы ережелер</w:t>
      </w:r>
    </w:p>
    <w:bookmarkEnd w:id="11"/>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қызметті (бұдан әрі – мемлекеттік көрсетілетін қызмет) облыстың, аудандар мен облыстық маңызы бар қалалардың жергілікті атқарушы органдары (бұдан әрі – көрсетілетін қызметті беруші) көрсетеді.</w:t>
      </w:r>
    </w:p>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4" w:id="12"/>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2"/>
    <w:bookmarkStart w:name="z15" w:id="13"/>
    <w:p>
      <w:pPr>
        <w:spacing w:after="0"/>
        <w:ind w:left="0"/>
        <w:jc w:val="both"/>
      </w:pPr>
      <w:r>
        <w:rPr>
          <w:rFonts w:ascii="Times New Roman"/>
          <w:b w:val="false"/>
          <w:i w:val="false"/>
          <w:color w:val="000000"/>
          <w:sz w:val="28"/>
        </w:rPr>
        <w:t>
      3. Мемлекеттiк қызметті көрсету нәтижесі болып іздестіру жұмыстарын жүргізу үшін жер учаскесін пайдалануға рұқсат беру туралы қаулы (бұдан әрі – рұқсат беру), немесе мемлекеттік қызметті көрсетуден дәлелді бас тарту болып табылады.</w:t>
      </w:r>
    </w:p>
    <w:bookmarkEnd w:id="13"/>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алушының мемлекеттік қызметті көрсету нәтижесін қағаз жеткізгіште алуға жүгінген жағдайда, мемлекеттік қызметті көрсету нәтижесі электрондық форматта ресімделеді және басып шығарылады.</w:t>
      </w:r>
    </w:p>
    <w:bookmarkStart w:name="z16" w:id="1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4"/>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берушінің немесе Мемлекеттік корпорацияның көрсетілетін қызметті алушыдан (не уәкілетті тұлғадан: құзыретін растайтын құжат бойынша заңды тұлғадан; нотариалды расталған сенімхат бойынша жеке тұлғадан) "Жер қатынастары, геодезия және картография саласындағы мемлекеттік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11050 болып тіркелген) бекітілген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алуы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7" w:id="15"/>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және оны орындау ұзақтығы:</w:t>
      </w:r>
    </w:p>
    <w:bookmarkEnd w:id="15"/>
    <w:p>
      <w:pPr>
        <w:spacing w:after="0"/>
        <w:ind w:left="0"/>
        <w:jc w:val="both"/>
      </w:pPr>
      <w:r>
        <w:rPr>
          <w:rFonts w:ascii="Times New Roman"/>
          <w:b w:val="false"/>
          <w:i w:val="false"/>
          <w:color w:val="000000"/>
          <w:sz w:val="28"/>
        </w:rPr>
        <w:t>
      1) көрсетілетін қызметті берушінің кеңсе маманымен түскен құжаттарды қабылдау және тіркеу – 15 (он бес) минут;</w:t>
      </w:r>
    </w:p>
    <w:p>
      <w:pPr>
        <w:spacing w:after="0"/>
        <w:ind w:left="0"/>
        <w:jc w:val="both"/>
      </w:pPr>
      <w:r>
        <w:rPr>
          <w:rFonts w:ascii="Times New Roman"/>
          <w:b w:val="false"/>
          <w:i w:val="false"/>
          <w:color w:val="000000"/>
          <w:sz w:val="28"/>
        </w:rPr>
        <w:t>
      2) көрсетілетін қызметті берушінің басшысымен құжаттарды қарау – 1 (бір) жұмыс күн;</w:t>
      </w:r>
    </w:p>
    <w:p>
      <w:pPr>
        <w:spacing w:after="0"/>
        <w:ind w:left="0"/>
        <w:jc w:val="both"/>
      </w:pPr>
      <w:r>
        <w:rPr>
          <w:rFonts w:ascii="Times New Roman"/>
          <w:b w:val="false"/>
          <w:i w:val="false"/>
          <w:color w:val="000000"/>
          <w:sz w:val="28"/>
        </w:rPr>
        <w:t>
      3) жер қатынастары жөніндегі уәкілетті органның кеңсе қызметкерімен құжаттарды тіркеу – 15 (он бес) минут;</w:t>
      </w:r>
    </w:p>
    <w:p>
      <w:pPr>
        <w:spacing w:after="0"/>
        <w:ind w:left="0"/>
        <w:jc w:val="both"/>
      </w:pPr>
      <w:r>
        <w:rPr>
          <w:rFonts w:ascii="Times New Roman"/>
          <w:b w:val="false"/>
          <w:i w:val="false"/>
          <w:color w:val="000000"/>
          <w:sz w:val="28"/>
        </w:rPr>
        <w:t>
      4) жер қатынастары жөніндегі уәкілетті органның басшысымен құжаттарды қарау – 15 (он бес) минут;</w:t>
      </w:r>
    </w:p>
    <w:p>
      <w:pPr>
        <w:spacing w:after="0"/>
        <w:ind w:left="0"/>
        <w:jc w:val="both"/>
      </w:pPr>
      <w:r>
        <w:rPr>
          <w:rFonts w:ascii="Times New Roman"/>
          <w:b w:val="false"/>
          <w:i w:val="false"/>
          <w:color w:val="000000"/>
          <w:sz w:val="28"/>
        </w:rPr>
        <w:t>
      5) жауапты орындаушымен құжаттарды қарау және мемлекеттiк қызметті көрсету нәтижесін дайындау – 5 (бес) жұмыс күн;</w:t>
      </w:r>
    </w:p>
    <w:p>
      <w:pPr>
        <w:spacing w:after="0"/>
        <w:ind w:left="0"/>
        <w:jc w:val="both"/>
      </w:pPr>
      <w:r>
        <w:rPr>
          <w:rFonts w:ascii="Times New Roman"/>
          <w:b w:val="false"/>
          <w:i w:val="false"/>
          <w:color w:val="000000"/>
          <w:sz w:val="28"/>
        </w:rPr>
        <w:t>
      6) көрсетілетін қызметті берушінің басшысымен мемлекеттiк қызметті көрсету нәтижесіне қол қою – 3 (үш) жұмыс күн;</w:t>
      </w:r>
    </w:p>
    <w:p>
      <w:pPr>
        <w:spacing w:after="0"/>
        <w:ind w:left="0"/>
        <w:jc w:val="both"/>
      </w:pPr>
      <w:r>
        <w:rPr>
          <w:rFonts w:ascii="Times New Roman"/>
          <w:b w:val="false"/>
          <w:i w:val="false"/>
          <w:color w:val="000000"/>
          <w:sz w:val="28"/>
        </w:rPr>
        <w:t>
      7) мемлекеттiк қызметті көрсету нәтижесін көрсетілетін қызметті алушыға беру – 1 (бір) жұмыс күн.</w:t>
      </w:r>
    </w:p>
    <w:bookmarkStart w:name="z18" w:id="16"/>
    <w:p>
      <w:pPr>
        <w:spacing w:after="0"/>
        <w:ind w:left="0"/>
        <w:jc w:val="both"/>
      </w:pPr>
      <w:r>
        <w:rPr>
          <w:rFonts w:ascii="Times New Roman"/>
          <w:b w:val="false"/>
          <w:i w:val="false"/>
          <w:color w:val="000000"/>
          <w:sz w:val="28"/>
        </w:rPr>
        <w:t>
      6. Мемлекеттік көрсетілетін қызмет бойынша (іс-қимылдардың) процестерінің нәтижесі, келесі (іс-қимылдар) процестердің орындалуын бастауға негіз:</w:t>
      </w:r>
    </w:p>
    <w:bookmarkEnd w:id="16"/>
    <w:p>
      <w:pPr>
        <w:spacing w:after="0"/>
        <w:ind w:left="0"/>
        <w:jc w:val="both"/>
      </w:pPr>
      <w:r>
        <w:rPr>
          <w:rFonts w:ascii="Times New Roman"/>
          <w:b w:val="false"/>
          <w:i w:val="false"/>
          <w:color w:val="000000"/>
          <w:sz w:val="28"/>
        </w:rPr>
        <w:t>
      1) құжаттар топтамасын қабылдау мерзімі мен уақыты көрсетілген кеңседегі тіркеу журналына белгілеу;</w:t>
      </w:r>
    </w:p>
    <w:p>
      <w:pPr>
        <w:spacing w:after="0"/>
        <w:ind w:left="0"/>
        <w:jc w:val="both"/>
      </w:pPr>
      <w:r>
        <w:rPr>
          <w:rFonts w:ascii="Times New Roman"/>
          <w:b w:val="false"/>
          <w:i w:val="false"/>
          <w:color w:val="000000"/>
          <w:sz w:val="28"/>
        </w:rPr>
        <w:t>
      2) өтінішті қарауға қабылдау;</w:t>
      </w:r>
    </w:p>
    <w:p>
      <w:pPr>
        <w:spacing w:after="0"/>
        <w:ind w:left="0"/>
        <w:jc w:val="both"/>
      </w:pPr>
      <w:r>
        <w:rPr>
          <w:rFonts w:ascii="Times New Roman"/>
          <w:b w:val="false"/>
          <w:i w:val="false"/>
          <w:color w:val="000000"/>
          <w:sz w:val="28"/>
        </w:rPr>
        <w:t>
      3) жер қатынастары жөніндегі уәкілетті органның басшысына құжаттарды беру;</w:t>
      </w:r>
    </w:p>
    <w:p>
      <w:pPr>
        <w:spacing w:after="0"/>
        <w:ind w:left="0"/>
        <w:jc w:val="both"/>
      </w:pPr>
      <w:r>
        <w:rPr>
          <w:rFonts w:ascii="Times New Roman"/>
          <w:b w:val="false"/>
          <w:i w:val="false"/>
          <w:color w:val="000000"/>
          <w:sz w:val="28"/>
        </w:rPr>
        <w:t>
      4) жауапты орындаушыны анықтау;</w:t>
      </w:r>
    </w:p>
    <w:p>
      <w:pPr>
        <w:spacing w:after="0"/>
        <w:ind w:left="0"/>
        <w:jc w:val="both"/>
      </w:pPr>
      <w:r>
        <w:rPr>
          <w:rFonts w:ascii="Times New Roman"/>
          <w:b w:val="false"/>
          <w:i w:val="false"/>
          <w:color w:val="000000"/>
          <w:sz w:val="28"/>
        </w:rPr>
        <w:t>
      5) мемлекеттiк қызметті көрсету нәтижесін дайындау;</w:t>
      </w:r>
    </w:p>
    <w:p>
      <w:pPr>
        <w:spacing w:after="0"/>
        <w:ind w:left="0"/>
        <w:jc w:val="both"/>
      </w:pPr>
      <w:r>
        <w:rPr>
          <w:rFonts w:ascii="Times New Roman"/>
          <w:b w:val="false"/>
          <w:i w:val="false"/>
          <w:color w:val="000000"/>
          <w:sz w:val="28"/>
        </w:rPr>
        <w:t>
      6) мемлекеттiк қызметті көрсету нәтижесіне көрсетілетін қызметті берушінің басшысымен қол қою;</w:t>
      </w:r>
    </w:p>
    <w:p>
      <w:pPr>
        <w:spacing w:after="0"/>
        <w:ind w:left="0"/>
        <w:jc w:val="both"/>
      </w:pPr>
      <w:r>
        <w:rPr>
          <w:rFonts w:ascii="Times New Roman"/>
          <w:b w:val="false"/>
          <w:i w:val="false"/>
          <w:color w:val="000000"/>
          <w:sz w:val="28"/>
        </w:rPr>
        <w:t>
      7) мемлекеттік көрсетілетін қызмет нәтижесін беру туралы журналға көрсетілетін қызметті алушы қол қою.</w:t>
      </w:r>
    </w:p>
    <w:bookmarkStart w:name="z19" w:id="1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1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жер қатынастары жөніндегі уәкілетті органның кеңсе қызметкері;</w:t>
      </w:r>
    </w:p>
    <w:p>
      <w:pPr>
        <w:spacing w:after="0"/>
        <w:ind w:left="0"/>
        <w:jc w:val="both"/>
      </w:pPr>
      <w:r>
        <w:rPr>
          <w:rFonts w:ascii="Times New Roman"/>
          <w:b w:val="false"/>
          <w:i w:val="false"/>
          <w:color w:val="000000"/>
          <w:sz w:val="28"/>
        </w:rPr>
        <w:t>
      4) жер қатынастары жөніндегі уәкілетті органның басшысы;</w:t>
      </w:r>
    </w:p>
    <w:p>
      <w:pPr>
        <w:spacing w:after="0"/>
        <w:ind w:left="0"/>
        <w:jc w:val="both"/>
      </w:pPr>
      <w:r>
        <w:rPr>
          <w:rFonts w:ascii="Times New Roman"/>
          <w:b w:val="false"/>
          <w:i w:val="false"/>
          <w:color w:val="000000"/>
          <w:sz w:val="28"/>
        </w:rPr>
        <w:t>
      5) жауапты орындаушы.</w:t>
      </w:r>
    </w:p>
    <w:bookmarkStart w:name="z20" w:id="18"/>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bookmarkEnd w:id="18"/>
    <w:p>
      <w:pPr>
        <w:spacing w:after="0"/>
        <w:ind w:left="0"/>
        <w:jc w:val="both"/>
      </w:pPr>
      <w:r>
        <w:rPr>
          <w:rFonts w:ascii="Times New Roman"/>
          <w:b w:val="false"/>
          <w:i w:val="false"/>
          <w:color w:val="000000"/>
          <w:sz w:val="28"/>
        </w:rPr>
        <w:t>
      1) көрсетілетін қызметті берушінің кеңсе маманы келіп түскен құжаттарды қабылдайды, тіркейді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 мазмұнымен танысады, бұрыштама қояды және жер қатынастары жөніндегі уәкілетті органның кеңсе қызметкеріне береді – 1 (бір) жұмыс күн;</w:t>
      </w:r>
    </w:p>
    <w:p>
      <w:pPr>
        <w:spacing w:after="0"/>
        <w:ind w:left="0"/>
        <w:jc w:val="both"/>
      </w:pPr>
      <w:r>
        <w:rPr>
          <w:rFonts w:ascii="Times New Roman"/>
          <w:b w:val="false"/>
          <w:i w:val="false"/>
          <w:color w:val="000000"/>
          <w:sz w:val="28"/>
        </w:rPr>
        <w:t>
      3) жер қатынастары жөніндегі уәкілетті органның кеңсе қызметкері құжаттарды тіркейді және жер қатынастары жөніндегі уәкілетті органның басшысына береді – 15 (он бес) минут;</w:t>
      </w:r>
    </w:p>
    <w:p>
      <w:pPr>
        <w:spacing w:after="0"/>
        <w:ind w:left="0"/>
        <w:jc w:val="both"/>
      </w:pPr>
      <w:r>
        <w:rPr>
          <w:rFonts w:ascii="Times New Roman"/>
          <w:b w:val="false"/>
          <w:i w:val="false"/>
          <w:color w:val="000000"/>
          <w:sz w:val="28"/>
        </w:rPr>
        <w:t>
      4) жер қатынастары жөніндегі уәкілетті органның басшысы құжаттарды қарайды және жауапты орындаушыға орындау үшін береді – 15 (он бес) минут;</w:t>
      </w:r>
    </w:p>
    <w:p>
      <w:pPr>
        <w:spacing w:after="0"/>
        <w:ind w:left="0"/>
        <w:jc w:val="both"/>
      </w:pPr>
      <w:r>
        <w:rPr>
          <w:rFonts w:ascii="Times New Roman"/>
          <w:b w:val="false"/>
          <w:i w:val="false"/>
          <w:color w:val="000000"/>
          <w:sz w:val="28"/>
        </w:rPr>
        <w:t>
      5) жауапты орындаушы құжаттардың заңға сәйкестігін қарап, мемлекеттiк қызметті көрсету нәтижесін дайындайды және көрсетілетін қызметті берушінің басшысына береді – 5 (бес) жұмыс күн;</w:t>
      </w:r>
    </w:p>
    <w:p>
      <w:pPr>
        <w:spacing w:after="0"/>
        <w:ind w:left="0"/>
        <w:jc w:val="both"/>
      </w:pPr>
      <w:r>
        <w:rPr>
          <w:rFonts w:ascii="Times New Roman"/>
          <w:b w:val="false"/>
          <w:i w:val="false"/>
          <w:color w:val="000000"/>
          <w:sz w:val="28"/>
        </w:rPr>
        <w:t>
      6) көрсетілетін қызмет берушінің басшысы рұқсат беруге қол қояды және көрсетілетін қызмет берушінің кеңсе маманына береді – 3 (үш) жұмыс күн;</w:t>
      </w:r>
    </w:p>
    <w:p>
      <w:pPr>
        <w:spacing w:after="0"/>
        <w:ind w:left="0"/>
        <w:jc w:val="both"/>
      </w:pPr>
      <w:r>
        <w:rPr>
          <w:rFonts w:ascii="Times New Roman"/>
          <w:b w:val="false"/>
          <w:i w:val="false"/>
          <w:color w:val="000000"/>
          <w:sz w:val="28"/>
        </w:rPr>
        <w:t>
      7) көрсетілетін қызметті берушінің кеңсе маманы мемлекеттiк қызметті көрсету нәтижесін тіркейді және көрсетілетін қызметті алушыға береді – 1 (бір) жұмыс күн.</w:t>
      </w:r>
    </w:p>
    <w:bookmarkStart w:name="z21" w:id="19"/>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9"/>
    <w:p>
      <w:pPr>
        <w:spacing w:after="0"/>
        <w:ind w:left="0"/>
        <w:jc w:val="both"/>
      </w:pPr>
      <w:r>
        <w:rPr>
          <w:rFonts w:ascii="Times New Roman"/>
          <w:b w:val="false"/>
          <w:i w:val="false"/>
          <w:color w:val="ff0000"/>
          <w:sz w:val="28"/>
        </w:rPr>
        <w:t xml:space="preserve">
      Ескерту. 4 - тараудың атауы жаңа редакцияда - Маңғыстау облысы әкімдігінің 29.11.2016 </w:t>
      </w:r>
      <w:r>
        <w:rPr>
          <w:rFonts w:ascii="Times New Roman"/>
          <w:b w:val="false"/>
          <w:i w:val="false"/>
          <w:color w:val="ff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жүгiну, көрсетілетін қызметті алушының сұрауын өңдеу ұзақтығы тәртiбiн сипаттау:</w:t>
      </w:r>
    </w:p>
    <w:p>
      <w:pPr>
        <w:spacing w:after="0"/>
        <w:ind w:left="0"/>
        <w:jc w:val="both"/>
      </w:pPr>
      <w:r>
        <w:rPr>
          <w:rFonts w:ascii="Times New Roman"/>
          <w:b w:val="false"/>
          <w:i w:val="false"/>
          <w:color w:val="000000"/>
          <w:sz w:val="28"/>
        </w:rPr>
        <w:t xml:space="preserve">
      1) көрсетілетін қызметті алушы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 15 (он бес) минут;</w:t>
      </w:r>
    </w:p>
    <w:p>
      <w:pPr>
        <w:spacing w:after="0"/>
        <w:ind w:left="0"/>
        <w:jc w:val="both"/>
      </w:pPr>
      <w:r>
        <w:rPr>
          <w:rFonts w:ascii="Times New Roman"/>
          <w:b w:val="false"/>
          <w:i w:val="false"/>
          <w:color w:val="000000"/>
          <w:sz w:val="28"/>
        </w:rPr>
        <w:t>
      2) Мемлекеттік корпорация инспекторы түскен құжаттарды қабылдайды, көрсетілетін қызметті алушыға тиісті құжаттардың қабылданғаны туралы қолхат береді және Мемлекеттік корпорация курьері арқылы құжаттарды көрсетілетін қызметті берушінің кеңсе маманына береді – 15 (он бес) минут;</w:t>
      </w:r>
    </w:p>
    <w:p>
      <w:pPr>
        <w:spacing w:after="0"/>
        <w:ind w:left="0"/>
        <w:jc w:val="both"/>
      </w:pPr>
      <w:r>
        <w:rPr>
          <w:rFonts w:ascii="Times New Roman"/>
          <w:b w:val="false"/>
          <w:i w:val="false"/>
          <w:color w:val="000000"/>
          <w:sz w:val="28"/>
        </w:rPr>
        <w:t>
      3) көрсетілетін қызметті берушінің кеңсе маманы келіп түскен құжаттарды қабылдайды, тіркейді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4) көрсетілетін қызметті берушінің басшысы құжаттар мазмұнымен танысады, бұрыштама жапсырады және жер қатынастары жөніндегі уәкілетті органның кеңсе қызметкеріне береді – 1 (бір) жұмыс күн;</w:t>
      </w:r>
    </w:p>
    <w:p>
      <w:pPr>
        <w:spacing w:after="0"/>
        <w:ind w:left="0"/>
        <w:jc w:val="both"/>
      </w:pPr>
      <w:r>
        <w:rPr>
          <w:rFonts w:ascii="Times New Roman"/>
          <w:b w:val="false"/>
          <w:i w:val="false"/>
          <w:color w:val="000000"/>
          <w:sz w:val="28"/>
        </w:rPr>
        <w:t>
      5) жер қатынастары жөніндегі уәкілетті органның кеңсе қызметкері құжаттарды тіркейді және жер қатынастары жөніндегі уәкілетті органның басшысына береді – 15 (он бес) минут;</w:t>
      </w:r>
    </w:p>
    <w:p>
      <w:pPr>
        <w:spacing w:after="0"/>
        <w:ind w:left="0"/>
        <w:jc w:val="both"/>
      </w:pPr>
      <w:r>
        <w:rPr>
          <w:rFonts w:ascii="Times New Roman"/>
          <w:b w:val="false"/>
          <w:i w:val="false"/>
          <w:color w:val="000000"/>
          <w:sz w:val="28"/>
        </w:rPr>
        <w:t>
      6) жер қатынастары жөніндегі уәкілетті органның басшысы құжаттарды қарайды және жауапты орындаушыға орындау үшін береді – 15 (он бес) минут;</w:t>
      </w:r>
    </w:p>
    <w:p>
      <w:pPr>
        <w:spacing w:after="0"/>
        <w:ind w:left="0"/>
        <w:jc w:val="both"/>
      </w:pPr>
      <w:r>
        <w:rPr>
          <w:rFonts w:ascii="Times New Roman"/>
          <w:b w:val="false"/>
          <w:i w:val="false"/>
          <w:color w:val="000000"/>
          <w:sz w:val="28"/>
        </w:rPr>
        <w:t>
      7) жауапты орындаушы құжаттардың заңға сәйкестігін қарап, мемлекеттiк қызметті көрсету нәтижесін дайындайды және көрсетілетін қызметті берушінің басшысына береді – 5 (бес) жұмыс күн;</w:t>
      </w:r>
    </w:p>
    <w:p>
      <w:pPr>
        <w:spacing w:after="0"/>
        <w:ind w:left="0"/>
        <w:jc w:val="both"/>
      </w:pPr>
      <w:r>
        <w:rPr>
          <w:rFonts w:ascii="Times New Roman"/>
          <w:b w:val="false"/>
          <w:i w:val="false"/>
          <w:color w:val="000000"/>
          <w:sz w:val="28"/>
        </w:rPr>
        <w:t>
      8) көрсетілетін қызмет берушінің басшысы рұқсат беруге қол қояды және көрсетілетін қызмет берушінің кеңсе маманына береді – 3 (үш) жұмыс күн;</w:t>
      </w:r>
    </w:p>
    <w:p>
      <w:pPr>
        <w:spacing w:after="0"/>
        <w:ind w:left="0"/>
        <w:jc w:val="both"/>
      </w:pPr>
      <w:r>
        <w:rPr>
          <w:rFonts w:ascii="Times New Roman"/>
          <w:b w:val="false"/>
          <w:i w:val="false"/>
          <w:color w:val="000000"/>
          <w:sz w:val="28"/>
        </w:rPr>
        <w:t>
      9) көрсетілетін қызметті берушінің кеңсе маманы мемлекеттiк қызметті көрсету нәтижесін тіркейді және көшірмесін Мемлекеттік корпорация курьері арқылы Мемлекеттік корпорация инспекторына жолдайды – 1 (бір) жұмыс күн;</w:t>
      </w:r>
    </w:p>
    <w:p>
      <w:pPr>
        <w:spacing w:after="0"/>
        <w:ind w:left="0"/>
        <w:jc w:val="both"/>
      </w:pPr>
      <w:r>
        <w:rPr>
          <w:rFonts w:ascii="Times New Roman"/>
          <w:b w:val="false"/>
          <w:i w:val="false"/>
          <w:color w:val="000000"/>
          <w:sz w:val="28"/>
        </w:rPr>
        <w:t>
      10) Мемлекеттік корпорация инспекторы мемлекеттік көрсетілетін қызмет нәтижесінің көшірмесін көрсетілетін қызметті алушыға сол күні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тармаққа өзгерістер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22" w:id="20"/>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көрсетілетін қызметті беруші мен көрсетілетін қызметті алушының жүгіну тәртібін және рәсімнің (iс-қимылдың) реттілігін сипаттау.</w:t>
      </w:r>
    </w:p>
    <w:bookmarkEnd w:id="20"/>
    <w:p>
      <w:pPr>
        <w:spacing w:after="0"/>
        <w:ind w:left="0"/>
        <w:jc w:val="both"/>
      </w:pPr>
      <w:r>
        <w:rPr>
          <w:rFonts w:ascii="Times New Roman"/>
          <w:b w:val="false"/>
          <w:i w:val="false"/>
          <w:color w:val="000000"/>
          <w:sz w:val="28"/>
        </w:rPr>
        <w:t>
      1) 1-процесс – көрсетілетін қызметті беруші қызметкерінің мемлекеттік қызметті көрсету үшін "Е-лицензиялау" мемлекеттік дерекқор базасының ақпараттық жүйедегі автоматтандырылған жұмыс орнына (бұдан әрі – МДБ АЖ АЖО) логин мен пароль енгізуі;</w:t>
      </w:r>
    </w:p>
    <w:p>
      <w:pPr>
        <w:spacing w:after="0"/>
        <w:ind w:left="0"/>
        <w:jc w:val="both"/>
      </w:pPr>
      <w:r>
        <w:rPr>
          <w:rFonts w:ascii="Times New Roman"/>
          <w:b w:val="false"/>
          <w:i w:val="false"/>
          <w:color w:val="000000"/>
          <w:sz w:val="28"/>
        </w:rPr>
        <w:t>
      2) 1-шарт – көрсетілетін қызметті берушінің тіркелген қызметкері туралы деректердің түпнұсқалығын "Е-лицензиялау" МДБ АЖ АЖО-да логин мен пароль арқылы тексеру;</w:t>
      </w:r>
    </w:p>
    <w:p>
      <w:pPr>
        <w:spacing w:after="0"/>
        <w:ind w:left="0"/>
        <w:jc w:val="both"/>
      </w:pPr>
      <w:r>
        <w:rPr>
          <w:rFonts w:ascii="Times New Roman"/>
          <w:b w:val="false"/>
          <w:i w:val="false"/>
          <w:color w:val="000000"/>
          <w:sz w:val="28"/>
        </w:rPr>
        <w:t>
      3) 2-процесс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МДБ АЖ АЖО-да қалыптастыру;</w:t>
      </w:r>
    </w:p>
    <w:p>
      <w:pPr>
        <w:spacing w:after="0"/>
        <w:ind w:left="0"/>
        <w:jc w:val="both"/>
      </w:pPr>
      <w:r>
        <w:rPr>
          <w:rFonts w:ascii="Times New Roman"/>
          <w:b w:val="false"/>
          <w:i w:val="false"/>
          <w:color w:val="000000"/>
          <w:sz w:val="28"/>
        </w:rPr>
        <w:t xml:space="preserve">
      4) 3-процесс – көрсетілетін қызметті беруші қызметкерінің осы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мемлекеттік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алушының деректерін енгізуі;</w:t>
      </w:r>
    </w:p>
    <w:p>
      <w:pPr>
        <w:spacing w:after="0"/>
        <w:ind w:left="0"/>
        <w:jc w:val="both"/>
      </w:pPr>
      <w:r>
        <w:rPr>
          <w:rFonts w:ascii="Times New Roman"/>
          <w:b w:val="false"/>
          <w:i w:val="false"/>
          <w:color w:val="000000"/>
          <w:sz w:val="28"/>
        </w:rPr>
        <w:t>
      5) 4-процесс – электронды үкімет шлюзі арқылы (бұдан әрі – ЭҮШ) заңды тұлғалардың мемлекеттік дерекқор базасында/жеке тұлғалардың мемлекеттік дерекқор базасында (бұдан әрі – ЗТ МДБ/ЖТ МДБ) көрсетілетін қызметті алушының деректері туралы сұрауды жолдау;</w:t>
      </w:r>
    </w:p>
    <w:p>
      <w:pPr>
        <w:spacing w:after="0"/>
        <w:ind w:left="0"/>
        <w:jc w:val="both"/>
      </w:pPr>
      <w:r>
        <w:rPr>
          <w:rFonts w:ascii="Times New Roman"/>
          <w:b w:val="false"/>
          <w:i w:val="false"/>
          <w:color w:val="000000"/>
          <w:sz w:val="28"/>
        </w:rPr>
        <w:t>
      6) 2-шарт – ЗТ МДБ/ЖТ МДБ-да көрсетілетін қызметті алушының деректерінің болуын тексеру;</w:t>
      </w:r>
    </w:p>
    <w:p>
      <w:pPr>
        <w:spacing w:after="0"/>
        <w:ind w:left="0"/>
        <w:jc w:val="both"/>
      </w:pPr>
      <w:r>
        <w:rPr>
          <w:rFonts w:ascii="Times New Roman"/>
          <w:b w:val="false"/>
          <w:i w:val="false"/>
          <w:color w:val="000000"/>
          <w:sz w:val="28"/>
        </w:rPr>
        <w:t>
      7) 5-процесс – ЗТ МДБ/ЖТ МДБ-да көрсетілетін қызметті алушының деректерінің расталмауына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8) 6-процесс – қағаз тасығыштағы құжаттардың болуы туралы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p>
    <w:p>
      <w:pPr>
        <w:spacing w:after="0"/>
        <w:ind w:left="0"/>
        <w:jc w:val="both"/>
      </w:pPr>
      <w:r>
        <w:rPr>
          <w:rFonts w:ascii="Times New Roman"/>
          <w:b w:val="false"/>
          <w:i w:val="false"/>
          <w:color w:val="000000"/>
          <w:sz w:val="28"/>
        </w:rPr>
        <w:t>
      9) 7-процесс – "Е-лицензиялау" МДБ АЖ АЖО-да сұранысты тіркеу және мемлекеттік қызметті өңдеу;</w:t>
      </w:r>
    </w:p>
    <w:p>
      <w:pPr>
        <w:spacing w:after="0"/>
        <w:ind w:left="0"/>
        <w:jc w:val="both"/>
      </w:pPr>
      <w:r>
        <w:rPr>
          <w:rFonts w:ascii="Times New Roman"/>
          <w:b w:val="false"/>
          <w:i w:val="false"/>
          <w:color w:val="000000"/>
          <w:sz w:val="28"/>
        </w:rPr>
        <w:t>
      10) 3-шарт – мемлекеттік көрсетілетін қызметті беру үшін көрсетілетін қызметті беруші көрсетілетін қызметті алушының біліктілік талаптарына және негіздемелеріне сәйкестігін тексеру;</w:t>
      </w:r>
    </w:p>
    <w:p>
      <w:pPr>
        <w:spacing w:after="0"/>
        <w:ind w:left="0"/>
        <w:jc w:val="both"/>
      </w:pPr>
      <w:r>
        <w:rPr>
          <w:rFonts w:ascii="Times New Roman"/>
          <w:b w:val="false"/>
          <w:i w:val="false"/>
          <w:color w:val="000000"/>
          <w:sz w:val="28"/>
        </w:rPr>
        <w:t>
      11) 8-процесс – "Е-лицензиялау" МДБ АЖ АЖО-да мемлекеттік қызметті алушының деректерінде бұзушылыққа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12) 9-процесс – "Е-лицензиялау" МДБ АЖ АЖО-да қалыптастырылған мемлекеттік көрсетілетін қызмет нәтижесін көрсетілетін қызметті алушының алуы.</w:t>
      </w:r>
    </w:p>
    <w:p>
      <w:pPr>
        <w:spacing w:after="0"/>
        <w:ind w:left="0"/>
        <w:jc w:val="both"/>
      </w:pPr>
      <w:r>
        <w:rPr>
          <w:rFonts w:ascii="Times New Roman"/>
          <w:b w:val="false"/>
          <w:i w:val="false"/>
          <w:color w:val="000000"/>
          <w:sz w:val="28"/>
        </w:rPr>
        <w:t xml:space="preserve">
      Мемлекеттiк қызметті көрсетуде тартылған ақпараттық жүйелердiң функционалдық өзара iс-қимылы, көрсетілетін қызметті беруші арқылы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1 - қосымшасына</w:t>
      </w:r>
      <w:r>
        <w:rPr>
          <w:rFonts w:ascii="Times New Roman"/>
          <w:b w:val="false"/>
          <w:i w:val="false"/>
          <w:color w:val="000000"/>
          <w:sz w:val="28"/>
        </w:rPr>
        <w:t xml:space="preserve"> сәйкес диаграммамен келтірілген.</w:t>
      </w:r>
    </w:p>
    <w:bookmarkStart w:name="z23" w:id="21"/>
    <w:p>
      <w:pPr>
        <w:spacing w:after="0"/>
        <w:ind w:left="0"/>
        <w:jc w:val="both"/>
      </w:pPr>
      <w:r>
        <w:rPr>
          <w:rFonts w:ascii="Times New Roman"/>
          <w:b w:val="false"/>
          <w:i w:val="false"/>
          <w:color w:val="000000"/>
          <w:sz w:val="28"/>
        </w:rPr>
        <w:t>
      11. Портал арқылы көрсетілетін қызметті алушының мемлекеттік қызметті көрсету кезінде жүгіну тәртібін және рәсімнің (iс-қимылдың) реттілігін сипаттау:</w:t>
      </w:r>
    </w:p>
    <w:bookmarkEnd w:id="21"/>
    <w:p>
      <w:pPr>
        <w:spacing w:after="0"/>
        <w:ind w:left="0"/>
        <w:jc w:val="both"/>
      </w:pPr>
      <w:r>
        <w:rPr>
          <w:rFonts w:ascii="Times New Roman"/>
          <w:b w:val="false"/>
          <w:i w:val="false"/>
          <w:color w:val="000000"/>
          <w:sz w:val="28"/>
        </w:rPr>
        <w:t>
      1) көрсетілетін қызметті алушы порталда ЖСН/БСН көмегімен және паролін тіркеуді жүзеге асырады (порталына тіркелмеген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алушымен қызметті алу үшін порталына ЖСН/БСН және паролін енгізу (авторлау үдерісі);</w:t>
      </w:r>
    </w:p>
    <w:p>
      <w:pPr>
        <w:spacing w:after="0"/>
        <w:ind w:left="0"/>
        <w:jc w:val="both"/>
      </w:pPr>
      <w:r>
        <w:rPr>
          <w:rFonts w:ascii="Times New Roman"/>
          <w:b w:val="false"/>
          <w:i w:val="false"/>
          <w:color w:val="000000"/>
          <w:sz w:val="28"/>
        </w:rPr>
        <w:t>
      3) 1-шарт – ЖСН/БСН мен пароль арқылы тіркелген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авторлаудан бас тарту туралы хабарламаны порталда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көрсетілгендей нақтылау үшін (қол қою үшін) тұтынушының ЭЦҚ тіркеу куәлігін сұрауды таңдауы;</w:t>
      </w:r>
    </w:p>
    <w:p>
      <w:pPr>
        <w:spacing w:after="0"/>
        <w:ind w:left="0"/>
        <w:jc w:val="both"/>
      </w:pPr>
      <w:r>
        <w:rPr>
          <w:rFonts w:ascii="Times New Roman"/>
          <w:b w:val="false"/>
          <w:i w:val="false"/>
          <w:color w:val="000000"/>
          <w:sz w:val="28"/>
        </w:rPr>
        <w:t>
      6) 2-шарт –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порталын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порталда көрсетілетін қызметті алушының ЭЦҚ арқылы мемлекеттік қызмет көрсету үшін куәлігін сұрауы және шлюзді электронды портал (бұдан әрі – ШЭП) арқылы аймақтық электронды үкімет шлюзінің автоматтандырылған жұмыс орнына (бұдан әрі – АЭҮШ АЖО) электронды құжаттарды (сұраныс) өңдеу үшін жолдайды;</w:t>
      </w:r>
    </w:p>
    <w:p>
      <w:pPr>
        <w:spacing w:after="0"/>
        <w:ind w:left="0"/>
        <w:jc w:val="both"/>
      </w:pPr>
      <w:r>
        <w:rPr>
          <w:rFonts w:ascii="Times New Roman"/>
          <w:b w:val="false"/>
          <w:i w:val="false"/>
          <w:color w:val="000000"/>
          <w:sz w:val="28"/>
        </w:rPr>
        <w:t xml:space="preserve">
      9) 3-шарт – қызмет көрсетуге негіз болу үшін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және мемлекеттік қызметті көрсету үшін негізде көрсетілгендей қызмет беруші көрсетілетін қызметті алушының қосымша жалғаған құжаттарға сәйкестігін ЭҮП-да тексеру (өңдеу);</w:t>
      </w:r>
    </w:p>
    <w:p>
      <w:pPr>
        <w:spacing w:after="0"/>
        <w:ind w:left="0"/>
        <w:jc w:val="both"/>
      </w:pPr>
      <w:r>
        <w:rPr>
          <w:rFonts w:ascii="Times New Roman"/>
          <w:b w:val="false"/>
          <w:i w:val="false"/>
          <w:color w:val="000000"/>
          <w:sz w:val="28"/>
        </w:rPr>
        <w:t>
      10) 6-процесс – көрсетілетін қызметті алушының құжаттарында бар бұзушылықтарға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порталын қалыптастырылған мемлекеттік көрсетілетін қызметтің нәтижесін алуы.</w:t>
      </w:r>
    </w:p>
    <w:p>
      <w:pPr>
        <w:spacing w:after="0"/>
        <w:ind w:left="0"/>
        <w:jc w:val="both"/>
      </w:pPr>
      <w:r>
        <w:rPr>
          <w:rFonts w:ascii="Times New Roman"/>
          <w:b w:val="false"/>
          <w:i w:val="false"/>
          <w:color w:val="000000"/>
          <w:sz w:val="28"/>
        </w:rPr>
        <w:t xml:space="preserve">
      Мемлекеттiк қызметті көрсетуде тартылған ақпараттық жүйелердiң функционалдық өзара iс-қимылы, портал арқылы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диаграммамен келтірілген.</w:t>
      </w:r>
    </w:p>
    <w:bookmarkStart w:name="z24" w:id="22"/>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порталда, көрсетілетін қызметті берушінің интернет-ресурсында орналастырылады.</w:t>
      </w:r>
    </w:p>
    <w:bookmarkEnd w:id="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Мемлекеттiк қызметті көрсетуде тартылған ақпараттық жүйелердiң функционалдық өзара iс-қимылы, көрсетілетін қызметті беруші арқылы мемлекеттiк қызмет көрсету диаграммасы</w:t>
      </w:r>
    </w:p>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w:t>
            </w:r>
            <w:r>
              <w:br/>
            </w:r>
            <w:r>
              <w:rPr>
                <w:rFonts w:ascii="Times New Roman"/>
                <w:b w:val="false"/>
                <w:i w:val="false"/>
                <w:color w:val="000000"/>
                <w:sz w:val="20"/>
              </w:rPr>
              <w:t>үшін жер учаскелерін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қызметті көрсетуде тартылған ақпараттық жүйелердiң функционалдық өзара iс-қимылы, портал арқылы мемлекеттiк қызмет көрсету диаграммасы</w:t>
      </w:r>
    </w:p>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жұмыстарын жүргізу үшін</w:t>
            </w:r>
            <w:r>
              <w:br/>
            </w:r>
            <w:r>
              <w:rPr>
                <w:rFonts w:ascii="Times New Roman"/>
                <w:b w:val="false"/>
                <w:i w:val="false"/>
                <w:color w:val="000000"/>
                <w:sz w:val="20"/>
              </w:rPr>
              <w:t>жер учаскелерін пайдалануға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"Іздестіру жұмыстарын жүргізу үшін жер учаскелерін пайдалануға рұқсат беру"</w:t>
      </w:r>
    </w:p>
    <w:p>
      <w:pPr>
        <w:spacing w:after="0"/>
        <w:ind w:left="0"/>
        <w:jc w:val="both"/>
      </w:pPr>
      <w:r>
        <w:rPr>
          <w:rFonts w:ascii="Times New Roman"/>
          <w:b w:val="false"/>
          <w:i w:val="false"/>
          <w:color w:val="ff0000"/>
          <w:sz w:val="28"/>
        </w:rPr>
        <w:t xml:space="preserve">
      Ескерту. 3 - қосымша жаңа редакцияда - Маңғыстау облысы әкімдігінің 29.11.2016 </w:t>
      </w:r>
      <w:r>
        <w:rPr>
          <w:rFonts w:ascii="Times New Roman"/>
          <w:b w:val="false"/>
          <w:i w:val="false"/>
          <w:color w:val="ff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15 желтоқсандағы</w:t>
            </w:r>
            <w:r>
              <w:br/>
            </w:r>
            <w:r>
              <w:rPr>
                <w:rFonts w:ascii="Times New Roman"/>
                <w:b w:val="false"/>
                <w:i w:val="false"/>
                <w:color w:val="000000"/>
                <w:sz w:val="20"/>
              </w:rPr>
              <w:t>№ 396 қаулысымен бекітілген</w:t>
            </w:r>
          </w:p>
        </w:tc>
      </w:tr>
    </w:tbl>
    <w:bookmarkStart w:name="z29" w:id="23"/>
    <w:p>
      <w:pPr>
        <w:spacing w:after="0"/>
        <w:ind w:left="0"/>
        <w:jc w:val="left"/>
      </w:pPr>
      <w:r>
        <w:rPr>
          <w:rFonts w:ascii="Times New Roman"/>
          <w:b/>
          <w:i w:val="false"/>
          <w:color w:val="000000"/>
        </w:rPr>
        <w:t xml:space="preserve"> "Жер учаскелерін қалыптастыру жөнінде жерге орналастыру жобаларын бекiту" мемлекеттік көрсетілетін қызмет регламенті 1. Жалпы ережелер</w:t>
      </w:r>
    </w:p>
    <w:bookmarkEnd w:id="23"/>
    <w:p>
      <w:pPr>
        <w:spacing w:after="0"/>
        <w:ind w:left="0"/>
        <w:jc w:val="both"/>
      </w:pPr>
      <w:r>
        <w:rPr>
          <w:rFonts w:ascii="Times New Roman"/>
          <w:b w:val="false"/>
          <w:i w:val="false"/>
          <w:color w:val="000000"/>
          <w:sz w:val="28"/>
        </w:rPr>
        <w:t>
      1. "Жер учаскелерін қалыптастыру жөнінде жерге орналастыру жобаларын бекіту" мемлекеттік көрсетілетін қызметті (бұдан әрі – мемлекеттік қызмет) "Маңғыстау облысының жер қатынастары басқармасы" мемлекеттік мекемесімен, облыстық маңызы бар қаланың және ауданның жер қатынастары бөлімдері көрсетеді (бұдан әрі – көрсетілетін қызметті беруші).</w:t>
      </w:r>
    </w:p>
    <w:p>
      <w:pPr>
        <w:spacing w:after="0"/>
        <w:ind w:left="0"/>
        <w:jc w:val="both"/>
      </w:pPr>
      <w:r>
        <w:rPr>
          <w:rFonts w:ascii="Times New Roman"/>
          <w:b w:val="false"/>
          <w:i w:val="false"/>
          <w:color w:val="000000"/>
          <w:sz w:val="28"/>
        </w:rPr>
        <w:t>
      Құжаттарды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0" w:id="2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4"/>
    <w:bookmarkStart w:name="z31" w:id="25"/>
    <w:p>
      <w:pPr>
        <w:spacing w:after="0"/>
        <w:ind w:left="0"/>
        <w:jc w:val="both"/>
      </w:pPr>
      <w:r>
        <w:rPr>
          <w:rFonts w:ascii="Times New Roman"/>
          <w:b w:val="false"/>
          <w:i w:val="false"/>
          <w:color w:val="000000"/>
          <w:sz w:val="28"/>
        </w:rPr>
        <w:t>
      3. Мемлекеттiк қызметті көрсету нәтижесі болып жер учаскесін қалыптастыру жөнінде жерге орналастыру жобасын бекіту туралы бұйрық немесе мемлекеттік қызметті көрсетуден бас тарту туралы дәлелді жауап табылады.</w:t>
      </w:r>
    </w:p>
    <w:bookmarkEnd w:id="25"/>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 мемлекеттік қызметті көрсету нәтижесін алу үшін қағаз жеткізгіште жүгінгін жағдайда, мемлекеттік қызметті көрсету нәтижесі электрондық форматта рәсімделеді, басып шығарылады және мөрмен және көрсетілетін қызметті берушінің уәкілетті адамының қолымен куәландырылады.</w:t>
      </w:r>
    </w:p>
    <w:bookmarkStart w:name="z32" w:id="2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берушінің көрсетілетін қызметті алушыдан (не уәкілетті тұлғадан: құзыретін растайтын құжат бойынша заңды тұлғадан; нотариалды расталған сенімхат бойынша жеке тұлғадан) "Жер қатынастары, геодезия және картография саласындағы мемлекеттік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"Жер учаскелерін қалыптастыру жөнінде жерге орналастыру жобаларын бекiту"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көрсетілетін қызметті берушінің немесе Мемлекеттік корпорациядан өтінішін алуы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3" w:id="27"/>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және оны орындау ұзақтығы:</w:t>
      </w:r>
    </w:p>
    <w:bookmarkEnd w:id="27"/>
    <w:p>
      <w:pPr>
        <w:spacing w:after="0"/>
        <w:ind w:left="0"/>
        <w:jc w:val="both"/>
      </w:pPr>
      <w:r>
        <w:rPr>
          <w:rFonts w:ascii="Times New Roman"/>
          <w:b w:val="false"/>
          <w:i w:val="false"/>
          <w:color w:val="000000"/>
          <w:sz w:val="28"/>
        </w:rPr>
        <w:t>
      1) көрсетілетін қызметті берушінің кеңсе қызметкерімен түскен құжаттарды қабылдауы және тіркеу – 15 (он бес) минут;</w:t>
      </w:r>
    </w:p>
    <w:p>
      <w:pPr>
        <w:spacing w:after="0"/>
        <w:ind w:left="0"/>
        <w:jc w:val="both"/>
      </w:pPr>
      <w:r>
        <w:rPr>
          <w:rFonts w:ascii="Times New Roman"/>
          <w:b w:val="false"/>
          <w:i w:val="false"/>
          <w:color w:val="000000"/>
          <w:sz w:val="28"/>
        </w:rPr>
        <w:t>
      2) көрсетілетін қызметті берушінің басшысымен құжаттарды қарау – 15 (он бес) минут;</w:t>
      </w:r>
    </w:p>
    <w:p>
      <w:pPr>
        <w:spacing w:after="0"/>
        <w:ind w:left="0"/>
        <w:jc w:val="both"/>
      </w:pPr>
      <w:r>
        <w:rPr>
          <w:rFonts w:ascii="Times New Roman"/>
          <w:b w:val="false"/>
          <w:i w:val="false"/>
          <w:color w:val="000000"/>
          <w:sz w:val="28"/>
        </w:rPr>
        <w:t>
      3) жауапты орындаушымен құжаттарды қарау – 6 (алты) жұмыс күн;</w:t>
      </w:r>
    </w:p>
    <w:p>
      <w:pPr>
        <w:spacing w:after="0"/>
        <w:ind w:left="0"/>
        <w:jc w:val="both"/>
      </w:pPr>
      <w:r>
        <w:rPr>
          <w:rFonts w:ascii="Times New Roman"/>
          <w:b w:val="false"/>
          <w:i w:val="false"/>
          <w:color w:val="000000"/>
          <w:sz w:val="28"/>
        </w:rPr>
        <w:t>
      4) көрсетілетін қызметті берушінің басшысымен мемлекеттiк қызметті көрсету нәтижесін қарау – 15 (он бес) минут;</w:t>
      </w:r>
    </w:p>
    <w:p>
      <w:pPr>
        <w:spacing w:after="0"/>
        <w:ind w:left="0"/>
        <w:jc w:val="both"/>
      </w:pPr>
      <w:r>
        <w:rPr>
          <w:rFonts w:ascii="Times New Roman"/>
          <w:b w:val="false"/>
          <w:i w:val="false"/>
          <w:color w:val="000000"/>
          <w:sz w:val="28"/>
        </w:rPr>
        <w:t>
      5) мемлекеттiк қызметті көрсету нәтижесін көрсетілетін қызметті алушыға беру – 1 (бір) жұмыс күн;</w:t>
      </w:r>
    </w:p>
    <w:bookmarkStart w:name="z34" w:id="28"/>
    <w:p>
      <w:pPr>
        <w:spacing w:after="0"/>
        <w:ind w:left="0"/>
        <w:jc w:val="both"/>
      </w:pPr>
      <w:r>
        <w:rPr>
          <w:rFonts w:ascii="Times New Roman"/>
          <w:b w:val="false"/>
          <w:i w:val="false"/>
          <w:color w:val="000000"/>
          <w:sz w:val="28"/>
        </w:rPr>
        <w:t>
      6. Мемлекеттік көрсетілетін қызмет бойынша (іс-қимылдардың) процестерінің нәтижесі, келесі (іс-қимылдар) процестердің орындалуын бастауға негіз:</w:t>
      </w:r>
    </w:p>
    <w:bookmarkEnd w:id="28"/>
    <w:p>
      <w:pPr>
        <w:spacing w:after="0"/>
        <w:ind w:left="0"/>
        <w:jc w:val="both"/>
      </w:pPr>
      <w:r>
        <w:rPr>
          <w:rFonts w:ascii="Times New Roman"/>
          <w:b w:val="false"/>
          <w:i w:val="false"/>
          <w:color w:val="000000"/>
          <w:sz w:val="28"/>
        </w:rPr>
        <w:t>
      1) құжаттар топтамасын қабылдау мерзімі мен уақыты көрсетілген кеңседегі тіркеу журналына белгілеу;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мемлекеттiк қызметті көрсету нәтижесін ресімдеу;</w:t>
      </w:r>
    </w:p>
    <w:p>
      <w:pPr>
        <w:spacing w:after="0"/>
        <w:ind w:left="0"/>
        <w:jc w:val="both"/>
      </w:pPr>
      <w:r>
        <w:rPr>
          <w:rFonts w:ascii="Times New Roman"/>
          <w:b w:val="false"/>
          <w:i w:val="false"/>
          <w:color w:val="000000"/>
          <w:sz w:val="28"/>
        </w:rPr>
        <w:t>
      4) қол қойылған мемлекеттiк қызметті көрсету нәтижесін көрсетілетін қызметті берушінің басшысымен қол қою;</w:t>
      </w:r>
    </w:p>
    <w:p>
      <w:pPr>
        <w:spacing w:after="0"/>
        <w:ind w:left="0"/>
        <w:jc w:val="both"/>
      </w:pPr>
      <w:r>
        <w:rPr>
          <w:rFonts w:ascii="Times New Roman"/>
          <w:b w:val="false"/>
          <w:i w:val="false"/>
          <w:color w:val="000000"/>
          <w:sz w:val="28"/>
        </w:rPr>
        <w:t>
      5) мемлекеттік көрсетілетін қызмет нәтижесін беру туралы журналға көрсетілетін қызметті алушы қол қою.</w:t>
      </w:r>
    </w:p>
    <w:bookmarkStart w:name="z35" w:id="2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6" w:id="30"/>
    <w:p>
      <w:pPr>
        <w:spacing w:after="0"/>
        <w:ind w:left="0"/>
        <w:jc w:val="both"/>
      </w:pPr>
      <w:r>
        <w:rPr>
          <w:rFonts w:ascii="Times New Roman"/>
          <w:b w:val="false"/>
          <w:i w:val="false"/>
          <w:color w:val="000000"/>
          <w:sz w:val="28"/>
        </w:rPr>
        <w:t>
      8. Әрбiр рәсiмнiң (iс-қимылдың) ұзақтығын көрсете отырып, құрылымдық бөлiмшелер (қызметкерлер) арасындағы рәсiмдердiң (iс-қимылдардың) реттiлiгiн сипаттау:</w:t>
      </w:r>
    </w:p>
    <w:bookmarkEnd w:id="30"/>
    <w:p>
      <w:pPr>
        <w:spacing w:after="0"/>
        <w:ind w:left="0"/>
        <w:jc w:val="both"/>
      </w:pPr>
      <w:r>
        <w:rPr>
          <w:rFonts w:ascii="Times New Roman"/>
          <w:b w:val="false"/>
          <w:i w:val="false"/>
          <w:color w:val="000000"/>
          <w:sz w:val="28"/>
        </w:rPr>
        <w:t>
      1) көрсетілетін қызметті берушінің кеңсе қызметкері түскен құжаттарды қабылдайды, тіркейді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құжаттарды қарайды және көрсетілетін қызметті берушінің жауапты орындаушысына орындауға береді – 15 (он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түскен құжаттарды қарайды, мемлекеттік қызметті көрсету нәтижесін рәсімдейді, ұсынылған құжаттардың толық еместігі анықталған жағдайда көрсетілген қызметтерді беруші белгіленген мерзімде өтінішті одан әрі қараудан дәлелді жазбаша бас тартады – 6 (алты) жұмыс күн;</w:t>
      </w:r>
    </w:p>
    <w:p>
      <w:pPr>
        <w:spacing w:after="0"/>
        <w:ind w:left="0"/>
        <w:jc w:val="both"/>
      </w:pPr>
      <w:r>
        <w:rPr>
          <w:rFonts w:ascii="Times New Roman"/>
          <w:b w:val="false"/>
          <w:i w:val="false"/>
          <w:color w:val="000000"/>
          <w:sz w:val="28"/>
        </w:rPr>
        <w:t>
      4) көрсетілетін қызметті берушінің басшысы көрсетілетін мемлекеттік қызметті көрсету нәтижесіне қол қояды және көрсетілетін қызметті берушінің кеңсе қызметкеріне жолдайды – 1 (бір) жұмыс күн;</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көрсетілетін қызметті алушыға береді – 15 (он бес) минут.</w:t>
      </w:r>
    </w:p>
    <w:bookmarkStart w:name="z37" w:id="31"/>
    <w:p>
      <w:pPr>
        <w:spacing w:after="0"/>
        <w:ind w:left="0"/>
        <w:jc w:val="left"/>
      </w:pPr>
      <w:r>
        <w:rPr>
          <w:rFonts w:ascii="Times New Roman"/>
          <w:b/>
          <w:i w:val="false"/>
          <w:color w:val="000000"/>
        </w:rPr>
        <w:t xml:space="preserve"> 4. Мемлекеттік корпорация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1"/>
    <w:p>
      <w:pPr>
        <w:spacing w:after="0"/>
        <w:ind w:left="0"/>
        <w:jc w:val="both"/>
      </w:pPr>
      <w:r>
        <w:rPr>
          <w:rFonts w:ascii="Times New Roman"/>
          <w:b w:val="false"/>
          <w:i w:val="false"/>
          <w:color w:val="ff0000"/>
          <w:sz w:val="28"/>
        </w:rPr>
        <w:t xml:space="preserve">
      Ескерту. 4 - тараудың атауы жаңа редакцияда - Маңғыстау облысы әкімдігінің 29.11.2016 </w:t>
      </w:r>
      <w:r>
        <w:rPr>
          <w:rFonts w:ascii="Times New Roman"/>
          <w:b w:val="false"/>
          <w:i w:val="false"/>
          <w:color w:val="ff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жүгiну, көрсетілетін қызметті алушының сұрауын өңдеу ұзақтығы тәртiбiн сипаттау:</w:t>
      </w:r>
    </w:p>
    <w:p>
      <w:pPr>
        <w:spacing w:after="0"/>
        <w:ind w:left="0"/>
        <w:jc w:val="both"/>
      </w:pPr>
      <w:r>
        <w:rPr>
          <w:rFonts w:ascii="Times New Roman"/>
          <w:b w:val="false"/>
          <w:i w:val="false"/>
          <w:color w:val="000000"/>
          <w:sz w:val="28"/>
        </w:rPr>
        <w:t xml:space="preserve">
      1) көрсетілетін қызметті алушы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 15 (он бес) минут;</w:t>
      </w:r>
    </w:p>
    <w:p>
      <w:pPr>
        <w:spacing w:after="0"/>
        <w:ind w:left="0"/>
        <w:jc w:val="both"/>
      </w:pPr>
      <w:r>
        <w:rPr>
          <w:rFonts w:ascii="Times New Roman"/>
          <w:b w:val="false"/>
          <w:i w:val="false"/>
          <w:color w:val="000000"/>
          <w:sz w:val="28"/>
        </w:rPr>
        <w:t>
      2) Мемлекеттік корпорация инспекторы түскен құжаттарды қабылдайды, көрсетілетін қызметті алушыға тиісті құжаттардың қабылданғаны туралы қолхат береді және Мемлекеттік корпорация курьері арқылы құжаттарды көрсетілетін қызметті берушінің кеңсе қызметкеріне 1 (бір) күні ішінде береді;</w:t>
      </w:r>
    </w:p>
    <w:p>
      <w:pPr>
        <w:spacing w:after="0"/>
        <w:ind w:left="0"/>
        <w:jc w:val="both"/>
      </w:pPr>
      <w:r>
        <w:rPr>
          <w:rFonts w:ascii="Times New Roman"/>
          <w:b w:val="false"/>
          <w:i w:val="false"/>
          <w:color w:val="000000"/>
          <w:sz w:val="28"/>
        </w:rPr>
        <w:t>
      3) көрсетілетін қызметті берушінің кеңсе қызметкері түскен құжаттарды қабылдайды, тіркейді және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құжаттармен танысады және көрсетілетін қызметті берушінің жауапты орындаушысына орындауға береді – 15 (он бес) минут;</w:t>
      </w:r>
    </w:p>
    <w:p>
      <w:pPr>
        <w:spacing w:after="0"/>
        <w:ind w:left="0"/>
        <w:jc w:val="both"/>
      </w:pPr>
      <w:r>
        <w:rPr>
          <w:rFonts w:ascii="Times New Roman"/>
          <w:b w:val="false"/>
          <w:i w:val="false"/>
          <w:color w:val="000000"/>
          <w:sz w:val="28"/>
        </w:rPr>
        <w:t>
      5) көрсетілетін қызметті берушінің жауапты орындаушысы түскен құжаттарды қарайды, мемлекеттік қызметті көрсету нәтижесін рәсімдейді, ұсынылған құжаттардың толық еместігі анықталған жағдайда көрсетілген қызметтерді беруші белгіленген мерзімде өтінішті одан әрі қараудан дәлелді жазбаша бас тартады – 6 (алты) жұмыс күн;</w:t>
      </w:r>
    </w:p>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нәтижесіне қол қояды және көрсетілетін қызметті берушінің кеңсе қызметкеріне береді – 15 (он бес) минут;</w:t>
      </w:r>
    </w:p>
    <w:p>
      <w:pPr>
        <w:spacing w:after="0"/>
        <w:ind w:left="0"/>
        <w:jc w:val="both"/>
      </w:pPr>
      <w:r>
        <w:rPr>
          <w:rFonts w:ascii="Times New Roman"/>
          <w:b w:val="false"/>
          <w:i w:val="false"/>
          <w:color w:val="000000"/>
          <w:sz w:val="28"/>
        </w:rPr>
        <w:t>
      7) көрсетілетін қызметті берушінің кеңсе қызметкері мемлекеттік қызметті көрсету нәтижесін тіркейді және Мемлекеттік корпорация курьері арқылы Мемлекеттік корпорация инспекторына береді – 15 (он бес) минут;</w:t>
      </w:r>
    </w:p>
    <w:p>
      <w:pPr>
        <w:spacing w:after="0"/>
        <w:ind w:left="0"/>
        <w:jc w:val="both"/>
      </w:pPr>
      <w:r>
        <w:rPr>
          <w:rFonts w:ascii="Times New Roman"/>
          <w:b w:val="false"/>
          <w:i w:val="false"/>
          <w:color w:val="000000"/>
          <w:sz w:val="28"/>
        </w:rPr>
        <w:t>
      8) Мемлекеттік корпорация инспекторы мемлекеттік көрсетілетін қызмет нәтижесінің көшірмесін көрсетілетін қызметті алушыға сол күні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тармаққа өзгерістер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Көрсетілетін қызметті беруші арқылы мемлекеттік қызметті көрсету кезінде көрсетілетін қызметті беруші мен көрсетілетін қызметті алушының жүгіну тәртібін және рәсімнің (iс-қимылдың) реттілігін сипаттау.</w:t>
      </w:r>
    </w:p>
    <w:p>
      <w:pPr>
        <w:spacing w:after="0"/>
        <w:ind w:left="0"/>
        <w:jc w:val="both"/>
      </w:pPr>
      <w:r>
        <w:rPr>
          <w:rFonts w:ascii="Times New Roman"/>
          <w:b w:val="false"/>
          <w:i w:val="false"/>
          <w:color w:val="000000"/>
          <w:sz w:val="28"/>
        </w:rPr>
        <w:t>
      1) 1-процесс – мемлекеттік қызметті көрсету үшін "Е-лицензиялау" мемлекеттік дерекқор базасының ақпараттық жүйесіндегі автоматтандырылған жұмыс орнына (бұдан әрі – МДБ АЖ АЖО) көрсетілетін қызмет беруші қызметкерінің логин мен пароль енгізуі;</w:t>
      </w:r>
    </w:p>
    <w:p>
      <w:pPr>
        <w:spacing w:after="0"/>
        <w:ind w:left="0"/>
        <w:jc w:val="both"/>
      </w:pPr>
      <w:r>
        <w:rPr>
          <w:rFonts w:ascii="Times New Roman"/>
          <w:b w:val="false"/>
          <w:i w:val="false"/>
          <w:color w:val="000000"/>
          <w:sz w:val="28"/>
        </w:rPr>
        <w:t>
      2) 1-шарт – көрсетілетін қызмет берушінің қызметкері туралы деректердің түпнұсқалығын "Е-лицензиялау" МДБ АЖ АЖО логин мен пароль арқылы тексеру;</w:t>
      </w:r>
    </w:p>
    <w:p>
      <w:pPr>
        <w:spacing w:after="0"/>
        <w:ind w:left="0"/>
        <w:jc w:val="both"/>
      </w:pPr>
      <w:r>
        <w:rPr>
          <w:rFonts w:ascii="Times New Roman"/>
          <w:b w:val="false"/>
          <w:i w:val="false"/>
          <w:color w:val="000000"/>
          <w:sz w:val="28"/>
        </w:rPr>
        <w:t>
      3) 2-процесс – портал қызметкерінің деректерінде бұзушылықтардың болуына байланысты авторлаудан бас тарту туралы хабарламаны "Е-лицензиялау" МДБ АЖ АЖО-да қалыптастыру;</w:t>
      </w:r>
    </w:p>
    <w:p>
      <w:pPr>
        <w:spacing w:after="0"/>
        <w:ind w:left="0"/>
        <w:jc w:val="both"/>
      </w:pPr>
      <w:r>
        <w:rPr>
          <w:rFonts w:ascii="Times New Roman"/>
          <w:b w:val="false"/>
          <w:i w:val="false"/>
          <w:color w:val="000000"/>
          <w:sz w:val="28"/>
        </w:rPr>
        <w:t xml:space="preserve">
      4) 3-процесс – көрсетілетін қызмет беруші қызметкерінің таңдауы осы "Жер учаскелерін қалыптастыру жөнінде жерге орналастыру жобаларын бекіту"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қызметті таңдауы, мемлекеттік қызметті көрсетуге арналған сұрау салу нысанын экранға шығаруы және портал қызметкерінің көрсетілетін қызметті алушы деректерін енгізуі;</w:t>
      </w:r>
    </w:p>
    <w:p>
      <w:pPr>
        <w:spacing w:after="0"/>
        <w:ind w:left="0"/>
        <w:jc w:val="both"/>
      </w:pPr>
      <w:r>
        <w:rPr>
          <w:rFonts w:ascii="Times New Roman"/>
          <w:b w:val="false"/>
          <w:i w:val="false"/>
          <w:color w:val="000000"/>
          <w:sz w:val="28"/>
        </w:rPr>
        <w:t>
      5) 4-процесс – электронды үкімет шлюзі арқылы (бұдан әрі – ЭҮШ) заңды тұлғалардың мемлекеттік база мәліметінде/жеке тұлғалардың мемлекеттік база мәліметінде (бұдан әрі – ЗТ МДБ/ЖТ МДБ) көрсетілетін қызметті алушы деректеріне сұрау салу;</w:t>
      </w:r>
    </w:p>
    <w:p>
      <w:pPr>
        <w:spacing w:after="0"/>
        <w:ind w:left="0"/>
        <w:jc w:val="both"/>
      </w:pPr>
      <w:r>
        <w:rPr>
          <w:rFonts w:ascii="Times New Roman"/>
          <w:b w:val="false"/>
          <w:i w:val="false"/>
          <w:color w:val="000000"/>
          <w:sz w:val="28"/>
        </w:rPr>
        <w:t>
      6) 2-шарт – ЗТ МДБ/ЖТ МДБ көрсетілетін қызметті алушы деректерінің болуын тексеру;</w:t>
      </w:r>
    </w:p>
    <w:p>
      <w:pPr>
        <w:spacing w:after="0"/>
        <w:ind w:left="0"/>
        <w:jc w:val="both"/>
      </w:pPr>
      <w:r>
        <w:rPr>
          <w:rFonts w:ascii="Times New Roman"/>
          <w:b w:val="false"/>
          <w:i w:val="false"/>
          <w:color w:val="000000"/>
          <w:sz w:val="28"/>
        </w:rPr>
        <w:t>
      7) 5-процесс – ЗТ МБМ/ЖТ МБМ көрсетілетін қызметті алушы деректерінің расталмауына байланысты деректерді алу мүмкін болмауы туралы хабарламаны қалыптастыру;</w:t>
      </w:r>
    </w:p>
    <w:p>
      <w:pPr>
        <w:spacing w:after="0"/>
        <w:ind w:left="0"/>
        <w:jc w:val="both"/>
      </w:pPr>
      <w:r>
        <w:rPr>
          <w:rFonts w:ascii="Times New Roman"/>
          <w:b w:val="false"/>
          <w:i w:val="false"/>
          <w:color w:val="000000"/>
          <w:sz w:val="28"/>
        </w:rPr>
        <w:t>
      8) 6-процесс – қағаз тасығыштағы құжаттардың болуы туралы бөлігінде сұрау салу нысанын толтыруы және портал қызметкерінің көрсетілетін қызметті алушы ұсынған қажетті құжаттарды сканерлеуі және оларды сұрау салу нысанына қоса беруі;</w:t>
      </w:r>
    </w:p>
    <w:p>
      <w:pPr>
        <w:spacing w:after="0"/>
        <w:ind w:left="0"/>
        <w:jc w:val="both"/>
      </w:pPr>
      <w:r>
        <w:rPr>
          <w:rFonts w:ascii="Times New Roman"/>
          <w:b w:val="false"/>
          <w:i w:val="false"/>
          <w:color w:val="000000"/>
          <w:sz w:val="28"/>
        </w:rPr>
        <w:t>
      9) 7-процесс – "Е-лицензиялау" МБМ АЖА ЖО сұранысты тіркеу және "Е-лицензиялау" МБМ АЖА ЖО мемлекеттік қызметті өңдеу;</w:t>
      </w:r>
    </w:p>
    <w:p>
      <w:pPr>
        <w:spacing w:after="0"/>
        <w:ind w:left="0"/>
        <w:jc w:val="both"/>
      </w:pPr>
      <w:r>
        <w:rPr>
          <w:rFonts w:ascii="Times New Roman"/>
          <w:b w:val="false"/>
          <w:i w:val="false"/>
          <w:color w:val="000000"/>
          <w:sz w:val="28"/>
        </w:rPr>
        <w:t>
      10) 3-шарт – мемлекеттік көрсетілетін қызметті беру үшін көрсетілетін қызметті беруші көрсетілетін қызметті алушының біліктілік талаптарына және негіздемелеріне сәйкестігін тексеру;</w:t>
      </w:r>
    </w:p>
    <w:p>
      <w:pPr>
        <w:spacing w:after="0"/>
        <w:ind w:left="0"/>
        <w:jc w:val="both"/>
      </w:pPr>
      <w:r>
        <w:rPr>
          <w:rFonts w:ascii="Times New Roman"/>
          <w:b w:val="false"/>
          <w:i w:val="false"/>
          <w:color w:val="000000"/>
          <w:sz w:val="28"/>
        </w:rPr>
        <w:t>
      11) 8-процесс – "Е-лицензиялау" МДБ АЖ АЖО-да мемлекеттік қызметті алушының деректерінде бұзушылыққа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12) 9-процесс – "Е-лицензиялау" МДБ АЖ АЖО-да қалыптастырылған мемлекеттік көрсетілетін қызмет нәтижесін көрсетілетін қызметті алушының алуы.</w:t>
      </w:r>
    </w:p>
    <w:p>
      <w:pPr>
        <w:spacing w:after="0"/>
        <w:ind w:left="0"/>
        <w:jc w:val="both"/>
      </w:pPr>
      <w:r>
        <w:rPr>
          <w:rFonts w:ascii="Times New Roman"/>
          <w:b w:val="false"/>
          <w:i w:val="false"/>
          <w:color w:val="000000"/>
          <w:sz w:val="28"/>
        </w:rPr>
        <w:t xml:space="preserve">
      Мемлекеттiк қызметті көрсетуде тартылған ақпараттық жүйелердiң функционалдық өзара iс-қимылы, көрсетілетін қызметті беруші арқылы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1 - қосымшасына</w:t>
      </w:r>
      <w:r>
        <w:rPr>
          <w:rFonts w:ascii="Times New Roman"/>
          <w:b w:val="false"/>
          <w:i w:val="false"/>
          <w:color w:val="000000"/>
          <w:sz w:val="28"/>
        </w:rPr>
        <w:t xml:space="preserve"> сәйкес диаграммамен сүйемелденеді.</w:t>
      </w:r>
    </w:p>
    <w:bookmarkStart w:name="z38" w:id="32"/>
    <w:p>
      <w:pPr>
        <w:spacing w:after="0"/>
        <w:ind w:left="0"/>
        <w:jc w:val="both"/>
      </w:pPr>
      <w:r>
        <w:rPr>
          <w:rFonts w:ascii="Times New Roman"/>
          <w:b w:val="false"/>
          <w:i w:val="false"/>
          <w:color w:val="000000"/>
          <w:sz w:val="28"/>
        </w:rPr>
        <w:t>
      11. Портал арқылы көрсетілетін қызметті алушының мемлекеттік қызметті көрсету кезінде жүгіну тәртібін және рәсімнің (iс-қимылдың) реттілігін сипаттау:</w:t>
      </w:r>
    </w:p>
    <w:bookmarkEnd w:id="32"/>
    <w:p>
      <w:pPr>
        <w:spacing w:after="0"/>
        <w:ind w:left="0"/>
        <w:jc w:val="both"/>
      </w:pPr>
      <w:r>
        <w:rPr>
          <w:rFonts w:ascii="Times New Roman"/>
          <w:b w:val="false"/>
          <w:i w:val="false"/>
          <w:color w:val="000000"/>
          <w:sz w:val="28"/>
        </w:rPr>
        <w:t>
      1) көрсетілетін қызметті алушы порталда ЖСН/БСН көмегімен және паролін тіркеуді жүзеге асырады (портал-ға тіркелмеген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алушымен қызметті алу үшін портал ЖСН/БСН және паролін енгізу (авторлау процесі);</w:t>
      </w:r>
    </w:p>
    <w:p>
      <w:pPr>
        <w:spacing w:after="0"/>
        <w:ind w:left="0"/>
        <w:jc w:val="both"/>
      </w:pPr>
      <w:r>
        <w:rPr>
          <w:rFonts w:ascii="Times New Roman"/>
          <w:b w:val="false"/>
          <w:i w:val="false"/>
          <w:color w:val="000000"/>
          <w:sz w:val="28"/>
        </w:rPr>
        <w:t>
      3) 1-шарт – ЖСН/БСН мен пароль арқылы тіркелген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авторлаудан бас тарту туралы хабарламаны порталда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көрсетілгендей нақтылау үшін (қол қою үшін) тұтынушының ЭЦҚ тіркеу куәлігін сұрауды таңдауы;</w:t>
      </w:r>
    </w:p>
    <w:p>
      <w:pPr>
        <w:spacing w:after="0"/>
        <w:ind w:left="0"/>
        <w:jc w:val="both"/>
      </w:pPr>
      <w:r>
        <w:rPr>
          <w:rFonts w:ascii="Times New Roman"/>
          <w:b w:val="false"/>
          <w:i w:val="false"/>
          <w:color w:val="000000"/>
          <w:sz w:val="28"/>
        </w:rPr>
        <w:t>
      6) 2-шарт –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порталда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порталда көрсетілетін қызметті алушының ЭЦҚ арқылы мемлекеттік қызмет көрсету үшін куәлігін сұрауы және шлюзді электронды портал (бұдан әрі – ШЭП) арқылы аймақтық электронды үкімет шлюзінің автоматтандырылған жұмыс орнына (бұдан әрі – АЭҮШ АЖО) электронды құжаттарды (сұраныс) өңдеу үшін жолдайды;</w:t>
      </w:r>
    </w:p>
    <w:p>
      <w:pPr>
        <w:spacing w:after="0"/>
        <w:ind w:left="0"/>
        <w:jc w:val="both"/>
      </w:pPr>
      <w:r>
        <w:rPr>
          <w:rFonts w:ascii="Times New Roman"/>
          <w:b w:val="false"/>
          <w:i w:val="false"/>
          <w:color w:val="000000"/>
          <w:sz w:val="28"/>
        </w:rPr>
        <w:t xml:space="preserve">
      9) 3-шарт – қызмет көрсетуге негіз болу үшін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және мемлекеттік қызметті көрсету үшін негізде көрсетілгендей қызмет беруші көрсетілетін қызметті алушының қосымша жалғаған құжаттарға сәйкестігін ЭҮП-да тексеру (өңдеу);</w:t>
      </w:r>
    </w:p>
    <w:p>
      <w:pPr>
        <w:spacing w:after="0"/>
        <w:ind w:left="0"/>
        <w:jc w:val="both"/>
      </w:pPr>
      <w:r>
        <w:rPr>
          <w:rFonts w:ascii="Times New Roman"/>
          <w:b w:val="false"/>
          <w:i w:val="false"/>
          <w:color w:val="000000"/>
          <w:sz w:val="28"/>
        </w:rPr>
        <w:t>
      10) 6-процесс – көрсетілетін қызметті алушының құжаттарында бар бұзушылықтарға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порталында қалыптастырылған мемлекеттік көрсетілетін қызмет нәтижесін алуы.</w:t>
      </w:r>
    </w:p>
    <w:p>
      <w:pPr>
        <w:spacing w:after="0"/>
        <w:ind w:left="0"/>
        <w:jc w:val="both"/>
      </w:pPr>
      <w:r>
        <w:rPr>
          <w:rFonts w:ascii="Times New Roman"/>
          <w:b w:val="false"/>
          <w:i w:val="false"/>
          <w:color w:val="000000"/>
          <w:sz w:val="28"/>
        </w:rPr>
        <w:t xml:space="preserve">
      Мемлекеттiк қызметті көрсетуде тартылған ақпараттық жүйелердiң функционалдық өзара iс-қимылы, портал арқылы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диаграммамен сүйемелденеді.</w:t>
      </w:r>
    </w:p>
    <w:bookmarkStart w:name="z39" w:id="33"/>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және Мемлекеттік корпорациямен өзара іс-қимыл тәртібінің және мемлекеттік қызмет көрсету процесінде ақпараттық жүйелерді қолдану тәртібінің сипаттамасы "Жер учаскелерін қалыптастыру жөнінде жерге орналастыру жобаларын бекіту" мемлекеттік көрсетілетін қызмет </w:t>
      </w:r>
      <w:r>
        <w:rPr>
          <w:rFonts w:ascii="Times New Roman"/>
          <w:b w:val="false"/>
          <w:i w:val="false"/>
          <w:color w:val="000000"/>
          <w:sz w:val="28"/>
        </w:rPr>
        <w:t>Регламентінің</w:t>
      </w:r>
      <w:r>
        <w:rPr>
          <w:rFonts w:ascii="Times New Roman"/>
          <w:b w:val="false"/>
          <w:i w:val="false"/>
          <w:color w:val="000000"/>
          <w:sz w:val="28"/>
        </w:rPr>
        <w:t xml:space="preserve"> </w:t>
      </w:r>
      <w:r>
        <w:rPr>
          <w:rFonts w:ascii="Times New Roman"/>
          <w:b w:val="false"/>
          <w:i w:val="false"/>
          <w:color w:val="000000"/>
          <w:sz w:val="28"/>
        </w:rPr>
        <w:t>3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порталда, көрсетілетін қызметті берушінің интернет-ресурсында орналастырылады.</w:t>
      </w:r>
    </w:p>
    <w:bookmarkEnd w:id="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Мемлекеттiк қызметті көрсетуде тартылған ақпараттық жүйелердiң функционалдық өзара iс-қимылы, көрсетілетін қызметті беруші арқылы мемлекеттiк қызмет көрсету диаграммасы</w:t>
      </w:r>
    </w:p>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Мемлекеттiк қызметті көрсетуде тартылған ақпараттық жүйелердiң функционалдық өзара iс-қимылы, портал арқылы мемлекеттiк қызмет көрсету диаграммасы</w:t>
      </w:r>
    </w:p>
    <w:p>
      <w:pPr>
        <w:spacing w:after="0"/>
        <w:ind w:left="0"/>
        <w:jc w:val="left"/>
      </w:pP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429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29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учаскелерін қалыптастыру</w:t>
            </w:r>
            <w:r>
              <w:br/>
            </w:r>
            <w:r>
              <w:rPr>
                <w:rFonts w:ascii="Times New Roman"/>
                <w:b w:val="false"/>
                <w:i w:val="false"/>
                <w:color w:val="000000"/>
                <w:sz w:val="20"/>
              </w:rPr>
              <w:t>жөнінде жерге орналастыру</w:t>
            </w:r>
            <w:r>
              <w:br/>
            </w:r>
            <w:r>
              <w:rPr>
                <w:rFonts w:ascii="Times New Roman"/>
                <w:b w:val="false"/>
                <w:i w:val="false"/>
                <w:color w:val="000000"/>
                <w:sz w:val="20"/>
              </w:rPr>
              <w:t>жобаларын бекiту"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учаскелерін қалыптастыру жөніндегі жерге орналастыру жобаларын бекiту"</w:t>
      </w:r>
    </w:p>
    <w:p>
      <w:pPr>
        <w:spacing w:after="0"/>
        <w:ind w:left="0"/>
        <w:jc w:val="both"/>
      </w:pPr>
      <w:r>
        <w:rPr>
          <w:rFonts w:ascii="Times New Roman"/>
          <w:b w:val="false"/>
          <w:i w:val="false"/>
          <w:color w:val="ff0000"/>
          <w:sz w:val="28"/>
        </w:rPr>
        <w:t xml:space="preserve">
      Ескерту. 3 - қосымша жаңа редакцияда - Маңғыстау облысы әкімдігінің 29.11.2016 </w:t>
      </w:r>
      <w:r>
        <w:rPr>
          <w:rFonts w:ascii="Times New Roman"/>
          <w:b w:val="false"/>
          <w:i w:val="false"/>
          <w:color w:val="ff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15 желтоқсандағы</w:t>
            </w:r>
            <w:r>
              <w:br/>
            </w:r>
            <w:r>
              <w:rPr>
                <w:rFonts w:ascii="Times New Roman"/>
                <w:b w:val="false"/>
                <w:i w:val="false"/>
                <w:color w:val="000000"/>
                <w:sz w:val="20"/>
              </w:rPr>
              <w:t>№ 396 қаулысымен бекітілген</w:t>
            </w:r>
          </w:p>
        </w:tc>
      </w:tr>
    </w:tbl>
    <w:bookmarkStart w:name="z44" w:id="34"/>
    <w:p>
      <w:pPr>
        <w:spacing w:after="0"/>
        <w:ind w:left="0"/>
        <w:jc w:val="left"/>
      </w:pPr>
      <w:r>
        <w:rPr>
          <w:rFonts w:ascii="Times New Roman"/>
          <w:b/>
          <w:i w:val="false"/>
          <w:color w:val="000000"/>
        </w:rPr>
        <w:t xml:space="preserve"> "Жер учаскесінің нысаналы мақсатын өзгертуге шешім беру" мемлекеттік көрсетілетін қызмет регламенті 1. Жалпы ережелер</w:t>
      </w:r>
    </w:p>
    <w:bookmarkEnd w:id="34"/>
    <w:p>
      <w:pPr>
        <w:spacing w:after="0"/>
        <w:ind w:left="0"/>
        <w:jc w:val="both"/>
      </w:pPr>
      <w:r>
        <w:rPr>
          <w:rFonts w:ascii="Times New Roman"/>
          <w:b w:val="false"/>
          <w:i w:val="false"/>
          <w:color w:val="000000"/>
          <w:sz w:val="28"/>
        </w:rPr>
        <w:t>
      1. "Жер учаскесінің нысаналы мақсатын өзгертуге шешім беру" (бұдан әрі – мемлекеттік қызмет) мемлекеттік көрсетілетін қызмет облыстың, облыстық маңызы бар аудандар мен қалалардың жергілікті атқарушы органдарымен, аудандық маңызы бар қала, кент, ауыл, ауылдық округтің әкімдерімен көрсетіледі (бұдан әрі – көрсетілетін қызметті беруші).</w:t>
      </w:r>
    </w:p>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Мемлекеттiк қызметті көрсету нәтижесі жер учаскесінің нысаналы мақсатын өзгертуге қаулы (бұдан әрі – шешім), немесе мемлекеттік қызметті көрсетуден дәлелді бас тарту болып табылады.</w:t>
      </w:r>
    </w:p>
    <w:p>
      <w:pPr>
        <w:spacing w:after="0"/>
        <w:ind w:left="0"/>
        <w:jc w:val="both"/>
      </w:pPr>
      <w:r>
        <w:rPr>
          <w:rFonts w:ascii="Times New Roman"/>
          <w:b w:val="false"/>
          <w:i w:val="false"/>
          <w:color w:val="000000"/>
          <w:sz w:val="28"/>
        </w:rPr>
        <w:t>
      Мемлекеттік қызмет көрсету нәтижесін беру нысаны: электрондық және (немесе) қағаз түрінде.</w:t>
      </w:r>
    </w:p>
    <w:p>
      <w:pPr>
        <w:spacing w:after="0"/>
        <w:ind w:left="0"/>
        <w:jc w:val="both"/>
      </w:pPr>
      <w:r>
        <w:rPr>
          <w:rFonts w:ascii="Times New Roman"/>
          <w:b w:val="false"/>
          <w:i w:val="false"/>
          <w:color w:val="000000"/>
          <w:sz w:val="28"/>
        </w:rPr>
        <w:t>
      Көрсетілетін қызметті алушының мемлекеттік қызметті көрсету нәтижесін қағаз жеткізгіште алуға жүгінген жағдайда мемлекеттік қызметті көрсету нәтижесі электрондық форматта ресімделеді, басып шығарылады және мөрмен және көрсетілетін қызметті берушінің уәкілетті адамының қолымен куәландырылады.</w:t>
      </w:r>
    </w:p>
    <w:bookmarkStart w:name="z45" w:id="3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5"/>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берушінің көрсетілетін қызметті алушыдан (не уәкілетті тұлғадан; құзыретін растайтын құжат бойынша заңды тұлғадан; нотариалды расталған сенімхат бойынша жеке тұлғадан) "Жер қатынастары, геодезия және картография саласындағы мемлекеттік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272</w:t>
      </w:r>
      <w:r>
        <w:rPr>
          <w:rFonts w:ascii="Times New Roman"/>
          <w:b w:val="false"/>
          <w:i w:val="false"/>
          <w:color w:val="000000"/>
          <w:sz w:val="28"/>
        </w:rPr>
        <w:t xml:space="preserve"> бұйрығымен (Нормативтік құқықтық актілерді мемлекеттік тіркеу тізілімінде № 11050 болып тіркелген) бектіліген "Жер учаскесінің нысаналы мақсатын өзгертуге шешім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алуы болып табылады.</w:t>
      </w:r>
    </w:p>
    <w:bookmarkStart w:name="z46" w:id="36"/>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және оны орындау ұзақтығы:</w:t>
      </w:r>
    </w:p>
    <w:bookmarkEnd w:id="36"/>
    <w:p>
      <w:pPr>
        <w:spacing w:after="0"/>
        <w:ind w:left="0"/>
        <w:jc w:val="both"/>
      </w:pPr>
      <w:r>
        <w:rPr>
          <w:rFonts w:ascii="Times New Roman"/>
          <w:b w:val="false"/>
          <w:i w:val="false"/>
          <w:color w:val="000000"/>
          <w:sz w:val="28"/>
        </w:rPr>
        <w:t>
      1) көрсетілетін қызметті берушінің кеңсе маманымен түскен құжаттарды қабылдау және тіркеу – 15 (он бес) минут;</w:t>
      </w:r>
    </w:p>
    <w:p>
      <w:pPr>
        <w:spacing w:after="0"/>
        <w:ind w:left="0"/>
        <w:jc w:val="both"/>
      </w:pPr>
      <w:r>
        <w:rPr>
          <w:rFonts w:ascii="Times New Roman"/>
          <w:b w:val="false"/>
          <w:i w:val="false"/>
          <w:color w:val="000000"/>
          <w:sz w:val="28"/>
        </w:rPr>
        <w:t>
      2) көрсетілетін қызметті берушінің басшысымен құжаттарды қарау – 1 (бір) жұмыс күн;</w:t>
      </w:r>
    </w:p>
    <w:p>
      <w:pPr>
        <w:spacing w:after="0"/>
        <w:ind w:left="0"/>
        <w:jc w:val="both"/>
      </w:pPr>
      <w:r>
        <w:rPr>
          <w:rFonts w:ascii="Times New Roman"/>
          <w:b w:val="false"/>
          <w:i w:val="false"/>
          <w:color w:val="000000"/>
          <w:sz w:val="28"/>
        </w:rPr>
        <w:t xml:space="preserve">
      3) жер қатынастары, не сәулет және қала құрылысы жөніндегі уәкілетті органның басшысымен құжаттарды қарау – 15 (он бес) минут; </w:t>
      </w:r>
    </w:p>
    <w:p>
      <w:pPr>
        <w:spacing w:after="0"/>
        <w:ind w:left="0"/>
        <w:jc w:val="both"/>
      </w:pPr>
      <w:r>
        <w:rPr>
          <w:rFonts w:ascii="Times New Roman"/>
          <w:b w:val="false"/>
          <w:i w:val="false"/>
          <w:color w:val="000000"/>
          <w:sz w:val="28"/>
        </w:rPr>
        <w:t>
      4) жауапты орындаушымен құжаттарды қарау – 16 (он алты) жұмыс күн;</w:t>
      </w:r>
    </w:p>
    <w:p>
      <w:pPr>
        <w:spacing w:after="0"/>
        <w:ind w:left="0"/>
        <w:jc w:val="both"/>
      </w:pPr>
      <w:r>
        <w:rPr>
          <w:rFonts w:ascii="Times New Roman"/>
          <w:b w:val="false"/>
          <w:i w:val="false"/>
          <w:color w:val="000000"/>
          <w:sz w:val="28"/>
        </w:rPr>
        <w:t>
      5) мемлекеттiк қызметті көрсету нәтижесін дайындау – 7 (жеті) жұмыс күн;</w:t>
      </w:r>
    </w:p>
    <w:p>
      <w:pPr>
        <w:spacing w:after="0"/>
        <w:ind w:left="0"/>
        <w:jc w:val="both"/>
      </w:pPr>
      <w:r>
        <w:rPr>
          <w:rFonts w:ascii="Times New Roman"/>
          <w:b w:val="false"/>
          <w:i w:val="false"/>
          <w:color w:val="000000"/>
          <w:sz w:val="28"/>
        </w:rPr>
        <w:t>
      6) көрсетілетін қызметті берушінің басшысымен мемлекеттiк қызметті көрсету нәтижесіне қол қоюы – 5 (бес) жұмыс күн;</w:t>
      </w:r>
    </w:p>
    <w:p>
      <w:pPr>
        <w:spacing w:after="0"/>
        <w:ind w:left="0"/>
        <w:jc w:val="both"/>
      </w:pPr>
      <w:r>
        <w:rPr>
          <w:rFonts w:ascii="Times New Roman"/>
          <w:b w:val="false"/>
          <w:i w:val="false"/>
          <w:color w:val="000000"/>
          <w:sz w:val="28"/>
        </w:rPr>
        <w:t>
      7) мемлекеттiк қызметті көрсету нәтижесін көрсетілетін қызметті алушыға беруі – 1 (бір) жұмыс күн.</w:t>
      </w:r>
    </w:p>
    <w:bookmarkStart w:name="z47" w:id="37"/>
    <w:p>
      <w:pPr>
        <w:spacing w:after="0"/>
        <w:ind w:left="0"/>
        <w:jc w:val="both"/>
      </w:pPr>
      <w:r>
        <w:rPr>
          <w:rFonts w:ascii="Times New Roman"/>
          <w:b w:val="false"/>
          <w:i w:val="false"/>
          <w:color w:val="000000"/>
          <w:sz w:val="28"/>
        </w:rPr>
        <w:t>
      6. Мемлекеттік көрсетілетін қызмет бойынша (іс-қимылдардың) процестерінің нәтижесі, келесі (іс-қимылдар) процестердің орындалуын бастауға негіз:</w:t>
      </w:r>
    </w:p>
    <w:bookmarkEnd w:id="37"/>
    <w:p>
      <w:pPr>
        <w:spacing w:after="0"/>
        <w:ind w:left="0"/>
        <w:jc w:val="both"/>
      </w:pPr>
      <w:r>
        <w:rPr>
          <w:rFonts w:ascii="Times New Roman"/>
          <w:b w:val="false"/>
          <w:i w:val="false"/>
          <w:color w:val="000000"/>
          <w:sz w:val="28"/>
        </w:rPr>
        <w:t>
      1) құжаттар топтамасын қабылдау мерзімі мен уақыты көрсетілген кеңседегі тіркеу журналына белгілеу;</w:t>
      </w:r>
    </w:p>
    <w:p>
      <w:pPr>
        <w:spacing w:after="0"/>
        <w:ind w:left="0"/>
        <w:jc w:val="both"/>
      </w:pPr>
      <w:r>
        <w:rPr>
          <w:rFonts w:ascii="Times New Roman"/>
          <w:b w:val="false"/>
          <w:i w:val="false"/>
          <w:color w:val="000000"/>
          <w:sz w:val="28"/>
        </w:rPr>
        <w:t>
      2) жер учаскесінің нысаналы мақсатын өзгерту туралы өтінішті қарауға қабылдау;</w:t>
      </w:r>
    </w:p>
    <w:p>
      <w:pPr>
        <w:spacing w:after="0"/>
        <w:ind w:left="0"/>
        <w:jc w:val="both"/>
      </w:pPr>
      <w:r>
        <w:rPr>
          <w:rFonts w:ascii="Times New Roman"/>
          <w:b w:val="false"/>
          <w:i w:val="false"/>
          <w:color w:val="000000"/>
          <w:sz w:val="28"/>
        </w:rPr>
        <w:t>
      3) жер қатынастары жөніндегі уәкілетті органның басшысына құжаттарды беру;</w:t>
      </w:r>
    </w:p>
    <w:p>
      <w:pPr>
        <w:spacing w:after="0"/>
        <w:ind w:left="0"/>
        <w:jc w:val="both"/>
      </w:pPr>
      <w:r>
        <w:rPr>
          <w:rFonts w:ascii="Times New Roman"/>
          <w:b w:val="false"/>
          <w:i w:val="false"/>
          <w:color w:val="000000"/>
          <w:sz w:val="28"/>
        </w:rPr>
        <w:t>
      4) жауапты орындаушыны анықтау;</w:t>
      </w:r>
    </w:p>
    <w:p>
      <w:pPr>
        <w:spacing w:after="0"/>
        <w:ind w:left="0"/>
        <w:jc w:val="both"/>
      </w:pPr>
      <w:r>
        <w:rPr>
          <w:rFonts w:ascii="Times New Roman"/>
          <w:b w:val="false"/>
          <w:i w:val="false"/>
          <w:color w:val="000000"/>
          <w:sz w:val="28"/>
        </w:rPr>
        <w:t>
      5) мемлекеттiк қызметті көрсету нәтижесін дайындау;</w:t>
      </w:r>
    </w:p>
    <w:p>
      <w:pPr>
        <w:spacing w:after="0"/>
        <w:ind w:left="0"/>
        <w:jc w:val="both"/>
      </w:pPr>
      <w:r>
        <w:rPr>
          <w:rFonts w:ascii="Times New Roman"/>
          <w:b w:val="false"/>
          <w:i w:val="false"/>
          <w:color w:val="000000"/>
          <w:sz w:val="28"/>
        </w:rPr>
        <w:t>
      6) қол қойылған мемлекеттiк қызметті көрсету нәтижесін көрсетілетін қызметті берушінің басшысымен қол қою;</w:t>
      </w:r>
    </w:p>
    <w:p>
      <w:pPr>
        <w:spacing w:after="0"/>
        <w:ind w:left="0"/>
        <w:jc w:val="both"/>
      </w:pPr>
      <w:r>
        <w:rPr>
          <w:rFonts w:ascii="Times New Roman"/>
          <w:b w:val="false"/>
          <w:i w:val="false"/>
          <w:color w:val="000000"/>
          <w:sz w:val="28"/>
        </w:rPr>
        <w:t>
      7) мемлекеттік көрсетілетін қызмет нәтижесін беру туралы журналға көрсетілетін қызметті алушы қол қою.</w:t>
      </w:r>
    </w:p>
    <w:bookmarkStart w:name="z48" w:id="38"/>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3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жер қатынастары не сәулет және қала құрылысы жөніндегі уәкілетті органының басшылары;</w:t>
      </w:r>
    </w:p>
    <w:p>
      <w:pPr>
        <w:spacing w:after="0"/>
        <w:ind w:left="0"/>
        <w:jc w:val="both"/>
      </w:pPr>
      <w:r>
        <w:rPr>
          <w:rFonts w:ascii="Times New Roman"/>
          <w:b w:val="false"/>
          <w:i w:val="false"/>
          <w:color w:val="000000"/>
          <w:sz w:val="28"/>
        </w:rPr>
        <w:t>
      4) жауапты орындаушы;</w:t>
      </w:r>
    </w:p>
    <w:p>
      <w:pPr>
        <w:spacing w:after="0"/>
        <w:ind w:left="0"/>
        <w:jc w:val="both"/>
      </w:pPr>
      <w:r>
        <w:rPr>
          <w:rFonts w:ascii="Times New Roman"/>
          <w:b w:val="false"/>
          <w:i w:val="false"/>
          <w:color w:val="000000"/>
          <w:sz w:val="28"/>
        </w:rPr>
        <w:t>
      5) келісетін органдар;</w:t>
      </w:r>
    </w:p>
    <w:p>
      <w:pPr>
        <w:spacing w:after="0"/>
        <w:ind w:left="0"/>
        <w:jc w:val="both"/>
      </w:pPr>
      <w:r>
        <w:rPr>
          <w:rFonts w:ascii="Times New Roman"/>
          <w:b w:val="false"/>
          <w:i w:val="false"/>
          <w:color w:val="000000"/>
          <w:sz w:val="28"/>
        </w:rPr>
        <w:t>
      6) комиссия.</w:t>
      </w:r>
    </w:p>
    <w:bookmarkStart w:name="z49" w:id="39"/>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bookmarkEnd w:id="39"/>
    <w:p>
      <w:pPr>
        <w:spacing w:after="0"/>
        <w:ind w:left="0"/>
        <w:jc w:val="both"/>
      </w:pPr>
      <w:r>
        <w:rPr>
          <w:rFonts w:ascii="Times New Roman"/>
          <w:b w:val="false"/>
          <w:i w:val="false"/>
          <w:color w:val="000000"/>
          <w:sz w:val="28"/>
        </w:rPr>
        <w:t>
      1) көрсетілетін қызметті берушінің кеңсе маманы түскен құжаттарды қабылдайды, тіркейді және көрсетілетін қызметті берушінің басшысына ұсынады–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 мазмұнымен танысады, резолюция жапсырады және жер қатынастары, не сәулет және қалақұрылысы жөніндегі уәкілетті органының басшысына орындауға жолдайды– 1 (бір) жұмыс күн;</w:t>
      </w:r>
    </w:p>
    <w:p>
      <w:pPr>
        <w:spacing w:after="0"/>
        <w:ind w:left="0"/>
        <w:jc w:val="both"/>
      </w:pPr>
      <w:r>
        <w:rPr>
          <w:rFonts w:ascii="Times New Roman"/>
          <w:b w:val="false"/>
          <w:i w:val="false"/>
          <w:color w:val="000000"/>
          <w:sz w:val="28"/>
        </w:rPr>
        <w:t xml:space="preserve">
      3) жер қатынастары, не сәулет және қала құрылысы жөніндегі уәкілетті органының басшысы келіп түскен құжаттармен танысады және жауапты орындаушыға орындауға жолдайды– 15 (он бес) минут; </w:t>
      </w:r>
    </w:p>
    <w:p>
      <w:pPr>
        <w:spacing w:after="0"/>
        <w:ind w:left="0"/>
        <w:jc w:val="both"/>
      </w:pPr>
      <w:r>
        <w:rPr>
          <w:rFonts w:ascii="Times New Roman"/>
          <w:b w:val="false"/>
          <w:i w:val="false"/>
          <w:color w:val="000000"/>
          <w:sz w:val="28"/>
        </w:rPr>
        <w:t>
      4) жауапты орындаушы жер учаскесін мәлімделген нысаналы мақсаты бойынша пайдалану мүмкіндігін айқындайды және оны барлық мүдделі мемлекеттік органдарға, тиісті қызметтерге келісуге бір мезгілде жібереді – 3 (үш) жұмыс күн;</w:t>
      </w:r>
    </w:p>
    <w:p>
      <w:pPr>
        <w:spacing w:after="0"/>
        <w:ind w:left="0"/>
        <w:jc w:val="both"/>
      </w:pPr>
      <w:r>
        <w:rPr>
          <w:rFonts w:ascii="Times New Roman"/>
          <w:b w:val="false"/>
          <w:i w:val="false"/>
          <w:color w:val="000000"/>
          <w:sz w:val="28"/>
        </w:rPr>
        <w:t>
      5) келісу органдары жер учаскесін мәлімделген нысаналы мақсаты бойынша пайдалану мүмкіндігі туралы тиісті қорытындыларды береді – 5 (бес) жұмыс күн;</w:t>
      </w:r>
    </w:p>
    <w:p>
      <w:pPr>
        <w:spacing w:after="0"/>
        <w:ind w:left="0"/>
        <w:jc w:val="both"/>
      </w:pPr>
      <w:r>
        <w:rPr>
          <w:rFonts w:ascii="Times New Roman"/>
          <w:b w:val="false"/>
          <w:i w:val="false"/>
          <w:color w:val="000000"/>
          <w:sz w:val="28"/>
        </w:rPr>
        <w:t>
      6) жауапты орындаушы өз құзыреті шегінде қорытындылар келіп түскен күннен бастап жер учаскесін мәлімделген нысаналы мақсаты бойынша пайдалану мүмкіндігі туралы ұсыныс дайындайды – 3 (үш) жұмыс күні;</w:t>
      </w:r>
    </w:p>
    <w:p>
      <w:pPr>
        <w:spacing w:after="0"/>
        <w:ind w:left="0"/>
        <w:jc w:val="both"/>
      </w:pPr>
      <w:r>
        <w:rPr>
          <w:rFonts w:ascii="Times New Roman"/>
          <w:b w:val="false"/>
          <w:i w:val="false"/>
          <w:color w:val="000000"/>
          <w:sz w:val="28"/>
        </w:rPr>
        <w:t xml:space="preserve">
      7) жер учаскесінің нысаналы мақсатын өзгерту туралы шешім Қазақстан Республикасы Жер </w:t>
      </w:r>
      <w:r>
        <w:rPr>
          <w:rFonts w:ascii="Times New Roman"/>
          <w:b w:val="false"/>
          <w:i w:val="false"/>
          <w:color w:val="000000"/>
          <w:sz w:val="28"/>
        </w:rPr>
        <w:t>Кодексінің</w:t>
      </w:r>
      <w:r>
        <w:rPr>
          <w:rFonts w:ascii="Times New Roman"/>
          <w:b w:val="false"/>
          <w:i w:val="false"/>
          <w:color w:val="000000"/>
          <w:sz w:val="28"/>
        </w:rPr>
        <w:t xml:space="preserve"> </w:t>
      </w:r>
      <w:r>
        <w:rPr>
          <w:rFonts w:ascii="Times New Roman"/>
          <w:b w:val="false"/>
          <w:i w:val="false"/>
          <w:color w:val="000000"/>
          <w:sz w:val="28"/>
        </w:rPr>
        <w:t>43-бабының</w:t>
      </w:r>
      <w:r>
        <w:rPr>
          <w:rFonts w:ascii="Times New Roman"/>
          <w:b w:val="false"/>
          <w:i w:val="false"/>
          <w:color w:val="000000"/>
          <w:sz w:val="28"/>
        </w:rPr>
        <w:t xml:space="preserve"> </w:t>
      </w:r>
      <w:r>
        <w:rPr>
          <w:rFonts w:ascii="Times New Roman"/>
          <w:b w:val="false"/>
          <w:i w:val="false"/>
          <w:color w:val="000000"/>
          <w:sz w:val="28"/>
        </w:rPr>
        <w:t>2-тармағына</w:t>
      </w:r>
      <w:r>
        <w:rPr>
          <w:rFonts w:ascii="Times New Roman"/>
          <w:b w:val="false"/>
          <w:i w:val="false"/>
          <w:color w:val="000000"/>
          <w:sz w:val="28"/>
        </w:rPr>
        <w:t xml:space="preserve"> сәйкес құрылатын комиссияның қорытындысы негізінде қабылданады;</w:t>
      </w:r>
    </w:p>
    <w:p>
      <w:pPr>
        <w:spacing w:after="0"/>
        <w:ind w:left="0"/>
        <w:jc w:val="both"/>
      </w:pPr>
      <w:r>
        <w:rPr>
          <w:rFonts w:ascii="Times New Roman"/>
          <w:b w:val="false"/>
          <w:i w:val="false"/>
          <w:color w:val="000000"/>
          <w:sz w:val="28"/>
        </w:rPr>
        <w:t>
      комиссия қорытындысы жер учаскесінің нысаналы мақсатын өзгерту мүмкіндігі туралы ұсыныс комиссияға келіп түскен кезден бастап хаттамалық шешім нысанында екі данада жасалады – 5 (бес) жұмыс күні;</w:t>
      </w:r>
    </w:p>
    <w:p>
      <w:pPr>
        <w:spacing w:after="0"/>
        <w:ind w:left="0"/>
        <w:jc w:val="both"/>
      </w:pPr>
      <w:r>
        <w:rPr>
          <w:rFonts w:ascii="Times New Roman"/>
          <w:b w:val="false"/>
          <w:i w:val="false"/>
          <w:color w:val="000000"/>
          <w:sz w:val="28"/>
        </w:rPr>
        <w:t xml:space="preserve">
      8) елді мекен шегінде орналасқан жер учаскесінің нысаналы мақсаты құрылыс мақсаттары үшін өзгертілген жағдайда, шешім Қазақстан Республикасы Жер </w:t>
      </w:r>
      <w:r>
        <w:rPr>
          <w:rFonts w:ascii="Times New Roman"/>
          <w:b w:val="false"/>
          <w:i w:val="false"/>
          <w:color w:val="000000"/>
          <w:sz w:val="28"/>
        </w:rPr>
        <w:t>Кодексінің</w:t>
      </w:r>
      <w:r>
        <w:rPr>
          <w:rFonts w:ascii="Times New Roman"/>
          <w:b w:val="false"/>
          <w:i w:val="false"/>
          <w:color w:val="000000"/>
          <w:sz w:val="28"/>
        </w:rPr>
        <w:t xml:space="preserve"> </w:t>
      </w:r>
      <w:r>
        <w:rPr>
          <w:rFonts w:ascii="Times New Roman"/>
          <w:b w:val="false"/>
          <w:i w:val="false"/>
          <w:color w:val="000000"/>
          <w:sz w:val="28"/>
        </w:rPr>
        <w:t>44-1-бабының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көзделген тәртіппен жер-кадастрлық жоспар жасалады – 3 (үш) жұмыс күн;</w:t>
      </w:r>
    </w:p>
    <w:p>
      <w:pPr>
        <w:spacing w:after="0"/>
        <w:ind w:left="0"/>
        <w:jc w:val="both"/>
      </w:pPr>
      <w:r>
        <w:rPr>
          <w:rFonts w:ascii="Times New Roman"/>
          <w:b w:val="false"/>
          <w:i w:val="false"/>
          <w:color w:val="000000"/>
          <w:sz w:val="28"/>
        </w:rPr>
        <w:t>
      9) комиссияның тиісті қорытындысы келіп түскен кезден бастап өз құзыреті шегінде жер қатынастары жөніндегі уәкілетті органы, ал елді мекен шегінде орналасқан жер учаскесінің нысаналы мақсаты құрылыс мақсаттары үшін өзгертілген кезде, жер-кадастрлық жоспар бекітілген кезден бастап, сәулет және қала құрылысы жөніндегі органмемлекеттік қызметті көрсету нәтижесін дайындайды – 4 (төрт) жұмыс күн.</w:t>
      </w:r>
    </w:p>
    <w:p>
      <w:pPr>
        <w:spacing w:after="0"/>
        <w:ind w:left="0"/>
        <w:jc w:val="both"/>
      </w:pPr>
      <w:r>
        <w:rPr>
          <w:rFonts w:ascii="Times New Roman"/>
          <w:b w:val="false"/>
          <w:i w:val="false"/>
          <w:color w:val="000000"/>
          <w:sz w:val="28"/>
        </w:rPr>
        <w:t>
      10) көрсетілетін қызметті берушінің басшысы жер учаскесінің нысаналы мақсатын өзгерту, не өзгертуден бас тарту туралы шешімді комиссияның тиісті қорытындысы келіп түскен кезден бастап, елді мекен шегінде орналасқан жер учаскесінің нысаналы мақсаты құрылыс мақсаттары үшін өзгертілген кезде жер-кадастрлық жоспар бекітілген кезден бастап қабылдайды – 5 (бес) жұмыс күн;</w:t>
      </w:r>
    </w:p>
    <w:p>
      <w:pPr>
        <w:spacing w:after="0"/>
        <w:ind w:left="0"/>
        <w:jc w:val="both"/>
      </w:pPr>
      <w:r>
        <w:rPr>
          <w:rFonts w:ascii="Times New Roman"/>
          <w:b w:val="false"/>
          <w:i w:val="false"/>
          <w:color w:val="000000"/>
          <w:sz w:val="28"/>
        </w:rPr>
        <w:t>
      11) көрсетілетін қызметті берушінің кеңсе маманы жер учаскесінің нысаналы мақсатын өзгертуге келісу, не одан бас тарту туралы шешім көшірмесін тіркейді және көрсетілетін қызметті алушыға береді – 1 (бір) жұмыс күн.</w:t>
      </w:r>
    </w:p>
    <w:bookmarkStart w:name="z50" w:id="40"/>
    <w:p>
      <w:pPr>
        <w:spacing w:after="0"/>
        <w:ind w:left="0"/>
        <w:jc w:val="left"/>
      </w:pPr>
      <w:r>
        <w:rPr>
          <w:rFonts w:ascii="Times New Roman"/>
          <w:b/>
          <w:i w:val="false"/>
          <w:color w:val="000000"/>
        </w:rPr>
        <w:t xml:space="preserve"> 4. Мемлекеттік корпорация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0"/>
    <w:p>
      <w:pPr>
        <w:spacing w:after="0"/>
        <w:ind w:left="0"/>
        <w:jc w:val="both"/>
      </w:pPr>
      <w:r>
        <w:rPr>
          <w:rFonts w:ascii="Times New Roman"/>
          <w:b w:val="false"/>
          <w:i w:val="false"/>
          <w:color w:val="ff0000"/>
          <w:sz w:val="28"/>
        </w:rPr>
        <w:t>
      Ескерту. 4 - тараудың атауы жаңа редакцияда - Маңғыстау облысы әкімдігінің 29.11.2016 № 355 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жүгiну, көрсетілетін қызметті алушының сұрауын өңдеу ұзақтығы тәртiбiн сипаттау:</w:t>
      </w:r>
    </w:p>
    <w:p>
      <w:pPr>
        <w:spacing w:after="0"/>
        <w:ind w:left="0"/>
        <w:jc w:val="both"/>
      </w:pPr>
      <w:r>
        <w:rPr>
          <w:rFonts w:ascii="Times New Roman"/>
          <w:b w:val="false"/>
          <w:i w:val="false"/>
          <w:color w:val="000000"/>
          <w:sz w:val="28"/>
        </w:rPr>
        <w:t xml:space="preserve">
      1) көрсетілетін қызметті алушы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 – 15 (он бес) минут;</w:t>
      </w:r>
    </w:p>
    <w:p>
      <w:pPr>
        <w:spacing w:after="0"/>
        <w:ind w:left="0"/>
        <w:jc w:val="both"/>
      </w:pPr>
      <w:r>
        <w:rPr>
          <w:rFonts w:ascii="Times New Roman"/>
          <w:b w:val="false"/>
          <w:i w:val="false"/>
          <w:color w:val="000000"/>
          <w:sz w:val="28"/>
        </w:rPr>
        <w:t>
      2) Мемлекеттік корпорация инспекторы түскен құжаттарды қабылдайды, көрсетілетін қызметті алушыға тиісті құжаттардың қабылданғаны туралы қолхат береді және Мемлекеттік корпорация курьері арқылы құжаттарды көрсетілетін қызметті берушінің кеңсе маманына береді – 15 (он бес) минут;</w:t>
      </w:r>
    </w:p>
    <w:p>
      <w:pPr>
        <w:spacing w:after="0"/>
        <w:ind w:left="0"/>
        <w:jc w:val="both"/>
      </w:pPr>
      <w:r>
        <w:rPr>
          <w:rFonts w:ascii="Times New Roman"/>
          <w:b w:val="false"/>
          <w:i w:val="false"/>
          <w:color w:val="000000"/>
          <w:sz w:val="28"/>
        </w:rPr>
        <w:t>
      3) көрсетілетін қызметті берушінің кеңсе маманы түскен құжаттарды қабылдайды, тіркейді және көрсетілетін қызметті берушінің басшысына ұсынады – 15 (он бес) минут;</w:t>
      </w:r>
    </w:p>
    <w:p>
      <w:pPr>
        <w:spacing w:after="0"/>
        <w:ind w:left="0"/>
        <w:jc w:val="both"/>
      </w:pPr>
      <w:r>
        <w:rPr>
          <w:rFonts w:ascii="Times New Roman"/>
          <w:b w:val="false"/>
          <w:i w:val="false"/>
          <w:color w:val="000000"/>
          <w:sz w:val="28"/>
        </w:rPr>
        <w:t>
      4) көрсетілетін қызметті берушінің басшысы құжаттар мазмұнымен танысады, бұрыштама қояды және жер қатынастары, не сәулет және қала құрылысы жөніндегі уәкілетті органының басшысына орындауға жолдайды – 1 (бір) жұмыс күн;</w:t>
      </w:r>
    </w:p>
    <w:p>
      <w:pPr>
        <w:spacing w:after="0"/>
        <w:ind w:left="0"/>
        <w:jc w:val="both"/>
      </w:pPr>
      <w:r>
        <w:rPr>
          <w:rFonts w:ascii="Times New Roman"/>
          <w:b w:val="false"/>
          <w:i w:val="false"/>
          <w:color w:val="000000"/>
          <w:sz w:val="28"/>
        </w:rPr>
        <w:t>
      5) жер қатынастары, не сәулет және қала құрылысы жөніндегі уәкілетті органының басшысы келіп түскен құжаттармен танысады және жауапты орындаушыға орындауға жолдайды – 15 (он бес) минут;</w:t>
      </w:r>
    </w:p>
    <w:p>
      <w:pPr>
        <w:spacing w:after="0"/>
        <w:ind w:left="0"/>
        <w:jc w:val="both"/>
      </w:pPr>
      <w:r>
        <w:rPr>
          <w:rFonts w:ascii="Times New Roman"/>
          <w:b w:val="false"/>
          <w:i w:val="false"/>
          <w:color w:val="000000"/>
          <w:sz w:val="28"/>
        </w:rPr>
        <w:t>
      6) жауапты орындаушы жер учаскесін мәлімделген нысаналы мақсат бойынша пайдалану мүмкіндігін айқындайды және оны барлық мүдделі мемлекеттік органдарға, тиісті қызметтерге келісуге бір мезгілде жібереді – 3 (үш) жұмыс күн;</w:t>
      </w:r>
    </w:p>
    <w:p>
      <w:pPr>
        <w:spacing w:after="0"/>
        <w:ind w:left="0"/>
        <w:jc w:val="both"/>
      </w:pPr>
      <w:r>
        <w:rPr>
          <w:rFonts w:ascii="Times New Roman"/>
          <w:b w:val="false"/>
          <w:i w:val="false"/>
          <w:color w:val="000000"/>
          <w:sz w:val="28"/>
        </w:rPr>
        <w:t>
      7) келісу органдары жер учаскесін мәлімделген нысаналы мақсаты бойынша пайдалану мүмкіндігі туралы тиісті қорытындыларды береді – 5 (бес) жұмыс күн;</w:t>
      </w:r>
    </w:p>
    <w:p>
      <w:pPr>
        <w:spacing w:after="0"/>
        <w:ind w:left="0"/>
        <w:jc w:val="both"/>
      </w:pPr>
      <w:r>
        <w:rPr>
          <w:rFonts w:ascii="Times New Roman"/>
          <w:b w:val="false"/>
          <w:i w:val="false"/>
          <w:color w:val="000000"/>
          <w:sz w:val="28"/>
        </w:rPr>
        <w:t>
      8) жауапты орындаушы өз құзыреті шегінде қорытындылар келіп түскен күннен бастап жер учаскесін мәлімделген нысаналы мақсаты бойынша пайдалану мүмкіндігі туралы ұсыныс дайындайды – 3 (үш) жұмыс күні;</w:t>
      </w:r>
    </w:p>
    <w:p>
      <w:pPr>
        <w:spacing w:after="0"/>
        <w:ind w:left="0"/>
        <w:jc w:val="both"/>
      </w:pPr>
      <w:r>
        <w:rPr>
          <w:rFonts w:ascii="Times New Roman"/>
          <w:b w:val="false"/>
          <w:i w:val="false"/>
          <w:color w:val="000000"/>
          <w:sz w:val="28"/>
        </w:rPr>
        <w:t xml:space="preserve">
      9) жер учаскесінің нысаналы мақсатын өзгерту туралы шешім Қазақстан Республикасы Жер </w:t>
      </w:r>
      <w:r>
        <w:rPr>
          <w:rFonts w:ascii="Times New Roman"/>
          <w:b w:val="false"/>
          <w:i w:val="false"/>
          <w:color w:val="000000"/>
          <w:sz w:val="28"/>
        </w:rPr>
        <w:t>Кодексінің</w:t>
      </w:r>
      <w:r>
        <w:rPr>
          <w:rFonts w:ascii="Times New Roman"/>
          <w:b w:val="false"/>
          <w:i w:val="false"/>
          <w:color w:val="000000"/>
          <w:sz w:val="28"/>
        </w:rPr>
        <w:t xml:space="preserve"> </w:t>
      </w:r>
      <w:r>
        <w:rPr>
          <w:rFonts w:ascii="Times New Roman"/>
          <w:b w:val="false"/>
          <w:i w:val="false"/>
          <w:color w:val="000000"/>
          <w:sz w:val="28"/>
        </w:rPr>
        <w:t>43-бабының</w:t>
      </w:r>
      <w:r>
        <w:rPr>
          <w:rFonts w:ascii="Times New Roman"/>
          <w:b w:val="false"/>
          <w:i w:val="false"/>
          <w:color w:val="000000"/>
          <w:sz w:val="28"/>
        </w:rPr>
        <w:t xml:space="preserve"> </w:t>
      </w:r>
      <w:r>
        <w:rPr>
          <w:rFonts w:ascii="Times New Roman"/>
          <w:b w:val="false"/>
          <w:i w:val="false"/>
          <w:color w:val="000000"/>
          <w:sz w:val="28"/>
        </w:rPr>
        <w:t>2-тармағына</w:t>
      </w:r>
      <w:r>
        <w:rPr>
          <w:rFonts w:ascii="Times New Roman"/>
          <w:b w:val="false"/>
          <w:i w:val="false"/>
          <w:color w:val="000000"/>
          <w:sz w:val="28"/>
        </w:rPr>
        <w:t xml:space="preserve"> сәйкес құрылатын комиссияның қорытындысы негізінде қабылданады;</w:t>
      </w:r>
    </w:p>
    <w:p>
      <w:pPr>
        <w:spacing w:after="0"/>
        <w:ind w:left="0"/>
        <w:jc w:val="both"/>
      </w:pPr>
      <w:r>
        <w:rPr>
          <w:rFonts w:ascii="Times New Roman"/>
          <w:b w:val="false"/>
          <w:i w:val="false"/>
          <w:color w:val="000000"/>
          <w:sz w:val="28"/>
        </w:rPr>
        <w:t>
      комиссия қорытындысы жер учаскесінің нысаналы мақсатын өзгерту мүмкіндігі туралы ұсыныс комиссияға келіп түскен кезден бастап хаттамалық шешім нысанында екі данада жасалады – 5 (бес) жұмыс күні;</w:t>
      </w:r>
    </w:p>
    <w:p>
      <w:pPr>
        <w:spacing w:after="0"/>
        <w:ind w:left="0"/>
        <w:jc w:val="both"/>
      </w:pPr>
      <w:r>
        <w:rPr>
          <w:rFonts w:ascii="Times New Roman"/>
          <w:b w:val="false"/>
          <w:i w:val="false"/>
          <w:color w:val="000000"/>
          <w:sz w:val="28"/>
        </w:rPr>
        <w:t xml:space="preserve">
      10) елді мекен шегінде орналасқан жер учаскесінің нысаналы мақсаты құрылыс мақсаттары үшін өзгертілген жағдайда, шешім Қазақстан Республикасы Жер </w:t>
      </w:r>
      <w:r>
        <w:rPr>
          <w:rFonts w:ascii="Times New Roman"/>
          <w:b w:val="false"/>
          <w:i w:val="false"/>
          <w:color w:val="000000"/>
          <w:sz w:val="28"/>
        </w:rPr>
        <w:t>Кодексінің</w:t>
      </w:r>
      <w:r>
        <w:rPr>
          <w:rFonts w:ascii="Times New Roman"/>
          <w:b w:val="false"/>
          <w:i w:val="false"/>
          <w:color w:val="000000"/>
          <w:sz w:val="28"/>
        </w:rPr>
        <w:t xml:space="preserve"> </w:t>
      </w:r>
      <w:r>
        <w:rPr>
          <w:rFonts w:ascii="Times New Roman"/>
          <w:b w:val="false"/>
          <w:i w:val="false"/>
          <w:color w:val="000000"/>
          <w:sz w:val="28"/>
        </w:rPr>
        <w:t>44-1-бабының</w:t>
      </w:r>
      <w:r>
        <w:rPr>
          <w:rFonts w:ascii="Times New Roman"/>
          <w:b w:val="false"/>
          <w:i w:val="false"/>
          <w:color w:val="000000"/>
          <w:sz w:val="28"/>
        </w:rPr>
        <w:t xml:space="preserve"> </w:t>
      </w:r>
      <w:r>
        <w:rPr>
          <w:rFonts w:ascii="Times New Roman"/>
          <w:b w:val="false"/>
          <w:i w:val="false"/>
          <w:color w:val="000000"/>
          <w:sz w:val="28"/>
        </w:rPr>
        <w:t>7-тармағында</w:t>
      </w:r>
      <w:r>
        <w:rPr>
          <w:rFonts w:ascii="Times New Roman"/>
          <w:b w:val="false"/>
          <w:i w:val="false"/>
          <w:color w:val="000000"/>
          <w:sz w:val="28"/>
        </w:rPr>
        <w:t xml:space="preserve"> көзделген тәртіппен жер-кадастрлық жоспар жасалады – 3 (үш) жұмыс күн;</w:t>
      </w:r>
    </w:p>
    <w:p>
      <w:pPr>
        <w:spacing w:after="0"/>
        <w:ind w:left="0"/>
        <w:jc w:val="both"/>
      </w:pPr>
      <w:r>
        <w:rPr>
          <w:rFonts w:ascii="Times New Roman"/>
          <w:b w:val="false"/>
          <w:i w:val="false"/>
          <w:color w:val="000000"/>
          <w:sz w:val="28"/>
        </w:rPr>
        <w:t>
      11) комиссияның тиісті қорытындысы келіп түскен кезден бастап өз құзыреті шегінде жер қатынастары жөніндегі уәкілетті органы, ал елді мекен шегінде орналасқан жер учаскесінің нысаналы мақсаты құрылыс мақсаттары үшін өзгертілген кезде, жер-кадастрлық жоспар бекітілген кезден бастап, сәулет және қала құрылысы жөніндегі орган мемлекеттік қызметті көрсету нәтижесін дайындайды – 4 (төрт) жұмыс күн.</w:t>
      </w:r>
    </w:p>
    <w:p>
      <w:pPr>
        <w:spacing w:after="0"/>
        <w:ind w:left="0"/>
        <w:jc w:val="both"/>
      </w:pPr>
      <w:r>
        <w:rPr>
          <w:rFonts w:ascii="Times New Roman"/>
          <w:b w:val="false"/>
          <w:i w:val="false"/>
          <w:color w:val="000000"/>
          <w:sz w:val="28"/>
        </w:rPr>
        <w:t>
      12) көрсетілетін қызметті берушінің басшысы жер учаскесінің нысаналы мақсатын өзгерту, не өзгертуден бас тарту туралы шешімді комиссияның тиісті қорытындысы келіп түскен кезден бастап, елді мекен шегінде орналасқан жер учаскесінің нысаналы мақсаты құрылыс мақсаттары үшін өзгертілген кезде жер-кадастрлық жоспар бекітілген кезден бастап қабылдайды – 5 (бес) жұмыс күн;</w:t>
      </w:r>
    </w:p>
    <w:p>
      <w:pPr>
        <w:spacing w:after="0"/>
        <w:ind w:left="0"/>
        <w:jc w:val="both"/>
      </w:pPr>
      <w:r>
        <w:rPr>
          <w:rFonts w:ascii="Times New Roman"/>
          <w:b w:val="false"/>
          <w:i w:val="false"/>
          <w:color w:val="000000"/>
          <w:sz w:val="28"/>
        </w:rPr>
        <w:t>
      13) көрсетілетін қызметті берушінің кеңсе маманы жер учаскесінің нысаналы мақсатын өзгертуге келісу, не одан бас тарту туралы шешім көшірмесін тіркейді және Мемлекеттік корпорация іс қағаздарын тасымалдаушысы арқылы Мемлекеттік корпорация инспекторына береді – 1 (бір) жұмыс күн;</w:t>
      </w:r>
    </w:p>
    <w:p>
      <w:pPr>
        <w:spacing w:after="0"/>
        <w:ind w:left="0"/>
        <w:jc w:val="both"/>
      </w:pPr>
      <w:r>
        <w:rPr>
          <w:rFonts w:ascii="Times New Roman"/>
          <w:b w:val="false"/>
          <w:i w:val="false"/>
          <w:color w:val="000000"/>
          <w:sz w:val="28"/>
        </w:rPr>
        <w:t>
      14) Мемлекеттік корпорация инспекторы мемлекеттік қызметті көрсету нәтижесін қызметті алушыға сол күні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тармаққа өзгерістер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1" w:id="41"/>
    <w:p>
      <w:pPr>
        <w:spacing w:after="0"/>
        <w:ind w:left="0"/>
        <w:jc w:val="both"/>
      </w:pPr>
      <w:r>
        <w:rPr>
          <w:rFonts w:ascii="Times New Roman"/>
          <w:b w:val="false"/>
          <w:i w:val="false"/>
          <w:color w:val="000000"/>
          <w:sz w:val="28"/>
        </w:rPr>
        <w:t>
      10. Портал арқылы көрсетілетін қызметті алушының мемлекеттік қызметті көрсету кезінде жүгіну тәртібін және рәсімнің (iс-қимылдың) реттілігін сипаттау:</w:t>
      </w:r>
    </w:p>
    <w:bookmarkEnd w:id="41"/>
    <w:p>
      <w:pPr>
        <w:spacing w:after="0"/>
        <w:ind w:left="0"/>
        <w:jc w:val="both"/>
      </w:pPr>
      <w:r>
        <w:rPr>
          <w:rFonts w:ascii="Times New Roman"/>
          <w:b w:val="false"/>
          <w:i w:val="false"/>
          <w:color w:val="000000"/>
          <w:sz w:val="28"/>
        </w:rPr>
        <w:t>
      1) көрсетілетін қызметті алушы порталда ЖСН/БСН көмегімен және паролін тіркеуді жүзеге асырады (порталынатіркелмеген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алушымен қызметті алу үшін порталына ЖСН/БСН және паролін енгізу (авторлау үдерісі);</w:t>
      </w:r>
    </w:p>
    <w:p>
      <w:pPr>
        <w:spacing w:after="0"/>
        <w:ind w:left="0"/>
        <w:jc w:val="both"/>
      </w:pPr>
      <w:r>
        <w:rPr>
          <w:rFonts w:ascii="Times New Roman"/>
          <w:b w:val="false"/>
          <w:i w:val="false"/>
          <w:color w:val="000000"/>
          <w:sz w:val="28"/>
        </w:rPr>
        <w:t>
      3) 1-шарт – ЖСН/БСН мен пароль арқылы тіркелген қызметті алушы туралы деректердің дұрыстығын порталдатексеру;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авторлаудан бас тарту туралы хабарламаны ЭҮП-да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көрсетілгендей нақтылау үшін (қол қою үшін) тұтынушының ЭЦҚ тіркеу куәлігін сұрауды таңдауы;</w:t>
      </w:r>
    </w:p>
    <w:p>
      <w:pPr>
        <w:spacing w:after="0"/>
        <w:ind w:left="0"/>
        <w:jc w:val="both"/>
      </w:pPr>
      <w:r>
        <w:rPr>
          <w:rFonts w:ascii="Times New Roman"/>
          <w:b w:val="false"/>
          <w:i w:val="false"/>
          <w:color w:val="000000"/>
          <w:sz w:val="28"/>
        </w:rPr>
        <w:t>
      6) 2-шарт –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ЭҮП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порталдакөрсетілетін қызметті алушының ЭЦҚ арқылы мемлекеттік қызмет көрсету үшін куәлігін сұрауы және шлюзді электронды портал (бұдан әрі – ШЭП) арқылы аймақтық электронды үкімет шлюзінің автоматтандырылған жұмыс орнына (бұдан әрі – АЭҮШ АЖО) электронды құжаттарды (сұраныс) өңдеу үшін жолдайды;</w:t>
      </w:r>
    </w:p>
    <w:p>
      <w:pPr>
        <w:spacing w:after="0"/>
        <w:ind w:left="0"/>
        <w:jc w:val="both"/>
      </w:pPr>
      <w:r>
        <w:rPr>
          <w:rFonts w:ascii="Times New Roman"/>
          <w:b w:val="false"/>
          <w:i w:val="false"/>
          <w:color w:val="000000"/>
          <w:sz w:val="28"/>
        </w:rPr>
        <w:t xml:space="preserve">
      9) 3-шарт – қызмет көрсетуге негіз болу үшін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және мемлекеттік қызметті көрсету үшін негізде көрсетілгендей қызмет беруші көрсетілетін қызметті алушының қосымша жалғаған құжаттарға сәйкестігін порталдатексеру (өңдеу);</w:t>
      </w:r>
    </w:p>
    <w:p>
      <w:pPr>
        <w:spacing w:after="0"/>
        <w:ind w:left="0"/>
        <w:jc w:val="both"/>
      </w:pPr>
      <w:r>
        <w:rPr>
          <w:rFonts w:ascii="Times New Roman"/>
          <w:b w:val="false"/>
          <w:i w:val="false"/>
          <w:color w:val="000000"/>
          <w:sz w:val="28"/>
        </w:rPr>
        <w:t>
      10) 6-процесс – көрсетілетін қызметті алушының құжаттарында бар бұзушылықтарға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порталы қалыптастырылған мемлекеттік көрсетілетін қызмет нәтижесін алуы.</w:t>
      </w:r>
    </w:p>
    <w:p>
      <w:pPr>
        <w:spacing w:after="0"/>
        <w:ind w:left="0"/>
        <w:jc w:val="both"/>
      </w:pPr>
      <w:r>
        <w:rPr>
          <w:rFonts w:ascii="Times New Roman"/>
          <w:b w:val="false"/>
          <w:i w:val="false"/>
          <w:color w:val="000000"/>
          <w:sz w:val="28"/>
        </w:rPr>
        <w:t xml:space="preserve">
      Мемлекеттiк қызметті көрсетуде тартылған ақпараттық жүйелердiң функционалдық өзара iс-қимылы, портал арқылы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келтірілген.</w:t>
      </w:r>
    </w:p>
    <w:bookmarkStart w:name="z52" w:id="42"/>
    <w:p>
      <w:pPr>
        <w:spacing w:after="0"/>
        <w:ind w:left="0"/>
        <w:jc w:val="both"/>
      </w:pPr>
      <w:r>
        <w:rPr>
          <w:rFonts w:ascii="Times New Roman"/>
          <w:b w:val="false"/>
          <w:i w:val="false"/>
          <w:color w:val="000000"/>
          <w:sz w:val="28"/>
        </w:rPr>
        <w:t xml:space="preserve">
      11.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"Жер учаскесінің нысаналы мақсатын өзгертуге шешім беру" мемлекеттік көрсетілетін қызмет </w:t>
      </w:r>
      <w:r>
        <w:rPr>
          <w:rFonts w:ascii="Times New Roman"/>
          <w:b w:val="false"/>
          <w:i w:val="false"/>
          <w:color w:val="000000"/>
          <w:sz w:val="28"/>
        </w:rPr>
        <w:t>Регламентінің</w:t>
      </w:r>
      <w:r>
        <w:rPr>
          <w:rFonts w:ascii="Times New Roman"/>
          <w:b w:val="false"/>
          <w:i w:val="false"/>
          <w:color w:val="000000"/>
          <w:sz w:val="28"/>
        </w:rPr>
        <w:t xml:space="preserve">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анықтамалығында көрсетіледі. Мемлекеттік қызмет көрсетудің бизнес-процестерінің порталда, көрсетілетін қызметті берушінің интернет-ресурсында орналастырылады.</w:t>
      </w:r>
    </w:p>
    <w:bookmarkEnd w:id="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Ақпараттық жүйелердiң функционалдық өзара iс-қимылы, порталда арқылы мемлекеттiк қызмет көрсету диаграммасы</w:t>
      </w:r>
    </w:p>
    <w:p>
      <w:pPr>
        <w:spacing w:after="0"/>
        <w:ind w:left="0"/>
        <w:jc w:val="left"/>
      </w:pPr>
      <w:r>
        <w:br/>
      </w:r>
    </w:p>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Кесте. Шартты белгілер:</w:t>
      </w:r>
    </w:p>
    <w:p>
      <w:pPr>
        <w:spacing w:after="0"/>
        <w:ind w:left="0"/>
        <w:jc w:val="left"/>
      </w:pP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учаскесінің нысаналы мақсатын</w:t>
            </w:r>
            <w:r>
              <w:br/>
            </w:r>
            <w:r>
              <w:rPr>
                <w:rFonts w:ascii="Times New Roman"/>
                <w:b w:val="false"/>
                <w:i w:val="false"/>
                <w:color w:val="000000"/>
                <w:sz w:val="20"/>
              </w:rPr>
              <w:t>өзгертуге шешім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"Жер учаскесінің нысаналы мақсатын өзгертуге шешім беру"</w:t>
      </w:r>
    </w:p>
    <w:p>
      <w:pPr>
        <w:spacing w:after="0"/>
        <w:ind w:left="0"/>
        <w:jc w:val="both"/>
      </w:pPr>
      <w:r>
        <w:rPr>
          <w:rFonts w:ascii="Times New Roman"/>
          <w:b w:val="false"/>
          <w:i w:val="false"/>
          <w:color w:val="ff0000"/>
          <w:sz w:val="28"/>
        </w:rPr>
        <w:t xml:space="preserve">
      Ескерту. 2 - қосымша жаңа редакцияда - Маңғыстау облысы әкімдігінің 29.11.2016 </w:t>
      </w:r>
      <w:r>
        <w:rPr>
          <w:rFonts w:ascii="Times New Roman"/>
          <w:b w:val="false"/>
          <w:i w:val="false"/>
          <w:color w:val="ff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left"/>
      </w:pP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6449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835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83500" cy="3136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15 желтоқсандағы</w:t>
            </w:r>
            <w:r>
              <w:br/>
            </w:r>
            <w:r>
              <w:rPr>
                <w:rFonts w:ascii="Times New Roman"/>
                <w:b w:val="false"/>
                <w:i w:val="false"/>
                <w:color w:val="000000"/>
                <w:sz w:val="20"/>
              </w:rPr>
              <w:t>№ 396 қаулысымен бекітілген</w:t>
            </w:r>
          </w:p>
        </w:tc>
      </w:tr>
    </w:tbl>
    <w:bookmarkStart w:name="z56" w:id="43"/>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 1. Жалпы ережелер</w:t>
      </w:r>
    </w:p>
    <w:bookmarkEnd w:id="43"/>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қызметті (бұдан әрі – мемлекеттік көрсетілетін қызмет) "Маңғыстау облысының жер қатынастары басқармасы" мемлекеттік мекемесімен, облыстық маңызы бар қаланыңжәне ауданның жер қатынастары бөлімдері көрсетеді (бұдан әрі – көрсетілетін қызметті беруші).</w:t>
      </w:r>
    </w:p>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 коммерциялық емес акционерлік қоғамы (бұдан әрі – Мемлекеттік корпорация);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57" w:id="44"/>
    <w:p>
      <w:pPr>
        <w:spacing w:after="0"/>
        <w:ind w:left="0"/>
        <w:jc w:val="both"/>
      </w:pPr>
      <w:r>
        <w:rPr>
          <w:rFonts w:ascii="Times New Roman"/>
          <w:b w:val="false"/>
          <w:i w:val="false"/>
          <w:color w:val="000000"/>
          <w:sz w:val="28"/>
        </w:rPr>
        <w:t>
      2. Мемлекеттік қызметті көрсету нысаны: қағаз түрінде.</w:t>
      </w:r>
    </w:p>
    <w:bookmarkEnd w:id="44"/>
    <w:bookmarkStart w:name="z58" w:id="45"/>
    <w:p>
      <w:pPr>
        <w:spacing w:after="0"/>
        <w:ind w:left="0"/>
        <w:jc w:val="both"/>
      </w:pPr>
      <w:r>
        <w:rPr>
          <w:rFonts w:ascii="Times New Roman"/>
          <w:b w:val="false"/>
          <w:i w:val="false"/>
          <w:color w:val="000000"/>
          <w:sz w:val="28"/>
        </w:rPr>
        <w:t>
      3. Мемлекеттiк қызметті көрсету нәтижесі – жер учаскесінің кадастрлық (бағалау) құнының бекітілген актісі болып табылады.</w:t>
      </w:r>
    </w:p>
    <w:bookmarkEnd w:id="45"/>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Start w:name="z59" w:id="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берушінің көрсетілетін қызметті алушыдан (не уәкілетті тұлғадан; құзыретін растайтын құжат бойынша заңды тұлғадан; нотариалды расталған сенімхат бойынша жеке тұлғадан) "Жер қатынастары, геодезия және картография саласындағы мемлекеттік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"Мемлекет жеке меншікке сататын нақты жер учаскелерінің кадастрлық (бағалау) құнын бекіту туралы"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көрсетілетін қызметті берушінің немесе Мемлекеттік корпорация өтінішін алуы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0" w:id="47"/>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және оны орындау ұзақтығы:</w:t>
      </w:r>
    </w:p>
    <w:bookmarkEnd w:id="47"/>
    <w:p>
      <w:pPr>
        <w:spacing w:after="0"/>
        <w:ind w:left="0"/>
        <w:jc w:val="both"/>
      </w:pPr>
      <w:r>
        <w:rPr>
          <w:rFonts w:ascii="Times New Roman"/>
          <w:b w:val="false"/>
          <w:i w:val="false"/>
          <w:color w:val="000000"/>
          <w:sz w:val="28"/>
        </w:rPr>
        <w:t>
      1) көрсетілетін қызметті берушінің кеңсе қызметкерімен түскен құжаттарды қабылдау және тіркеу – 15(он бес) минут;</w:t>
      </w:r>
    </w:p>
    <w:p>
      <w:pPr>
        <w:spacing w:after="0"/>
        <w:ind w:left="0"/>
        <w:jc w:val="both"/>
      </w:pPr>
      <w:r>
        <w:rPr>
          <w:rFonts w:ascii="Times New Roman"/>
          <w:b w:val="false"/>
          <w:i w:val="false"/>
          <w:color w:val="000000"/>
          <w:sz w:val="28"/>
        </w:rPr>
        <w:t>
      2) көрсетілетін қызметті берушінің басшысыменқұжаттарды қарау – 15(он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орындаушысымен құжаттарды қарау және Мемлекеттік қызмет көрсету нәтижесін дайындау – 2 (екі) жұмыс күн;</w:t>
      </w:r>
    </w:p>
    <w:p>
      <w:pPr>
        <w:spacing w:after="0"/>
        <w:ind w:left="0"/>
        <w:jc w:val="both"/>
      </w:pPr>
      <w:r>
        <w:rPr>
          <w:rFonts w:ascii="Times New Roman"/>
          <w:b w:val="false"/>
          <w:i w:val="false"/>
          <w:color w:val="000000"/>
          <w:sz w:val="28"/>
        </w:rPr>
        <w:t>
      4) көрсетілетін қызметті берушінің басшысымен мемлекеттiк қызметті көрсету нәтижесіне қол қою – 1 (бір) жұмыс күн;</w:t>
      </w:r>
    </w:p>
    <w:p>
      <w:pPr>
        <w:spacing w:after="0"/>
        <w:ind w:left="0"/>
        <w:jc w:val="both"/>
      </w:pPr>
      <w:r>
        <w:rPr>
          <w:rFonts w:ascii="Times New Roman"/>
          <w:b w:val="false"/>
          <w:i w:val="false"/>
          <w:color w:val="000000"/>
          <w:sz w:val="28"/>
        </w:rPr>
        <w:t>
      5) мемлекеттiк қызметті көрсету нәтижесін көрсетілетін қызметті алушыға беру– 15(он бес) минут;</w:t>
      </w:r>
    </w:p>
    <w:bookmarkStart w:name="z61" w:id="48"/>
    <w:p>
      <w:pPr>
        <w:spacing w:after="0"/>
        <w:ind w:left="0"/>
        <w:jc w:val="both"/>
      </w:pPr>
      <w:r>
        <w:rPr>
          <w:rFonts w:ascii="Times New Roman"/>
          <w:b w:val="false"/>
          <w:i w:val="false"/>
          <w:color w:val="000000"/>
          <w:sz w:val="28"/>
        </w:rPr>
        <w:t>
      6. Мемлекеттік көрсетілетін қызмет бойынша (іс-қимылдардың) процестерінің нәтижесі, келесі (іс-қимылдар) процестердің орындалуын бастауға негіз:</w:t>
      </w:r>
    </w:p>
    <w:bookmarkEnd w:id="48"/>
    <w:p>
      <w:pPr>
        <w:spacing w:after="0"/>
        <w:ind w:left="0"/>
        <w:jc w:val="both"/>
      </w:pPr>
      <w:r>
        <w:rPr>
          <w:rFonts w:ascii="Times New Roman"/>
          <w:b w:val="false"/>
          <w:i w:val="false"/>
          <w:color w:val="000000"/>
          <w:sz w:val="28"/>
        </w:rPr>
        <w:t>
      1) құжаттар топтамасын қабылдау мерзімі мен уақыты көрсетілген кеңседегі тіркеу журналына белгілеу;</w:t>
      </w:r>
    </w:p>
    <w:p>
      <w:pPr>
        <w:spacing w:after="0"/>
        <w:ind w:left="0"/>
        <w:jc w:val="both"/>
      </w:pPr>
      <w:r>
        <w:rPr>
          <w:rFonts w:ascii="Times New Roman"/>
          <w:b w:val="false"/>
          <w:i w:val="false"/>
          <w:color w:val="000000"/>
          <w:sz w:val="28"/>
        </w:rPr>
        <w:t>
      2) жауапты орындаушыны анықтау;</w:t>
      </w:r>
    </w:p>
    <w:p>
      <w:pPr>
        <w:spacing w:after="0"/>
        <w:ind w:left="0"/>
        <w:jc w:val="both"/>
      </w:pPr>
      <w:r>
        <w:rPr>
          <w:rFonts w:ascii="Times New Roman"/>
          <w:b w:val="false"/>
          <w:i w:val="false"/>
          <w:color w:val="000000"/>
          <w:sz w:val="28"/>
        </w:rPr>
        <w:t>
      3) мемлекеттiк қызметті көрсету нәтижесін ресімдеу;</w:t>
      </w:r>
    </w:p>
    <w:p>
      <w:pPr>
        <w:spacing w:after="0"/>
        <w:ind w:left="0"/>
        <w:jc w:val="both"/>
      </w:pPr>
      <w:r>
        <w:rPr>
          <w:rFonts w:ascii="Times New Roman"/>
          <w:b w:val="false"/>
          <w:i w:val="false"/>
          <w:color w:val="000000"/>
          <w:sz w:val="28"/>
        </w:rPr>
        <w:t>
      4) қол қойылған мемлекеттiк қызметті көрсету нәтижесін көрсетілетін қызметті берушінің басшысымен қол қою;</w:t>
      </w:r>
    </w:p>
    <w:p>
      <w:pPr>
        <w:spacing w:after="0"/>
        <w:ind w:left="0"/>
        <w:jc w:val="both"/>
      </w:pPr>
      <w:r>
        <w:rPr>
          <w:rFonts w:ascii="Times New Roman"/>
          <w:b w:val="false"/>
          <w:i w:val="false"/>
          <w:color w:val="000000"/>
          <w:sz w:val="28"/>
        </w:rPr>
        <w:t>
      5) мемлекеттік көрсетілетін қызмет нәтижесін беру туралы журналға көрсетілетін қызметті алушы қол қою.</w:t>
      </w:r>
    </w:p>
    <w:bookmarkStart w:name="z62" w:id="4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4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3" w:id="5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бөлiмшелер (қызметкерлер) арасындағы рәсiмдердiң (iс-қимылдардың) реттiлiгiн сипаттау:</w:t>
      </w:r>
    </w:p>
    <w:bookmarkEnd w:id="50"/>
    <w:p>
      <w:pPr>
        <w:spacing w:after="0"/>
        <w:ind w:left="0"/>
        <w:jc w:val="both"/>
      </w:pPr>
      <w:r>
        <w:rPr>
          <w:rFonts w:ascii="Times New Roman"/>
          <w:b w:val="false"/>
          <w:i w:val="false"/>
          <w:color w:val="000000"/>
          <w:sz w:val="28"/>
        </w:rPr>
        <w:t>
      1) көрсетілетін қызметті берушінің кеңсе қызметкері түскен құжаттарды қабылдайды, тіркейді және көрсетілетін қызметті берушінің басшысына ұсынады –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құжаттарды қарайды және көрсетілетін қызметті берушінің жауапты орындаушысына орындауға жолдайды – 15 (он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түскен құжаттарды қарайды, мемлекеттік қызметті көрсету нәтижесін дайындайды және көрсетілетін қызметті берушінің басшысына қол қоюға жолдайды – 2 (екі ) жұмыс күн;</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және көрсетілетін қызметті берушінің кеңсе қызметкеріне жолдайды – 1 (бір) жұмыс күн;</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көрсетілетін қызметті алушыға береді – 15(он бес) минут</w:t>
      </w:r>
    </w:p>
    <w:bookmarkStart w:name="z64" w:id="51"/>
    <w:p>
      <w:pPr>
        <w:spacing w:after="0"/>
        <w:ind w:left="0"/>
        <w:jc w:val="left"/>
      </w:pPr>
      <w:r>
        <w:rPr>
          <w:rFonts w:ascii="Times New Roman"/>
          <w:b/>
          <w:i w:val="false"/>
          <w:color w:val="000000"/>
        </w:rPr>
        <w:t xml:space="preserve"> 4. Мемлекеттік корпорация орталығымен және (немесе) өзге де көрсетілетін қызметті берушілерімен өзара іс-қимыл тәртібін, сондай-ақ мемлекеттік қызмет көрсету процесінде ақпараттық жүйелерді пайдалану тәртібін сипаттау</w:t>
      </w:r>
    </w:p>
    <w:bookmarkEnd w:id="51"/>
    <w:p>
      <w:pPr>
        <w:spacing w:after="0"/>
        <w:ind w:left="0"/>
        <w:jc w:val="both"/>
      </w:pPr>
      <w:r>
        <w:rPr>
          <w:rFonts w:ascii="Times New Roman"/>
          <w:b w:val="false"/>
          <w:i w:val="false"/>
          <w:color w:val="ff0000"/>
          <w:sz w:val="28"/>
        </w:rPr>
        <w:t>
      Ескерту. 4 - тараудың атауы жаңа редакцияда - Маңғыстау облысы әкімдігінің 29.11.2016 № 355 қаулысымен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9. Мемлекеттік корпорация және (немесе) өзге де көрсетілетін қызметті берушілерге жүгiну, көрсетілетін қызметті алушының сұрауын өңдеу ұзақтығы тәртiбiн сипаттау:</w:t>
      </w:r>
    </w:p>
    <w:p>
      <w:pPr>
        <w:spacing w:after="0"/>
        <w:ind w:left="0"/>
        <w:jc w:val="both"/>
      </w:pPr>
      <w:r>
        <w:rPr>
          <w:rFonts w:ascii="Times New Roman"/>
          <w:b w:val="false"/>
          <w:i w:val="false"/>
          <w:color w:val="000000"/>
          <w:sz w:val="28"/>
        </w:rPr>
        <w:t xml:space="preserve">
      1) көрсетілетін қызметті алушы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2) Мемлекеттік корпорация инспекторы түскен құжаттарды қабылдайды, көрсетілетін қызметті алушыға тиісті құжаттардың қабылданғаны туралы қолхат береді және Мемлекеттік корпорация курьері арқылы құжаттарды көрсетілетін қызметті берушінің кеңсе маманына береді – 15 (он бес) минут;</w:t>
      </w:r>
    </w:p>
    <w:p>
      <w:pPr>
        <w:spacing w:after="0"/>
        <w:ind w:left="0"/>
        <w:jc w:val="both"/>
      </w:pPr>
      <w:r>
        <w:rPr>
          <w:rFonts w:ascii="Times New Roman"/>
          <w:b w:val="false"/>
          <w:i w:val="false"/>
          <w:color w:val="000000"/>
          <w:sz w:val="28"/>
        </w:rPr>
        <w:t>
      3) көрсетілетін қызметті берушінің кеңсе қызметкері түскен құжаттарды қабылдайды, тіркейді және көрсетілетін қызметті берушінің басшысына ұсынады – 15 (он бес) минут;</w:t>
      </w:r>
    </w:p>
    <w:p>
      <w:pPr>
        <w:spacing w:after="0"/>
        <w:ind w:left="0"/>
        <w:jc w:val="both"/>
      </w:pPr>
      <w:r>
        <w:rPr>
          <w:rFonts w:ascii="Times New Roman"/>
          <w:b w:val="false"/>
          <w:i w:val="false"/>
          <w:color w:val="000000"/>
          <w:sz w:val="28"/>
        </w:rPr>
        <w:t>
      4) көрсетілетін қызметті берушінің басшысы келіп түскен құжаттарды қарайды және көрсетілетін қызметті берушінің жауапты орындаушысына орындауға жолдайды – 15 (он бес) минут;</w:t>
      </w:r>
    </w:p>
    <w:p>
      <w:pPr>
        <w:spacing w:after="0"/>
        <w:ind w:left="0"/>
        <w:jc w:val="both"/>
      </w:pPr>
      <w:r>
        <w:rPr>
          <w:rFonts w:ascii="Times New Roman"/>
          <w:b w:val="false"/>
          <w:i w:val="false"/>
          <w:color w:val="000000"/>
          <w:sz w:val="28"/>
        </w:rPr>
        <w:t>
      5) көрсетілетін қызметті берушінің жауапты орындаушысы түскен құжаттарды қарайды, мемлекеттік қызметті көрсету нәтижесін дайындайды және көрсетілетін қызметті берушінің басшысына қол қоюға жолдайды – 2 (екі ) жұмыс күн;</w:t>
      </w:r>
    </w:p>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нәтижесіне қол қояды және көрсетілетін қызметті берушінің кеңсе қызметкеріне жолдайды – 1 (бір) жұмыс күн;</w:t>
      </w:r>
    </w:p>
    <w:p>
      <w:pPr>
        <w:spacing w:after="0"/>
        <w:ind w:left="0"/>
        <w:jc w:val="both"/>
      </w:pPr>
      <w:r>
        <w:rPr>
          <w:rFonts w:ascii="Times New Roman"/>
          <w:b w:val="false"/>
          <w:i w:val="false"/>
          <w:color w:val="000000"/>
          <w:sz w:val="28"/>
        </w:rPr>
        <w:t>
      7) көрсетілетін қызметті берушінің кеңсе қызметкері мемлекеттік қызметті көрсету нәтижесін тіркейді және Мемлекеттік корпорация іс қағаздарын курьері арқылы Мемлекеттік корпорация инспекторына береді – 1 (бір) жұмыс күні";</w:t>
      </w:r>
    </w:p>
    <w:p>
      <w:pPr>
        <w:spacing w:after="0"/>
        <w:ind w:left="0"/>
        <w:jc w:val="both"/>
      </w:pPr>
      <w:r>
        <w:rPr>
          <w:rFonts w:ascii="Times New Roman"/>
          <w:b w:val="false"/>
          <w:i w:val="false"/>
          <w:color w:val="000000"/>
          <w:sz w:val="28"/>
        </w:rPr>
        <w:t>
      8) Мемлекеттік корпорация инспекторы мемлекеттік қызметті көрсету нәтижесін сол күні көрсетілетін қызметті алушыға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9 - тармаққа өзгерістер енгізілді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65" w:id="52"/>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"Мемлекет жеке меншікке сататын нақты жер учаскелерінің кадастрлық (бағалау) құнын бекіту" мемлекеттік қызмет </w:t>
      </w:r>
      <w:r>
        <w:rPr>
          <w:rFonts w:ascii="Times New Roman"/>
          <w:b w:val="false"/>
          <w:i w:val="false"/>
          <w:color w:val="000000"/>
          <w:sz w:val="28"/>
        </w:rPr>
        <w:t>регламентінің</w:t>
      </w:r>
      <w:r>
        <w:rPr>
          <w:rFonts w:ascii="Times New Roman"/>
          <w:b w:val="false"/>
          <w:i w:val="false"/>
          <w:color w:val="000000"/>
          <w:sz w:val="28"/>
        </w:rPr>
        <w:t xml:space="preserve">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 жеке меншікке сататын</w:t>
            </w:r>
            <w:r>
              <w:br/>
            </w:r>
            <w:r>
              <w:rPr>
                <w:rFonts w:ascii="Times New Roman"/>
                <w:b w:val="false"/>
                <w:i w:val="false"/>
                <w:color w:val="000000"/>
                <w:sz w:val="20"/>
              </w:rPr>
              <w:t>нақты жер учаскелерінің</w:t>
            </w:r>
            <w:r>
              <w:br/>
            </w:r>
            <w:r>
              <w:rPr>
                <w:rFonts w:ascii="Times New Roman"/>
                <w:b w:val="false"/>
                <w:i w:val="false"/>
                <w:color w:val="000000"/>
                <w:sz w:val="20"/>
              </w:rPr>
              <w:t>кадастрлық (бағалау) құнын</w:t>
            </w:r>
            <w:r>
              <w:br/>
            </w:r>
            <w:r>
              <w:rPr>
                <w:rFonts w:ascii="Times New Roman"/>
                <w:b w:val="false"/>
                <w:i w:val="false"/>
                <w:color w:val="000000"/>
                <w:sz w:val="20"/>
              </w:rPr>
              <w:t>бекіту"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 1</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"Мемлекет жеке меншікке сататын нақты жер учаскелерінің кадастрлық (бағалау) құнын бекіту"</w:t>
      </w:r>
    </w:p>
    <w:p>
      <w:pPr>
        <w:spacing w:after="0"/>
        <w:ind w:left="0"/>
        <w:jc w:val="both"/>
      </w:pPr>
      <w:r>
        <w:rPr>
          <w:rFonts w:ascii="Times New Roman"/>
          <w:b w:val="false"/>
          <w:i w:val="false"/>
          <w:color w:val="ff0000"/>
          <w:sz w:val="28"/>
        </w:rPr>
        <w:t xml:space="preserve">
      Ескерту. 1 - қосымша жаңа редакцияда - Маңғыстау облысы әкімдігінің 29.11.2016 </w:t>
      </w:r>
      <w:r>
        <w:rPr>
          <w:rFonts w:ascii="Times New Roman"/>
          <w:b w:val="false"/>
          <w:i w:val="false"/>
          <w:color w:val="ff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851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15 желтоқсандағы</w:t>
            </w:r>
            <w:r>
              <w:br/>
            </w:r>
            <w:r>
              <w:rPr>
                <w:rFonts w:ascii="Times New Roman"/>
                <w:b w:val="false"/>
                <w:i w:val="false"/>
                <w:color w:val="000000"/>
                <w:sz w:val="20"/>
              </w:rPr>
              <w:t>№ 396 қаулысымен бекітілген</w:t>
            </w:r>
          </w:p>
        </w:tc>
      </w:tr>
    </w:tbl>
    <w:bookmarkStart w:name="z68" w:id="53"/>
    <w:p>
      <w:pPr>
        <w:spacing w:after="0"/>
        <w:ind w:left="0"/>
        <w:jc w:val="left"/>
      </w:pPr>
      <w:r>
        <w:rPr>
          <w:rFonts w:ascii="Times New Roman"/>
          <w:b/>
          <w:i w:val="false"/>
          <w:color w:val="000000"/>
        </w:rPr>
        <w:t xml:space="preserve"> "Суарылатын егiстiктi алқаптардың суарылмайтын түрiне ауыстыруға рұқсат беру" мемлекеттік көрсетілетін қызмет регламенті 1. Жалпы ережелер</w:t>
      </w:r>
    </w:p>
    <w:bookmarkEnd w:id="53"/>
    <w:p>
      <w:pPr>
        <w:spacing w:after="0"/>
        <w:ind w:left="0"/>
        <w:jc w:val="both"/>
      </w:pPr>
      <w:r>
        <w:rPr>
          <w:rFonts w:ascii="Times New Roman"/>
          <w:b w:val="false"/>
          <w:i w:val="false"/>
          <w:color w:val="000000"/>
          <w:sz w:val="28"/>
        </w:rPr>
        <w:t>
      1. "Суарылатын егiстiктi алқаптардың суарылмайтын түрiне ауыстыруғарұқсат беру" (бұдан әрі – мемлекеттік қызмет) мемлекеттік көрсетілетін қызметті облыстыңжергілікті атқарушы органы көрсетеді (бұдан әрі – көрсетілетін қызметті беруші).</w:t>
      </w:r>
    </w:p>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p>
      <w:pPr>
        <w:spacing w:after="0"/>
        <w:ind w:left="0"/>
        <w:jc w:val="both"/>
      </w:pPr>
      <w:r>
        <w:rPr>
          <w:rFonts w:ascii="Times New Roman"/>
          <w:b w:val="false"/>
          <w:i w:val="false"/>
          <w:color w:val="000000"/>
          <w:sz w:val="28"/>
        </w:rPr>
        <w:t>
      1) көрсетілетін қызметті берушінің және (немесе) аудандардың жергілікті атқарушы органының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портал)арқылы жүзеге асырылады.</w:t>
      </w:r>
    </w:p>
    <w:bookmarkStart w:name="z69" w:id="54"/>
    <w:p>
      <w:pPr>
        <w:spacing w:after="0"/>
        <w:ind w:left="0"/>
        <w:jc w:val="both"/>
      </w:pPr>
      <w:r>
        <w:rPr>
          <w:rFonts w:ascii="Times New Roman"/>
          <w:b w:val="false"/>
          <w:i w:val="false"/>
          <w:color w:val="000000"/>
          <w:sz w:val="28"/>
        </w:rPr>
        <w:t>
      2. Мемлекеттік қызметті көрсету нысаны: электрондық (ішінара атоматтандырылған) және (немесе) қағаз түрінде.</w:t>
      </w:r>
    </w:p>
    <w:bookmarkEnd w:id="54"/>
    <w:bookmarkStart w:name="z70" w:id="55"/>
    <w:p>
      <w:pPr>
        <w:spacing w:after="0"/>
        <w:ind w:left="0"/>
        <w:jc w:val="both"/>
      </w:pPr>
      <w:r>
        <w:rPr>
          <w:rFonts w:ascii="Times New Roman"/>
          <w:b w:val="false"/>
          <w:i w:val="false"/>
          <w:color w:val="000000"/>
          <w:sz w:val="28"/>
        </w:rPr>
        <w:t>
      3. Мемлекеттiк қызметті көрсету нәтижесі –суарылатын егiстiктi алқаптардың суарылмайтын түрiне ауыстыруға рұқсат беру туралы көрсетілетін қызметті берушінің қаулысы (бұдан әрі – рұқсат беру) болып табылады.</w:t>
      </w:r>
    </w:p>
    <w:bookmarkEnd w:id="55"/>
    <w:p>
      <w:pPr>
        <w:spacing w:after="0"/>
        <w:ind w:left="0"/>
        <w:jc w:val="both"/>
      </w:pPr>
      <w:r>
        <w:rPr>
          <w:rFonts w:ascii="Times New Roman"/>
          <w:b w:val="false"/>
          <w:i w:val="false"/>
          <w:color w:val="000000"/>
          <w:sz w:val="28"/>
        </w:rPr>
        <w:t>
      Мемлекеттік қызметті көрсету нәтижесін беру нысаны: электрондық.</w:t>
      </w:r>
    </w:p>
    <w:p>
      <w:pPr>
        <w:spacing w:after="0"/>
        <w:ind w:left="0"/>
        <w:jc w:val="both"/>
      </w:pPr>
      <w:r>
        <w:rPr>
          <w:rFonts w:ascii="Times New Roman"/>
          <w:b w:val="false"/>
          <w:i w:val="false"/>
          <w:color w:val="000000"/>
          <w:sz w:val="28"/>
        </w:rPr>
        <w:t>
      Көрсетілген қызметті алушы мемлекеттік көрсетілген қызметті қағаз түрінде алуға өтініш жасаған жағдайда көрсетілген қызметтің нәтижесі электрондық форматта ресімделеді, басылып шығарылады.</w:t>
      </w:r>
    </w:p>
    <w:bookmarkStart w:name="z71" w:id="56"/>
    <w:p>
      <w:pPr>
        <w:spacing w:after="0"/>
        <w:ind w:left="0"/>
        <w:jc w:val="left"/>
      </w:pPr>
      <w:r>
        <w:rPr>
          <w:rFonts w:ascii="Times New Roman"/>
          <w:b/>
          <w:i w:val="false"/>
          <w:color w:val="000000"/>
        </w:rPr>
        <w:t xml:space="preserve"> 2. Мемлекеттiк қызметті көрсетуүдерісінде көрсетілетін қызмет берушiнiңқұрылымдық бөлiмшелерiнiң (қызметкерлерiнiң) iс-қимылытәртiбiн сипаттау</w:t>
      </w:r>
    </w:p>
    <w:bookmarkEnd w:id="5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берушінің көрсетілетін қызметті алушыдан (не уәкілетті тұлғадан; құзыретін растайтын құжат бойынша заңды тұлғадан; нотариалды расталған сенімхат бойынша жеке тұлғадан) "Жер қатынастары, геодезия және картография саласындағы мемлекеттік қызметтердің стандарттарын бекіту туралы" Қазақстан Республикасы Ұлттық экономика министрінің міндетін атқарушының 2015 жылғы 27 наурыздағы № 272 бұйрығымен (Нормативтік құқықтық актілерді мемлекеттік тіркеу тізілімінде № 11050 болып тіркелген) бекітілген "Суарылатын егiстiктi алқаптардың суарылмайтын түрiне ауыстыруға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көрсетілетін қызметті берушінің немесе Мемлекеттік корпорация өтінішін алуы болып табылады.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72" w:id="57"/>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және оны орындау ұзақтығы:</w:t>
      </w:r>
    </w:p>
    <w:bookmarkEnd w:id="57"/>
    <w:p>
      <w:pPr>
        <w:spacing w:after="0"/>
        <w:ind w:left="0"/>
        <w:jc w:val="both"/>
      </w:pPr>
      <w:r>
        <w:rPr>
          <w:rFonts w:ascii="Times New Roman"/>
          <w:b w:val="false"/>
          <w:i w:val="false"/>
          <w:color w:val="000000"/>
          <w:sz w:val="28"/>
        </w:rPr>
        <w:t>
      1) аудандық көрсетілетін қызметті берушінің кеңсе қызметкерімен түскен құжаттарды қабылдау және тіркеу – 15 (он бес) минут;</w:t>
      </w:r>
    </w:p>
    <w:p>
      <w:pPr>
        <w:spacing w:after="0"/>
        <w:ind w:left="0"/>
        <w:jc w:val="both"/>
      </w:pPr>
      <w:r>
        <w:rPr>
          <w:rFonts w:ascii="Times New Roman"/>
          <w:b w:val="false"/>
          <w:i w:val="false"/>
          <w:color w:val="000000"/>
          <w:sz w:val="28"/>
        </w:rPr>
        <w:t>
      2) көрсетілетін қызметті берушінің аудандық басшысымен құжаттарды қарау– 1 (бір) күнтізбелік күн;</w:t>
      </w:r>
    </w:p>
    <w:p>
      <w:pPr>
        <w:spacing w:after="0"/>
        <w:ind w:left="0"/>
        <w:jc w:val="both"/>
      </w:pPr>
      <w:r>
        <w:rPr>
          <w:rFonts w:ascii="Times New Roman"/>
          <w:b w:val="false"/>
          <w:i w:val="false"/>
          <w:color w:val="000000"/>
          <w:sz w:val="28"/>
        </w:rPr>
        <w:t>
      3) аудандық жер қатынастары жөніндегі уәкілетті органының кеңсе маманыменқұжаттарды қабылдау және тіркеу – 15 (он бес) минут;</w:t>
      </w:r>
    </w:p>
    <w:p>
      <w:pPr>
        <w:spacing w:after="0"/>
        <w:ind w:left="0"/>
        <w:jc w:val="both"/>
      </w:pPr>
      <w:r>
        <w:rPr>
          <w:rFonts w:ascii="Times New Roman"/>
          <w:b w:val="false"/>
          <w:i w:val="false"/>
          <w:color w:val="000000"/>
          <w:sz w:val="28"/>
        </w:rPr>
        <w:t>
      4) жер қатынастары жөніндегі аудандық уәкілетті органының басшысымен (бұдан әрі - аудандық уәкілетті органның басшысы) құжаттарды қарау – 15 (он бес) минут;</w:t>
      </w:r>
    </w:p>
    <w:p>
      <w:pPr>
        <w:spacing w:after="0"/>
        <w:ind w:left="0"/>
        <w:jc w:val="both"/>
      </w:pPr>
      <w:r>
        <w:rPr>
          <w:rFonts w:ascii="Times New Roman"/>
          <w:b w:val="false"/>
          <w:i w:val="false"/>
          <w:color w:val="000000"/>
          <w:sz w:val="28"/>
        </w:rPr>
        <w:t>
      5) ауданның жауапты орындаушысымен құжаттарды қарау және келісу – 5 (бес) күнтізбелік күн;</w:t>
      </w:r>
    </w:p>
    <w:p>
      <w:pPr>
        <w:spacing w:after="0"/>
        <w:ind w:left="0"/>
        <w:jc w:val="both"/>
      </w:pPr>
      <w:r>
        <w:rPr>
          <w:rFonts w:ascii="Times New Roman"/>
          <w:b w:val="false"/>
          <w:i w:val="false"/>
          <w:color w:val="000000"/>
          <w:sz w:val="28"/>
        </w:rPr>
        <w:t>
      6) жер қатынастары жөніндегі облыстың уәкілетті органымен (бұдан әрі - облыстың уәкілетті органы) құжаттарды қарау және келісу – 5 (бес) күнтізбелік күн;</w:t>
      </w:r>
    </w:p>
    <w:p>
      <w:pPr>
        <w:spacing w:after="0"/>
        <w:ind w:left="0"/>
        <w:jc w:val="both"/>
      </w:pPr>
      <w:r>
        <w:rPr>
          <w:rFonts w:ascii="Times New Roman"/>
          <w:b w:val="false"/>
          <w:i w:val="false"/>
          <w:color w:val="000000"/>
          <w:sz w:val="28"/>
        </w:rPr>
        <w:t>
      7) жер қатынастары жөніндегі орталық уәкілетті органымен (бұдан әрі - орталық уәкілетті орган)алқаптарды ауыстыру бойынша құжаттарды қарау және келісу – 10 (он) күнтізбелік күн;</w:t>
      </w:r>
    </w:p>
    <w:p>
      <w:pPr>
        <w:spacing w:after="0"/>
        <w:ind w:left="0"/>
        <w:jc w:val="both"/>
      </w:pPr>
      <w:r>
        <w:rPr>
          <w:rFonts w:ascii="Times New Roman"/>
          <w:b w:val="false"/>
          <w:i w:val="false"/>
          <w:color w:val="000000"/>
          <w:sz w:val="28"/>
        </w:rPr>
        <w:t>
      8) мемлекеттік қызметтікөрсету нәтижесін дайындау – 4 (төрт) күнтізбелік күн;</w:t>
      </w:r>
    </w:p>
    <w:p>
      <w:pPr>
        <w:spacing w:after="0"/>
        <w:ind w:left="0"/>
        <w:jc w:val="both"/>
      </w:pPr>
      <w:r>
        <w:rPr>
          <w:rFonts w:ascii="Times New Roman"/>
          <w:b w:val="false"/>
          <w:i w:val="false"/>
          <w:color w:val="000000"/>
          <w:sz w:val="28"/>
        </w:rPr>
        <w:t>
      9) көрсетілетін қызметті берушінің облыстық басшысымен мемлекеттiк қызметті көрсету нәтижесіне қол қою – 5 (бес) күнтізбелік күн;</w:t>
      </w:r>
    </w:p>
    <w:p>
      <w:pPr>
        <w:spacing w:after="0"/>
        <w:ind w:left="0"/>
        <w:jc w:val="both"/>
      </w:pPr>
      <w:r>
        <w:rPr>
          <w:rFonts w:ascii="Times New Roman"/>
          <w:b w:val="false"/>
          <w:i w:val="false"/>
          <w:color w:val="000000"/>
          <w:sz w:val="28"/>
        </w:rPr>
        <w:t>
      10) мемлекеттiк қызметті көрсету нәтижесін көрсетілетін қызметті алушыға беру – 15 (он бес) минут.</w:t>
      </w:r>
    </w:p>
    <w:bookmarkStart w:name="z73" w:id="58"/>
    <w:p>
      <w:pPr>
        <w:spacing w:after="0"/>
        <w:ind w:left="0"/>
        <w:jc w:val="both"/>
      </w:pPr>
      <w:r>
        <w:rPr>
          <w:rFonts w:ascii="Times New Roman"/>
          <w:b w:val="false"/>
          <w:i w:val="false"/>
          <w:color w:val="000000"/>
          <w:sz w:val="28"/>
        </w:rPr>
        <w:t>
      6. Мемлекеттік көрсетілетін қызмет бойынша (іс-қимылдардың) процестерінің нәтижесі, келесі (іс-қимылдар) процестердің орындалуын бастауға негіз:</w:t>
      </w:r>
    </w:p>
    <w:bookmarkEnd w:id="58"/>
    <w:p>
      <w:pPr>
        <w:spacing w:after="0"/>
        <w:ind w:left="0"/>
        <w:jc w:val="both"/>
      </w:pPr>
      <w:r>
        <w:rPr>
          <w:rFonts w:ascii="Times New Roman"/>
          <w:b w:val="false"/>
          <w:i w:val="false"/>
          <w:color w:val="000000"/>
          <w:sz w:val="28"/>
        </w:rPr>
        <w:t>
      1) құжаттар топтамасын қабылдау мерзімі мен уақыты көрсетілген кеңседегі тіркеу журналына белгілеу;</w:t>
      </w:r>
    </w:p>
    <w:p>
      <w:pPr>
        <w:spacing w:after="0"/>
        <w:ind w:left="0"/>
        <w:jc w:val="both"/>
      </w:pPr>
      <w:r>
        <w:rPr>
          <w:rFonts w:ascii="Times New Roman"/>
          <w:b w:val="false"/>
          <w:i w:val="false"/>
          <w:color w:val="000000"/>
          <w:sz w:val="28"/>
        </w:rPr>
        <w:t>
      2) құжаттарды орындау үшін жолдау;</w:t>
      </w:r>
    </w:p>
    <w:p>
      <w:pPr>
        <w:spacing w:after="0"/>
        <w:ind w:left="0"/>
        <w:jc w:val="both"/>
      </w:pPr>
      <w:r>
        <w:rPr>
          <w:rFonts w:ascii="Times New Roman"/>
          <w:b w:val="false"/>
          <w:i w:val="false"/>
          <w:color w:val="000000"/>
          <w:sz w:val="28"/>
        </w:rPr>
        <w:t>
      3) құжаттарды тіркеу;</w:t>
      </w:r>
    </w:p>
    <w:p>
      <w:pPr>
        <w:spacing w:after="0"/>
        <w:ind w:left="0"/>
        <w:jc w:val="both"/>
      </w:pPr>
      <w:r>
        <w:rPr>
          <w:rFonts w:ascii="Times New Roman"/>
          <w:b w:val="false"/>
          <w:i w:val="false"/>
          <w:color w:val="000000"/>
          <w:sz w:val="28"/>
        </w:rPr>
        <w:t>
      4) құжаттарды келісу;</w:t>
      </w:r>
    </w:p>
    <w:p>
      <w:pPr>
        <w:spacing w:after="0"/>
        <w:ind w:left="0"/>
        <w:jc w:val="both"/>
      </w:pPr>
      <w:r>
        <w:rPr>
          <w:rFonts w:ascii="Times New Roman"/>
          <w:b w:val="false"/>
          <w:i w:val="false"/>
          <w:color w:val="000000"/>
          <w:sz w:val="28"/>
        </w:rPr>
        <w:t>
      5) құжаттармен танысу және жауапты орындаушыны анықтау;</w:t>
      </w:r>
    </w:p>
    <w:p>
      <w:pPr>
        <w:spacing w:after="0"/>
        <w:ind w:left="0"/>
        <w:jc w:val="both"/>
      </w:pPr>
      <w:r>
        <w:rPr>
          <w:rFonts w:ascii="Times New Roman"/>
          <w:b w:val="false"/>
          <w:i w:val="false"/>
          <w:color w:val="000000"/>
          <w:sz w:val="28"/>
        </w:rPr>
        <w:t>
      6) құжаттарды облыстың уәкілетті органына жолдау;</w:t>
      </w:r>
    </w:p>
    <w:p>
      <w:pPr>
        <w:spacing w:after="0"/>
        <w:ind w:left="0"/>
        <w:jc w:val="both"/>
      </w:pPr>
      <w:r>
        <w:rPr>
          <w:rFonts w:ascii="Times New Roman"/>
          <w:b w:val="false"/>
          <w:i w:val="false"/>
          <w:color w:val="000000"/>
          <w:sz w:val="28"/>
        </w:rPr>
        <w:t>
      7) құжаттарды орталық уәкілетті органға жолдау;</w:t>
      </w:r>
    </w:p>
    <w:p>
      <w:pPr>
        <w:spacing w:after="0"/>
        <w:ind w:left="0"/>
        <w:jc w:val="both"/>
      </w:pPr>
      <w:r>
        <w:rPr>
          <w:rFonts w:ascii="Times New Roman"/>
          <w:b w:val="false"/>
          <w:i w:val="false"/>
          <w:color w:val="000000"/>
          <w:sz w:val="28"/>
        </w:rPr>
        <w:t>
      8) мемлекеттiк қызмет көрсету нәтижесін дайындау;</w:t>
      </w:r>
    </w:p>
    <w:p>
      <w:pPr>
        <w:spacing w:after="0"/>
        <w:ind w:left="0"/>
        <w:jc w:val="both"/>
      </w:pPr>
      <w:r>
        <w:rPr>
          <w:rFonts w:ascii="Times New Roman"/>
          <w:b w:val="false"/>
          <w:i w:val="false"/>
          <w:color w:val="000000"/>
          <w:sz w:val="28"/>
        </w:rPr>
        <w:t>
      9) мемлекеттiк қызметті көрсету нәтижесінеқол қою;</w:t>
      </w:r>
    </w:p>
    <w:p>
      <w:pPr>
        <w:spacing w:after="0"/>
        <w:ind w:left="0"/>
        <w:jc w:val="both"/>
      </w:pPr>
      <w:r>
        <w:rPr>
          <w:rFonts w:ascii="Times New Roman"/>
          <w:b w:val="false"/>
          <w:i w:val="false"/>
          <w:color w:val="000000"/>
          <w:sz w:val="28"/>
        </w:rPr>
        <w:t>
      10) мемлекеттік көрсетілетін қызмет нәтижесін беру туралы журналға көрсетілетін қызметті алушы қол қою.</w:t>
      </w:r>
    </w:p>
    <w:bookmarkStart w:name="z74" w:id="5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5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аудандық көрсетілетін қызметті берушінің кеңсе қызметкері;</w:t>
      </w:r>
    </w:p>
    <w:p>
      <w:pPr>
        <w:spacing w:after="0"/>
        <w:ind w:left="0"/>
        <w:jc w:val="both"/>
      </w:pPr>
      <w:r>
        <w:rPr>
          <w:rFonts w:ascii="Times New Roman"/>
          <w:b w:val="false"/>
          <w:i w:val="false"/>
          <w:color w:val="000000"/>
          <w:sz w:val="28"/>
        </w:rPr>
        <w:t>
      2) аудандық көрсетілетін қызметті берушінің басшысы;</w:t>
      </w:r>
    </w:p>
    <w:p>
      <w:pPr>
        <w:spacing w:after="0"/>
        <w:ind w:left="0"/>
        <w:jc w:val="both"/>
      </w:pPr>
      <w:r>
        <w:rPr>
          <w:rFonts w:ascii="Times New Roman"/>
          <w:b w:val="false"/>
          <w:i w:val="false"/>
          <w:color w:val="000000"/>
          <w:sz w:val="28"/>
        </w:rPr>
        <w:t>
      3) ауданның уәкілетті органының басшысы;</w:t>
      </w:r>
    </w:p>
    <w:p>
      <w:pPr>
        <w:spacing w:after="0"/>
        <w:ind w:left="0"/>
        <w:jc w:val="both"/>
      </w:pPr>
      <w:r>
        <w:rPr>
          <w:rFonts w:ascii="Times New Roman"/>
          <w:b w:val="false"/>
          <w:i w:val="false"/>
          <w:color w:val="000000"/>
          <w:sz w:val="28"/>
        </w:rPr>
        <w:t>
      4) ауданның жауапты орындаушысы;</w:t>
      </w:r>
    </w:p>
    <w:p>
      <w:pPr>
        <w:spacing w:after="0"/>
        <w:ind w:left="0"/>
        <w:jc w:val="both"/>
      </w:pPr>
      <w:r>
        <w:rPr>
          <w:rFonts w:ascii="Times New Roman"/>
          <w:b w:val="false"/>
          <w:i w:val="false"/>
          <w:color w:val="000000"/>
          <w:sz w:val="28"/>
        </w:rPr>
        <w:t>
      5) облыстың уәкілетті органы;</w:t>
      </w:r>
    </w:p>
    <w:p>
      <w:pPr>
        <w:spacing w:after="0"/>
        <w:ind w:left="0"/>
        <w:jc w:val="both"/>
      </w:pPr>
      <w:r>
        <w:rPr>
          <w:rFonts w:ascii="Times New Roman"/>
          <w:b w:val="false"/>
          <w:i w:val="false"/>
          <w:color w:val="000000"/>
          <w:sz w:val="28"/>
        </w:rPr>
        <w:t>
      6) орталық уәкілетті орган;</w:t>
      </w:r>
    </w:p>
    <w:p>
      <w:pPr>
        <w:spacing w:after="0"/>
        <w:ind w:left="0"/>
        <w:jc w:val="both"/>
      </w:pPr>
      <w:r>
        <w:rPr>
          <w:rFonts w:ascii="Times New Roman"/>
          <w:b w:val="false"/>
          <w:i w:val="false"/>
          <w:color w:val="000000"/>
          <w:sz w:val="28"/>
        </w:rPr>
        <w:t>
      7) облыстық көрсетілетін қызметті берушінің басшысы</w:t>
      </w:r>
    </w:p>
    <w:bookmarkStart w:name="z75" w:id="60"/>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bookmarkEnd w:id="60"/>
    <w:p>
      <w:pPr>
        <w:spacing w:after="0"/>
        <w:ind w:left="0"/>
        <w:jc w:val="both"/>
      </w:pPr>
      <w:r>
        <w:rPr>
          <w:rFonts w:ascii="Times New Roman"/>
          <w:b w:val="false"/>
          <w:i w:val="false"/>
          <w:color w:val="000000"/>
          <w:sz w:val="28"/>
        </w:rPr>
        <w:t>
      1) аудандық көрсетілетін қызметті берушінің кеңсе қызметкері көрсетілетін қызметті алушыдан құжаттарды қабылдайды, тіркейді және көрсетілетін қызметті берушінің аудандық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аудандық басшысы құжаттармен танысады және аудандық уәкілетті органының басшысына жолдайды – 1 (бір) күнтізбелік күн;</w:t>
      </w:r>
    </w:p>
    <w:p>
      <w:pPr>
        <w:spacing w:after="0"/>
        <w:ind w:left="0"/>
        <w:jc w:val="both"/>
      </w:pPr>
      <w:r>
        <w:rPr>
          <w:rFonts w:ascii="Times New Roman"/>
          <w:b w:val="false"/>
          <w:i w:val="false"/>
          <w:color w:val="000000"/>
          <w:sz w:val="28"/>
        </w:rPr>
        <w:t>
      3) аудандық уәкілетті органының басшысы құжаттармен танысады және ауданның жауапты орындаушысына орындауға жолдайды – 15 (он бес) минут;</w:t>
      </w:r>
    </w:p>
    <w:p>
      <w:pPr>
        <w:spacing w:after="0"/>
        <w:ind w:left="0"/>
        <w:jc w:val="both"/>
      </w:pPr>
      <w:r>
        <w:rPr>
          <w:rFonts w:ascii="Times New Roman"/>
          <w:b w:val="false"/>
          <w:i w:val="false"/>
          <w:color w:val="000000"/>
          <w:sz w:val="28"/>
        </w:rPr>
        <w:t>
      4) ауданның жауапты орындаушысы құжаттардың толықтығын тексереді, материалдарды жинақтайды, қорытынды жасайды,ауыл және су шаруашылығының аудандық органдарымен келіседі және құжаттарды облыстың уәкілетті органына жолдайды – 5 (бес) күнтізбелік күн;</w:t>
      </w:r>
    </w:p>
    <w:p>
      <w:pPr>
        <w:spacing w:after="0"/>
        <w:ind w:left="0"/>
        <w:jc w:val="both"/>
      </w:pPr>
      <w:r>
        <w:rPr>
          <w:rFonts w:ascii="Times New Roman"/>
          <w:b w:val="false"/>
          <w:i w:val="false"/>
          <w:color w:val="000000"/>
          <w:sz w:val="28"/>
        </w:rPr>
        <w:t>
      5) облыстың уәкілетті органы ауыл және су шаруашылығының, қоршаған ортаны қорғау облыстық органдарымен келіседі жәнекелісу қорытындысы бойынша материалдарды тұтастай алғанда облыс бойынша тұжырымдайды және өз қорытындысымен бiргеоларды суарылатын егiстiктi алқаптардың суарылмайтын түрiне ауыстыру бойынша келiсу үшiн орталық уәкiлеттi органға жiбередi – 5 (бес) күнтізбелік күн;</w:t>
      </w:r>
    </w:p>
    <w:p>
      <w:pPr>
        <w:spacing w:after="0"/>
        <w:ind w:left="0"/>
        <w:jc w:val="both"/>
      </w:pPr>
      <w:r>
        <w:rPr>
          <w:rFonts w:ascii="Times New Roman"/>
          <w:b w:val="false"/>
          <w:i w:val="false"/>
          <w:color w:val="000000"/>
          <w:sz w:val="28"/>
        </w:rPr>
        <w:t>
      6) орталық уәкiлеттi орган суарылатын егiстiктi суарылмайтын алқап түрлерiне ауыстыру жөнiндегi ұсынылған материалдарды ауыл шаруашылығы, қоршаған ортаны қорғау жөнiндегi орталық уәкiлеттi органдармен келiседi және өзiнiң жинақталған қорытындысымен қоса, осы мәселе бойынша түпкiлiктi шешiм қабылдау үшiн облыстың уәкілетті органына жiбередi – 10 (он) күнтізбелік күн;</w:t>
      </w:r>
    </w:p>
    <w:p>
      <w:pPr>
        <w:spacing w:after="0"/>
        <w:ind w:left="0"/>
        <w:jc w:val="both"/>
      </w:pPr>
      <w:r>
        <w:rPr>
          <w:rFonts w:ascii="Times New Roman"/>
          <w:b w:val="false"/>
          <w:i w:val="false"/>
          <w:color w:val="000000"/>
          <w:sz w:val="28"/>
        </w:rPr>
        <w:t>
      7) облыстың уәкілетті органы орталық уәкілетті органының тиісті қорытындысы негізінде мемлекеттік қызметті көрсету нәтижесін дайындайды – 4 (төрт) күнтізбелік күн;</w:t>
      </w:r>
    </w:p>
    <w:p>
      <w:pPr>
        <w:spacing w:after="0"/>
        <w:ind w:left="0"/>
        <w:jc w:val="both"/>
      </w:pPr>
      <w:r>
        <w:rPr>
          <w:rFonts w:ascii="Times New Roman"/>
          <w:b w:val="false"/>
          <w:i w:val="false"/>
          <w:color w:val="000000"/>
          <w:sz w:val="28"/>
        </w:rPr>
        <w:t>
      8) облыстық көрсетілетін қызметті берушінің басшысы суармалы егістікті суарылмайтын алқап түрлеріне ауыстыруға рұқсат беру туралы қаулы қабылдайды – 5 (бес) күнтізбелік күн;</w:t>
      </w:r>
    </w:p>
    <w:p>
      <w:pPr>
        <w:spacing w:after="0"/>
        <w:ind w:left="0"/>
        <w:jc w:val="both"/>
      </w:pPr>
      <w:r>
        <w:rPr>
          <w:rFonts w:ascii="Times New Roman"/>
          <w:b w:val="false"/>
          <w:i w:val="false"/>
          <w:color w:val="000000"/>
          <w:sz w:val="28"/>
        </w:rPr>
        <w:t>
      9) аудандық көрсетілетін қызметті берушінің кеңсе қызметкері көрсетілетін қызметті алушыға мемлекеттік қызметті көрсету нәтижесін береді – 15 (он бес) минут.</w:t>
      </w:r>
    </w:p>
    <w:bookmarkStart w:name="z76" w:id="61"/>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
    <w:p>
      <w:pPr>
        <w:spacing w:after="0"/>
        <w:ind w:left="0"/>
        <w:jc w:val="both"/>
      </w:pPr>
      <w:r>
        <w:rPr>
          <w:rFonts w:ascii="Times New Roman"/>
          <w:b w:val="false"/>
          <w:i w:val="false"/>
          <w:color w:val="000000"/>
          <w:sz w:val="28"/>
        </w:rPr>
        <w:t>
      9. Портал арқылы көрсетілетін қызметті алушының мемлекеттік қызметті көрсету кезінде жүгіну тәртібін және рәсімнің (iс-қимылдың) реттілігін сипаттау:</w:t>
      </w:r>
    </w:p>
    <w:p>
      <w:pPr>
        <w:spacing w:after="0"/>
        <w:ind w:left="0"/>
        <w:jc w:val="both"/>
      </w:pPr>
      <w:r>
        <w:rPr>
          <w:rFonts w:ascii="Times New Roman"/>
          <w:b w:val="false"/>
          <w:i w:val="false"/>
          <w:color w:val="000000"/>
          <w:sz w:val="28"/>
        </w:rPr>
        <w:t>
      1) көрсетілетін қызметті алушы порталда ЖСН/БСН көмегімен және паролін тіркеуді жүзеге асырады (порталдатіркелмеген алушылар үшін жүзеге асырылады);</w:t>
      </w:r>
    </w:p>
    <w:p>
      <w:pPr>
        <w:spacing w:after="0"/>
        <w:ind w:left="0"/>
        <w:jc w:val="both"/>
      </w:pPr>
      <w:r>
        <w:rPr>
          <w:rFonts w:ascii="Times New Roman"/>
          <w:b w:val="false"/>
          <w:i w:val="false"/>
          <w:color w:val="000000"/>
          <w:sz w:val="28"/>
        </w:rPr>
        <w:t>
      2) 1-процесс – көрсетілетін қызметті алушымен қызметті алу үшін порталына ЖСН/БСН және паролін енгізу (авторлау үдерісі);</w:t>
      </w:r>
    </w:p>
    <w:p>
      <w:pPr>
        <w:spacing w:after="0"/>
        <w:ind w:left="0"/>
        <w:jc w:val="both"/>
      </w:pPr>
      <w:r>
        <w:rPr>
          <w:rFonts w:ascii="Times New Roman"/>
          <w:b w:val="false"/>
          <w:i w:val="false"/>
          <w:color w:val="000000"/>
          <w:sz w:val="28"/>
        </w:rPr>
        <w:t>
      3) 1-шарт – ЖСН/БСН мен пароль арқылы тіркелген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бар бұзушылықтарға байланысты авторлаудан бас тарту туралы хабарламаны порталда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регламентте көрсетілген мемлекеттік қызметті таңдауы, мемлекеттік қызметті көрсетуге арналған сұрау салу нысанын экранға шығару және оның құрылымы мен форматтық талаптарын ескере отырып, алушының нысанды толтыруы (деректерді енгізуі), сұрау салу нысанына қажетті электрондық түрдегі құжаттарды қоса беруі, сондай-ақ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көрсетілгендей нақтылау үшін (қол қою үшін) тұтынушының ЭЦҚ тіркеу куәлігін сұрауды таңдауы;</w:t>
      </w:r>
    </w:p>
    <w:p>
      <w:pPr>
        <w:spacing w:after="0"/>
        <w:ind w:left="0"/>
        <w:jc w:val="both"/>
      </w:pPr>
      <w:r>
        <w:rPr>
          <w:rFonts w:ascii="Times New Roman"/>
          <w:b w:val="false"/>
          <w:i w:val="false"/>
          <w:color w:val="000000"/>
          <w:sz w:val="28"/>
        </w:rPr>
        <w:t>
      6) 2-шарт –ЭЦҚ тіркеу куәлігінің қолданылу мерзімін және кері қайтарылған (жойылған) тіркеу куәліктерінің тізімінде оның болмауын, сондай-ақ сұрау салуда көрсетілген (ЖСН/БСН және ЭЦҚ тіркеу куәлігінде көрсетілген ЖСН/БСН арасында) сәйкестендіру деректерінің сәйкестігін порталын тексеру;</w:t>
      </w:r>
    </w:p>
    <w:p>
      <w:pPr>
        <w:spacing w:after="0"/>
        <w:ind w:left="0"/>
        <w:jc w:val="both"/>
      </w:pPr>
      <w:r>
        <w:rPr>
          <w:rFonts w:ascii="Times New Roman"/>
          <w:b w:val="false"/>
          <w:i w:val="false"/>
          <w:color w:val="000000"/>
          <w:sz w:val="28"/>
        </w:rPr>
        <w:t>
      7) 4-процесс – көрсетілетін қызметті алушының ЭЦҚ түпнұсқалығының расталмауына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–порталда көрсетілетін қызметті алушының ЭЦҚ арқылы мемлекеттік қызмет көрсету үшін куәлігін сұрауы жәнешлюзді электронды портал (бұдан әрі – ШЭП) арқылы аймақтық электронды үкімет шлюзінің автоматтандырылған жұмыс орнына (бұдан әрі – АЭҮШ АЖО) электронды құжаттарды (сұраныс) өңдеу үшін жолдайды;</w:t>
      </w:r>
    </w:p>
    <w:p>
      <w:pPr>
        <w:spacing w:after="0"/>
        <w:ind w:left="0"/>
        <w:jc w:val="both"/>
      </w:pPr>
      <w:r>
        <w:rPr>
          <w:rFonts w:ascii="Times New Roman"/>
          <w:b w:val="false"/>
          <w:i w:val="false"/>
          <w:color w:val="000000"/>
          <w:sz w:val="28"/>
        </w:rPr>
        <w:t xml:space="preserve">
      9) 3-шарт – қызмет көрсетуге негіз болу үшін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 тармағында</w:t>
      </w:r>
      <w:r>
        <w:rPr>
          <w:rFonts w:ascii="Times New Roman"/>
          <w:b w:val="false"/>
          <w:i w:val="false"/>
          <w:color w:val="000000"/>
          <w:sz w:val="28"/>
        </w:rPr>
        <w:t xml:space="preserve"> және мемлекеттік қызметті көрсету үшін негізде көрсетілгендей қызмет беруші көрсетілетін қызметті алушының қосымша жалғаған құжаттарға сәйкестігін порталда тексеру (өңдеу);</w:t>
      </w:r>
    </w:p>
    <w:p>
      <w:pPr>
        <w:spacing w:after="0"/>
        <w:ind w:left="0"/>
        <w:jc w:val="both"/>
      </w:pPr>
      <w:r>
        <w:rPr>
          <w:rFonts w:ascii="Times New Roman"/>
          <w:b w:val="false"/>
          <w:i w:val="false"/>
          <w:color w:val="000000"/>
          <w:sz w:val="28"/>
        </w:rPr>
        <w:t>
      10) 6-процесс – көрсетілетін қызметті алушының құжаттарында бар бұзушылықтарға байланысты сұратылатын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порталын қалыптастырылған мемлекеттік көрсетілетін қызмет нәтижесін (электрондық құжат нысандағы анықтама) алуы.</w:t>
      </w:r>
    </w:p>
    <w:p>
      <w:pPr>
        <w:spacing w:after="0"/>
        <w:ind w:left="0"/>
        <w:jc w:val="both"/>
      </w:pPr>
      <w:r>
        <w:rPr>
          <w:rFonts w:ascii="Times New Roman"/>
          <w:b w:val="false"/>
          <w:i w:val="false"/>
          <w:color w:val="000000"/>
          <w:sz w:val="28"/>
        </w:rPr>
        <w:t xml:space="preserve">
      Портал арқылы мемлекеттiк қызметті көрсетуге тартылған ақпараттық жүйелердiң функционалдық өзара iс-қимылы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диаграммада көрсетіледі.</w:t>
      </w:r>
    </w:p>
    <w:bookmarkStart w:name="z77" w:id="62"/>
    <w:p>
      <w:pPr>
        <w:spacing w:after="0"/>
        <w:ind w:left="0"/>
        <w:jc w:val="both"/>
      </w:pPr>
      <w:r>
        <w:rPr>
          <w:rFonts w:ascii="Times New Roman"/>
          <w:b w:val="false"/>
          <w:i w:val="false"/>
          <w:color w:val="000000"/>
          <w:sz w:val="28"/>
        </w:rPr>
        <w:t xml:space="preserve">
      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"Суарылатын егістікті алқаптардың суарылмайтын түріне ауыстыруға рұқсат беру" мемлекеттік көрсетілетін қызмет </w:t>
      </w:r>
      <w:r>
        <w:rPr>
          <w:rFonts w:ascii="Times New Roman"/>
          <w:b w:val="false"/>
          <w:i w:val="false"/>
          <w:color w:val="000000"/>
          <w:sz w:val="28"/>
        </w:rPr>
        <w:t>регламентінің</w:t>
      </w:r>
      <w:r>
        <w:rPr>
          <w:rFonts w:ascii="Times New Roman"/>
          <w:b w:val="false"/>
          <w:i w:val="false"/>
          <w:color w:val="000000"/>
          <w:sz w:val="28"/>
        </w:rPr>
        <w:t xml:space="preserve"> </w:t>
      </w:r>
      <w:r>
        <w:rPr>
          <w:rFonts w:ascii="Times New Roman"/>
          <w:b w:val="false"/>
          <w:i w:val="false"/>
          <w:color w:val="000000"/>
          <w:sz w:val="28"/>
        </w:rPr>
        <w:t>2 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порталда, көрсетілетін қызметті берушінің интернет-ресурсында орналастырылады.</w:t>
      </w:r>
    </w:p>
    <w:bookmarkEnd w:id="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10 - тармақ жаңа редакцияда - Маңғыстау облысы әкімдігінің 29.11.2016 </w:t>
      </w:r>
      <w:r>
        <w:rPr>
          <w:rFonts w:ascii="Times New Roman"/>
          <w:b w:val="false"/>
          <w:i w:val="false"/>
          <w:color w:val="000000"/>
          <w:sz w:val="28"/>
        </w:rPr>
        <w:t>№ 355</w:t>
      </w:r>
      <w:r>
        <w:rPr>
          <w:rFonts w:ascii="Times New Roman"/>
          <w:b w:val="false"/>
          <w:i w:val="false"/>
          <w:color w:val="ff0000"/>
          <w:sz w:val="28"/>
        </w:rPr>
        <w:t xml:space="preserve"> қаулысымен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"Суарылатын егiстiктi алқаптардың</w:t>
            </w:r>
            <w:r>
              <w:br/>
            </w:r>
            <w:r>
              <w:rPr>
                <w:rFonts w:ascii="Times New Roman"/>
                <w:b w:val="false"/>
                <w:i w:val="false"/>
                <w:color w:val="000000"/>
                <w:sz w:val="20"/>
              </w:rPr>
              <w:t>суарылмайтын түрiне ауыстыруға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Мемлекеттiк қызметті көрсетуде тартылған ақпараттық жүйелердiң функционалдық өзара iс-қимылы, портал арқылы мемлекеттiк қызмет көрсету диаграммасы</w:t>
      </w:r>
    </w:p>
    <w:p>
      <w:pPr>
        <w:spacing w:after="0"/>
        <w:ind w:left="0"/>
        <w:jc w:val="left"/>
      </w:pPr>
      <w:r>
        <w:br/>
      </w:r>
    </w:p>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6200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641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"Суарылатын егiстiктi алқаптардың</w:t>
            </w:r>
            <w:r>
              <w:br/>
            </w:r>
            <w:r>
              <w:rPr>
                <w:rFonts w:ascii="Times New Roman"/>
                <w:b w:val="false"/>
                <w:i w:val="false"/>
                <w:color w:val="000000"/>
                <w:sz w:val="20"/>
              </w:rPr>
              <w:t>суарылмайтын түрiне ауыстыруға</w:t>
            </w:r>
            <w:r>
              <w:br/>
            </w:r>
            <w:r>
              <w:rPr>
                <w:rFonts w:ascii="Times New Roman"/>
                <w:b w:val="false"/>
                <w:i w:val="false"/>
                <w:color w:val="000000"/>
                <w:sz w:val="20"/>
              </w:rPr>
              <w:t>рұқсат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"Суарылатын егiстiктi алқаптардың суарылмайтын түрiне ауыстыруға рұқсат беру"</w:t>
      </w:r>
    </w:p>
    <w:p>
      <w:pPr>
        <w:spacing w:after="0"/>
        <w:ind w:left="0"/>
        <w:jc w:val="left"/>
      </w:pPr>
      <w:r>
        <w:br/>
      </w:r>
    </w:p>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7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облысы әкімдігінің</w:t>
            </w:r>
            <w:r>
              <w:br/>
            </w:r>
            <w:r>
              <w:rPr>
                <w:rFonts w:ascii="Times New Roman"/>
                <w:b w:val="false"/>
                <w:i w:val="false"/>
                <w:color w:val="000000"/>
                <w:sz w:val="20"/>
              </w:rPr>
              <w:t>2015 жылғы 15 желтоқсандағы</w:t>
            </w:r>
            <w:r>
              <w:br/>
            </w:r>
            <w:r>
              <w:rPr>
                <w:rFonts w:ascii="Times New Roman"/>
                <w:b w:val="false"/>
                <w:i w:val="false"/>
                <w:color w:val="000000"/>
                <w:sz w:val="20"/>
              </w:rPr>
              <w:t>№ 396 қаулысымен бекітілген</w:t>
            </w:r>
          </w:p>
        </w:tc>
      </w:tr>
    </w:tbl>
    <w:bookmarkStart w:name="z81" w:id="63"/>
    <w:p>
      <w:pPr>
        <w:spacing w:after="0"/>
        <w:ind w:left="0"/>
        <w:jc w:val="left"/>
      </w:pPr>
      <w:r>
        <w:rPr>
          <w:rFonts w:ascii="Times New Roman"/>
          <w:b/>
          <w:i w:val="false"/>
          <w:color w:val="000000"/>
        </w:rPr>
        <w:t xml:space="preserve"> "Ауыл шаруашылығы алқаптарын бір түрден екінші түрге ауыстыруға рұқсат беру"мемлекеттік көрсетілетін қызмет регламенті 1. Жалпы ережелер</w:t>
      </w:r>
    </w:p>
    <w:bookmarkEnd w:id="63"/>
    <w:p>
      <w:pPr>
        <w:spacing w:after="0"/>
        <w:ind w:left="0"/>
        <w:jc w:val="both"/>
      </w:pPr>
      <w:r>
        <w:rPr>
          <w:rFonts w:ascii="Times New Roman"/>
          <w:b w:val="false"/>
          <w:i w:val="false"/>
          <w:color w:val="000000"/>
          <w:sz w:val="28"/>
        </w:rPr>
        <w:t>
      1. "Ауыл шаруашылығы алқаптарын бір түрден екінші түрге ауыстыруға рұқсат беру"(бұдан әрі – мемлекеттік қызмет) мемлекеттік көрсетілетін қызметті аудандардың және қалалардың жергілікті атқарушы органдары (бұдан әрі – көрсетілетін қызметті беруші).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Start w:name="z82" w:id="64"/>
    <w:p>
      <w:pPr>
        <w:spacing w:after="0"/>
        <w:ind w:left="0"/>
        <w:jc w:val="both"/>
      </w:pPr>
      <w:r>
        <w:rPr>
          <w:rFonts w:ascii="Times New Roman"/>
          <w:b w:val="false"/>
          <w:i w:val="false"/>
          <w:color w:val="000000"/>
          <w:sz w:val="28"/>
        </w:rPr>
        <w:t>
      2. Мемлекеттік қызметті көрсету нысаны: қағаз түрінде.</w:t>
      </w:r>
    </w:p>
    <w:bookmarkEnd w:id="64"/>
    <w:bookmarkStart w:name="z83" w:id="65"/>
    <w:p>
      <w:pPr>
        <w:spacing w:after="0"/>
        <w:ind w:left="0"/>
        <w:jc w:val="both"/>
      </w:pPr>
      <w:r>
        <w:rPr>
          <w:rFonts w:ascii="Times New Roman"/>
          <w:b w:val="false"/>
          <w:i w:val="false"/>
          <w:color w:val="000000"/>
          <w:sz w:val="28"/>
        </w:rPr>
        <w:t>
      3. Мемлекеттiк қызметті көрсету нәтижесі – көрсетілетін қызметті берушінің ауыл шаруашылығы алқаптарын бір түрден екінші түрге ауыстыруға рұқсат (бұдан әрі – шешім) болып табылады.</w:t>
      </w:r>
    </w:p>
    <w:bookmarkEnd w:id="65"/>
    <w:p>
      <w:pPr>
        <w:spacing w:after="0"/>
        <w:ind w:left="0"/>
        <w:jc w:val="both"/>
      </w:pPr>
      <w:r>
        <w:rPr>
          <w:rFonts w:ascii="Times New Roman"/>
          <w:b w:val="false"/>
          <w:i w:val="false"/>
          <w:color w:val="000000"/>
          <w:sz w:val="28"/>
        </w:rPr>
        <w:t>
      Мемлекеттiк қызметті көрсету нәтижесін беру нысаны: қағаз түрінде.</w:t>
      </w:r>
    </w:p>
    <w:bookmarkStart w:name="z84" w:id="6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6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бастауға негіздеме көрсетілетін қызметті берушінің көрсетілетін қызметті алушыдан (не уәкілетті тұлғадан; құзыретін растайтын құжат бойынша заңды тұлғадан; нотариалды расталған сенімхат бойынша жеке тұлғадан) "Жер қатынастары, геодезия және картография саласындағы мемлекеттік қызметтердің стандарттарын бекіту туралы" Қазақстан Республикасы Ұлттық экономика министрінің міндетін атқарушының 2015 жылғы 27 наурыздағы </w:t>
      </w:r>
      <w:r>
        <w:rPr>
          <w:rFonts w:ascii="Times New Roman"/>
          <w:b w:val="false"/>
          <w:i w:val="false"/>
          <w:color w:val="000000"/>
          <w:sz w:val="28"/>
        </w:rPr>
        <w:t>№ 271</w:t>
      </w:r>
      <w:r>
        <w:rPr>
          <w:rFonts w:ascii="Times New Roman"/>
          <w:b w:val="false"/>
          <w:i w:val="false"/>
          <w:color w:val="000000"/>
          <w:sz w:val="28"/>
        </w:rPr>
        <w:t xml:space="preserve"> бұйрығымен (Нормативтік құқықтық актілерді мемлекеттік тіркеу тізілімінде № 11052 болып тіркелген) бектіліген "Ауыл шаруашылығы алқаптарын бір түрден екінші түрге ауыстыруға рұқсат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көрсетілетін қызметті берушінің немесе ХҚО өтінішін алуы болып табылады.</w:t>
      </w:r>
    </w:p>
    <w:bookmarkStart w:name="z85" w:id="67"/>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және оны орындау ұзақтығы:</w:t>
      </w:r>
    </w:p>
    <w:bookmarkEnd w:id="67"/>
    <w:p>
      <w:pPr>
        <w:spacing w:after="0"/>
        <w:ind w:left="0"/>
        <w:jc w:val="both"/>
      </w:pPr>
      <w:r>
        <w:rPr>
          <w:rFonts w:ascii="Times New Roman"/>
          <w:b w:val="false"/>
          <w:i w:val="false"/>
          <w:color w:val="000000"/>
          <w:sz w:val="28"/>
        </w:rPr>
        <w:t>
      1) көрсетілетін қызметті берушінің кеңсе маманымен түскен құжаттарды қабылдауы және тіркеу – 15 (он бес) минут;</w:t>
      </w:r>
    </w:p>
    <w:p>
      <w:pPr>
        <w:spacing w:after="0"/>
        <w:ind w:left="0"/>
        <w:jc w:val="both"/>
      </w:pPr>
      <w:r>
        <w:rPr>
          <w:rFonts w:ascii="Times New Roman"/>
          <w:b w:val="false"/>
          <w:i w:val="false"/>
          <w:color w:val="000000"/>
          <w:sz w:val="28"/>
        </w:rPr>
        <w:t>
      2) көрсетілетін қызметті берушінің басшысымен құжаттарды қарауы - 1 (бір) күнтізбелік күн;</w:t>
      </w:r>
    </w:p>
    <w:p>
      <w:pPr>
        <w:spacing w:after="0"/>
        <w:ind w:left="0"/>
        <w:jc w:val="both"/>
      </w:pPr>
      <w:r>
        <w:rPr>
          <w:rFonts w:ascii="Times New Roman"/>
          <w:b w:val="false"/>
          <w:i w:val="false"/>
          <w:color w:val="000000"/>
          <w:sz w:val="28"/>
        </w:rPr>
        <w:t>
      3) жер қатынастары жөніндегі уәкілетті органның кеңсе қызметкерімен құжаттарды тіркеу – 15 (он бес) минут;</w:t>
      </w:r>
    </w:p>
    <w:p>
      <w:pPr>
        <w:spacing w:after="0"/>
        <w:ind w:left="0"/>
        <w:jc w:val="both"/>
      </w:pPr>
      <w:r>
        <w:rPr>
          <w:rFonts w:ascii="Times New Roman"/>
          <w:b w:val="false"/>
          <w:i w:val="false"/>
          <w:color w:val="000000"/>
          <w:sz w:val="28"/>
        </w:rPr>
        <w:t>
      4) жер қатынастары жөніндегі уәкілетті органның басшысымен құжаттарды қарау – 1 (бір) күнтізбелік күн;</w:t>
      </w:r>
    </w:p>
    <w:p>
      <w:pPr>
        <w:spacing w:after="0"/>
        <w:ind w:left="0"/>
        <w:jc w:val="both"/>
      </w:pPr>
      <w:r>
        <w:rPr>
          <w:rFonts w:ascii="Times New Roman"/>
          <w:b w:val="false"/>
          <w:i w:val="false"/>
          <w:color w:val="000000"/>
          <w:sz w:val="28"/>
        </w:rPr>
        <w:t>
      5) көрсетілетін қызметті берушінің жауапты орындаушысымен құжаттарды қарау және келісу – 5 (бес) күнтізбелік күн;</w:t>
      </w:r>
    </w:p>
    <w:p>
      <w:pPr>
        <w:spacing w:after="0"/>
        <w:ind w:left="0"/>
        <w:jc w:val="both"/>
      </w:pPr>
      <w:r>
        <w:rPr>
          <w:rFonts w:ascii="Times New Roman"/>
          <w:b w:val="false"/>
          <w:i w:val="false"/>
          <w:color w:val="000000"/>
          <w:sz w:val="28"/>
        </w:rPr>
        <w:t>
      6) ауыл және су шаруашылығының аудандық органдарымен келiсу – 15 (он бес) күнтізбелік күн;</w:t>
      </w:r>
    </w:p>
    <w:p>
      <w:pPr>
        <w:spacing w:after="0"/>
        <w:ind w:left="0"/>
        <w:jc w:val="both"/>
      </w:pPr>
      <w:r>
        <w:rPr>
          <w:rFonts w:ascii="Times New Roman"/>
          <w:b w:val="false"/>
          <w:i w:val="false"/>
          <w:color w:val="000000"/>
          <w:sz w:val="28"/>
        </w:rPr>
        <w:t>
      7) көрсетілетін қызметті берушінің басшысымен мемлекеттiк қызметті көрсету нәтижесіне қол қою – 7 (жеті) күнтізбелік күн;</w:t>
      </w:r>
    </w:p>
    <w:p>
      <w:pPr>
        <w:spacing w:after="0"/>
        <w:ind w:left="0"/>
        <w:jc w:val="both"/>
      </w:pPr>
      <w:r>
        <w:rPr>
          <w:rFonts w:ascii="Times New Roman"/>
          <w:b w:val="false"/>
          <w:i w:val="false"/>
          <w:color w:val="000000"/>
          <w:sz w:val="28"/>
        </w:rPr>
        <w:t>
      8) мемлекеттiк қызметті көрсету нәтижесін көрсетілетін қызметті алушыға беру – 1 (бір) күнтізбелік күн.</w:t>
      </w:r>
    </w:p>
    <w:bookmarkStart w:name="z86" w:id="68"/>
    <w:p>
      <w:pPr>
        <w:spacing w:after="0"/>
        <w:ind w:left="0"/>
        <w:jc w:val="both"/>
      </w:pPr>
      <w:r>
        <w:rPr>
          <w:rFonts w:ascii="Times New Roman"/>
          <w:b w:val="false"/>
          <w:i w:val="false"/>
          <w:color w:val="000000"/>
          <w:sz w:val="28"/>
        </w:rPr>
        <w:t>
      6. Мемлекеттік көрсетілетін қызмет бойынша (іс-қимылдардың) процестерінің нәтижесі, келесі (іс-қимылдар) процестерінің орындалуын бастауға негіз:</w:t>
      </w:r>
    </w:p>
    <w:bookmarkEnd w:id="68"/>
    <w:p>
      <w:pPr>
        <w:spacing w:after="0"/>
        <w:ind w:left="0"/>
        <w:jc w:val="both"/>
      </w:pPr>
      <w:r>
        <w:rPr>
          <w:rFonts w:ascii="Times New Roman"/>
          <w:b w:val="false"/>
          <w:i w:val="false"/>
          <w:color w:val="000000"/>
          <w:sz w:val="28"/>
        </w:rPr>
        <w:t>
      1) құжаттар топтамасын қабылдау мерзімі мен уақыты көрсетілген кеңседегі тіркеу журналына белгілеу;</w:t>
      </w:r>
    </w:p>
    <w:p>
      <w:pPr>
        <w:spacing w:after="0"/>
        <w:ind w:left="0"/>
        <w:jc w:val="both"/>
      </w:pPr>
      <w:r>
        <w:rPr>
          <w:rFonts w:ascii="Times New Roman"/>
          <w:b w:val="false"/>
          <w:i w:val="false"/>
          <w:color w:val="000000"/>
          <w:sz w:val="28"/>
        </w:rPr>
        <w:t>
      2) құжаттарды орындау үшін жолдау;</w:t>
      </w:r>
    </w:p>
    <w:p>
      <w:pPr>
        <w:spacing w:after="0"/>
        <w:ind w:left="0"/>
        <w:jc w:val="both"/>
      </w:pPr>
      <w:r>
        <w:rPr>
          <w:rFonts w:ascii="Times New Roman"/>
          <w:b w:val="false"/>
          <w:i w:val="false"/>
          <w:color w:val="000000"/>
          <w:sz w:val="28"/>
        </w:rPr>
        <w:t>
      3) құжаттарды тіркеу;</w:t>
      </w:r>
    </w:p>
    <w:p>
      <w:pPr>
        <w:spacing w:after="0"/>
        <w:ind w:left="0"/>
        <w:jc w:val="both"/>
      </w:pPr>
      <w:r>
        <w:rPr>
          <w:rFonts w:ascii="Times New Roman"/>
          <w:b w:val="false"/>
          <w:i w:val="false"/>
          <w:color w:val="000000"/>
          <w:sz w:val="28"/>
        </w:rPr>
        <w:t>
      4) құжаттармен танысу және жауапты орындаушыны анықтау;</w:t>
      </w:r>
    </w:p>
    <w:p>
      <w:pPr>
        <w:spacing w:after="0"/>
        <w:ind w:left="0"/>
        <w:jc w:val="both"/>
      </w:pPr>
      <w:r>
        <w:rPr>
          <w:rFonts w:ascii="Times New Roman"/>
          <w:b w:val="false"/>
          <w:i w:val="false"/>
          <w:color w:val="000000"/>
          <w:sz w:val="28"/>
        </w:rPr>
        <w:t>
      5) құжаттарды келісу;</w:t>
      </w:r>
    </w:p>
    <w:p>
      <w:pPr>
        <w:spacing w:after="0"/>
        <w:ind w:left="0"/>
        <w:jc w:val="both"/>
      </w:pPr>
      <w:r>
        <w:rPr>
          <w:rFonts w:ascii="Times New Roman"/>
          <w:b w:val="false"/>
          <w:i w:val="false"/>
          <w:color w:val="000000"/>
          <w:sz w:val="28"/>
        </w:rPr>
        <w:t>
      6) мемлекеттiк қызмет көрсету нәтижесін дайындау;</w:t>
      </w:r>
    </w:p>
    <w:p>
      <w:pPr>
        <w:spacing w:after="0"/>
        <w:ind w:left="0"/>
        <w:jc w:val="both"/>
      </w:pPr>
      <w:r>
        <w:rPr>
          <w:rFonts w:ascii="Times New Roman"/>
          <w:b w:val="false"/>
          <w:i w:val="false"/>
          <w:color w:val="000000"/>
          <w:sz w:val="28"/>
        </w:rPr>
        <w:t>
      7) мемлекеттiк қызметті көрсету нәтижесіне қол қою;</w:t>
      </w:r>
    </w:p>
    <w:p>
      <w:pPr>
        <w:spacing w:after="0"/>
        <w:ind w:left="0"/>
        <w:jc w:val="both"/>
      </w:pPr>
      <w:r>
        <w:rPr>
          <w:rFonts w:ascii="Times New Roman"/>
          <w:b w:val="false"/>
          <w:i w:val="false"/>
          <w:color w:val="000000"/>
          <w:sz w:val="28"/>
        </w:rPr>
        <w:t>
      8) мемлекеттік көрсетілетін қызмет нәтижесін беру туралы журналға көрсетілетін қызметті алушы қол қою.</w:t>
      </w:r>
    </w:p>
    <w:bookmarkStart w:name="z87" w:id="69"/>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іс-қимылы тәртібін сипаттау</w:t>
      </w:r>
    </w:p>
    <w:bookmarkEnd w:id="6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жер қатынастары жөніндегі уәкілетті органының кеңсе қызметкері;</w:t>
      </w:r>
    </w:p>
    <w:p>
      <w:pPr>
        <w:spacing w:after="0"/>
        <w:ind w:left="0"/>
        <w:jc w:val="both"/>
      </w:pPr>
      <w:r>
        <w:rPr>
          <w:rFonts w:ascii="Times New Roman"/>
          <w:b w:val="false"/>
          <w:i w:val="false"/>
          <w:color w:val="000000"/>
          <w:sz w:val="28"/>
        </w:rPr>
        <w:t>
      4) жер қатынастары жөніндегі уәкілетті органының басшысы;</w:t>
      </w:r>
    </w:p>
    <w:p>
      <w:pPr>
        <w:spacing w:after="0"/>
        <w:ind w:left="0"/>
        <w:jc w:val="both"/>
      </w:pPr>
      <w:r>
        <w:rPr>
          <w:rFonts w:ascii="Times New Roman"/>
          <w:b w:val="false"/>
          <w:i w:val="false"/>
          <w:color w:val="000000"/>
          <w:sz w:val="28"/>
        </w:rPr>
        <w:t>
      5) жауапты орындаушы.</w:t>
      </w:r>
    </w:p>
    <w:bookmarkStart w:name="z88" w:id="70"/>
    <w:p>
      <w:pPr>
        <w:spacing w:after="0"/>
        <w:ind w:left="0"/>
        <w:jc w:val="both"/>
      </w:pPr>
      <w:r>
        <w:rPr>
          <w:rFonts w:ascii="Times New Roman"/>
          <w:b w:val="false"/>
          <w:i w:val="false"/>
          <w:color w:val="000000"/>
          <w:sz w:val="28"/>
        </w:rPr>
        <w:t>
      8. Әрбір рәсімнің (іс-қимылдың) ұзақтығын көрсете отырып, көрсетілетін қызметті берушінің құрылымдық бөлімшелері (қызметкерлері) арасындағы рәсімдердің (іс-қимылдардың) реттілігін сипаттау:</w:t>
      </w:r>
    </w:p>
    <w:bookmarkEnd w:id="70"/>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құжаттарды қабылдайды, оларды тіркейді және тиісті құжаттарды қабылдау туралы талонды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жер қатынастары жөніндегі уәкілетті органының кеңсе қызметкеріне жолдайды – 1 (бір) күнтізбелік күн;</w:t>
      </w:r>
    </w:p>
    <w:p>
      <w:pPr>
        <w:spacing w:after="0"/>
        <w:ind w:left="0"/>
        <w:jc w:val="both"/>
      </w:pPr>
      <w:r>
        <w:rPr>
          <w:rFonts w:ascii="Times New Roman"/>
          <w:b w:val="false"/>
          <w:i w:val="false"/>
          <w:color w:val="000000"/>
          <w:sz w:val="28"/>
        </w:rPr>
        <w:t>
      3) уәкілетті органның кеңсе қызметкері құжаттарды қабылдайды, тіркейді және жер қатынастары жөніндегі уәкілетті органының басшысына (бұдан әрі – уәкілетті органның басшысы) береді – 1 (бір) күнтізбелік күн;</w:t>
      </w:r>
    </w:p>
    <w:p>
      <w:pPr>
        <w:spacing w:after="0"/>
        <w:ind w:left="0"/>
        <w:jc w:val="both"/>
      </w:pPr>
      <w:r>
        <w:rPr>
          <w:rFonts w:ascii="Times New Roman"/>
          <w:b w:val="false"/>
          <w:i w:val="false"/>
          <w:color w:val="000000"/>
          <w:sz w:val="28"/>
        </w:rPr>
        <w:t>
      4) уәкілетті органның басшысы құжаттарды қарайды және жауапты орындаушыға орындауға жолдайды – 15 (он бес) минут;</w:t>
      </w:r>
    </w:p>
    <w:p>
      <w:pPr>
        <w:spacing w:after="0"/>
        <w:ind w:left="0"/>
        <w:jc w:val="both"/>
      </w:pPr>
      <w:r>
        <w:rPr>
          <w:rFonts w:ascii="Times New Roman"/>
          <w:b w:val="false"/>
          <w:i w:val="false"/>
          <w:color w:val="000000"/>
          <w:sz w:val="28"/>
        </w:rPr>
        <w:t>
      5) жауапты орындаушы құжаттардың толықтығын тексереді, ауыл және су шаруашылығының аудандық органдарымен келіседі, қорытынды жасайды және шешім жобасын енгізеді – 20 (жиырма) күнтізбелік күн;</w:t>
      </w:r>
    </w:p>
    <w:p>
      <w:pPr>
        <w:spacing w:after="0"/>
        <w:ind w:left="0"/>
        <w:jc w:val="both"/>
      </w:pPr>
      <w:r>
        <w:rPr>
          <w:rFonts w:ascii="Times New Roman"/>
          <w:b w:val="false"/>
          <w:i w:val="false"/>
          <w:color w:val="000000"/>
          <w:sz w:val="28"/>
        </w:rPr>
        <w:t>
      6) көрсетілетін қызметті берушінің басшысымемлекеттік қызмет көрсету нәтижесіне қол қояды – 7 (жеті) күнтізбелік күн;</w:t>
      </w:r>
    </w:p>
    <w:p>
      <w:pPr>
        <w:spacing w:after="0"/>
        <w:ind w:left="0"/>
        <w:jc w:val="both"/>
      </w:pPr>
      <w:r>
        <w:rPr>
          <w:rFonts w:ascii="Times New Roman"/>
          <w:b w:val="false"/>
          <w:i w:val="false"/>
          <w:color w:val="000000"/>
          <w:sz w:val="28"/>
        </w:rPr>
        <w:t>
      7) көрсетілетін қызметті берушінің кеңсе маманы көрсетілетін қызметті алушыға мемлекеттік қызметті көрсету нәтижесін береді – 1 (бір) күнтізбелік күн.</w:t>
      </w:r>
    </w:p>
    <w:bookmarkStart w:name="z89" w:id="71"/>
    <w:p>
      <w:pPr>
        <w:spacing w:after="0"/>
        <w:ind w:left="0"/>
        <w:jc w:val="both"/>
      </w:pPr>
      <w:r>
        <w:rPr>
          <w:rFonts w:ascii="Times New Roman"/>
          <w:b w:val="false"/>
          <w:i w:val="false"/>
          <w:color w:val="000000"/>
          <w:sz w:val="28"/>
        </w:rPr>
        <w:t xml:space="preserve">
      9. Мемлекеттік қызмет көрсету процесінде рәсімдердің (іс-қимылдардың) ретін,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ХҚО-мен өзара іс-қимыл тәртібінің және мемлекеттік қызмет көрсету процесінде ақпараттық жүйелерді қолдану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алқаптарын</w:t>
            </w:r>
            <w:r>
              <w:br/>
            </w:r>
            <w:r>
              <w:rPr>
                <w:rFonts w:ascii="Times New Roman"/>
                <w:b w:val="false"/>
                <w:i w:val="false"/>
                <w:color w:val="000000"/>
                <w:sz w:val="20"/>
              </w:rPr>
              <w:t>бір түрден екінші түрге</w:t>
            </w:r>
            <w:r>
              <w:br/>
            </w:r>
            <w:r>
              <w:rPr>
                <w:rFonts w:ascii="Times New Roman"/>
                <w:b w:val="false"/>
                <w:i w:val="false"/>
                <w:color w:val="000000"/>
                <w:sz w:val="20"/>
              </w:rPr>
              <w:t>ауыстыруға рұқсат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 "Ауыл шаруашылығы алқаптарын бір түрден екінші түрге ауыстыруға рұқсат беру"</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810500" cy="26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header.xml" Type="http://schemas.openxmlformats.org/officeDocument/2006/relationships/header" Id="rId2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