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733a" w14:textId="8497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қазандағы № 331 қаулысы. Маңғыстау облысы Әділет департаментінде 2015 жылғы 07 желтоқсанда № 2901 болып тіркелді. Күші жойылды- Маңғыстау облысы әкімдігінің 2018 жылғы 16 сәуірдегі № 68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16.04.2018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Ескерту. Тақырып жаңа редакцияда - Маңғыстау облысы әкімдігінің 14.12.2016 № 373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ЕТЕДI</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14.12.2016 </w:t>
      </w:r>
      <w:r>
        <w:rPr>
          <w:rFonts w:ascii="Times New Roman"/>
          <w:b w:val="false"/>
          <w:i w:val="false"/>
          <w:color w:val="000000"/>
          <w:sz w:val="28"/>
        </w:rPr>
        <w:t>№ 373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Маңғыстау облысы әкімдігінің 2014 жылғы 21 қазандағы </w:t>
      </w:r>
      <w:r>
        <w:rPr>
          <w:rFonts w:ascii="Times New Roman"/>
          <w:b w:val="false"/>
          <w:i w:val="false"/>
          <w:color w:val="000000"/>
          <w:sz w:val="28"/>
        </w:rPr>
        <w:t>№ 264</w:t>
      </w:r>
      <w:r>
        <w:rPr>
          <w:rFonts w:ascii="Times New Roman"/>
          <w:b w:val="false"/>
          <w:i w:val="false"/>
          <w:color w:val="000000"/>
          <w:sz w:val="28"/>
        </w:rPr>
        <w:t xml:space="preserve"> "Сәулет, қала құрылысы және құрылыс қызметі саласындағы мемлекеттік көрсетілетін қызметтер регламенттерін бекіту туралы" (Нормативтік-құқықтық актілерді мемлекеттік тіркеу Тізілімінде № 2540 болып тіркелген, "Маңғыстау" газетінде 2014 жылғы 13 желтоқсанда № 206-207 (8716) жарияланған) қаулысының күші жойылды деп танылсын.</w:t>
      </w:r>
    </w:p>
    <w:bookmarkEnd w:id="1"/>
    <w:bookmarkStart w:name="z3" w:id="2"/>
    <w:p>
      <w:pPr>
        <w:spacing w:after="0"/>
        <w:ind w:left="0"/>
        <w:jc w:val="both"/>
      </w:pPr>
      <w:r>
        <w:rPr>
          <w:rFonts w:ascii="Times New Roman"/>
          <w:b w:val="false"/>
          <w:i w:val="false"/>
          <w:color w:val="000000"/>
          <w:sz w:val="28"/>
        </w:rPr>
        <w:t>
      3. "Маңғыстау облысының сәулет және қала құрылысы басқармасы" мемлекеттік мекемесі (Н.М. Жайлау) осы қаулының "Әділет"ақпараттық-құқықтық жүйесі мен бұқаралық ақпарат құралдарында ресми жариялануын, Маңғыстау облысы әкімдігінің интернет-ресурсында орналасуынқамтамасыз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С.Т. Алдашевқа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күнненбастапкүшінеенеді жәнеол алғашқы ресми жарияланған күніненкейінкүнтізбеліконкүн өткен соңқолданысқа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сәулет және</w:t>
      </w:r>
    </w:p>
    <w:p>
      <w:pPr>
        <w:spacing w:after="0"/>
        <w:ind w:left="0"/>
        <w:jc w:val="both"/>
      </w:pPr>
      <w:r>
        <w:rPr>
          <w:rFonts w:ascii="Times New Roman"/>
          <w:b w:val="false"/>
          <w:i w:val="false"/>
          <w:color w:val="000000"/>
          <w:sz w:val="28"/>
        </w:rPr>
        <w:t>
      қала құрылысы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 Жайлау</w:t>
      </w:r>
    </w:p>
    <w:p>
      <w:pPr>
        <w:spacing w:after="0"/>
        <w:ind w:left="0"/>
        <w:jc w:val="both"/>
      </w:pPr>
      <w:r>
        <w:rPr>
          <w:rFonts w:ascii="Times New Roman"/>
          <w:b w:val="false"/>
          <w:i w:val="false"/>
          <w:color w:val="000000"/>
          <w:sz w:val="28"/>
        </w:rPr>
        <w:t>
      28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 № 331</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08.07.2016 </w:t>
      </w:r>
      <w:r>
        <w:rPr>
          <w:rFonts w:ascii="Times New Roman"/>
          <w:b w:val="false"/>
          <w:i w:val="false"/>
          <w:color w:val="ff0000"/>
          <w:sz w:val="28"/>
        </w:rPr>
        <w:t>№ 208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 регламенттің тақырыбы жаңа редакцияда - Маңғыстау облысы әкімдігінің 14.12.2016 № 373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8" w:id="5"/>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мемлекеттік қызметі Маңғыстау облысының қалалары мен аудандарының сәулет және қала құрылысы бөлімдерімен (бұдан әрі - көрсетілетін қызметті беруші) көрсетіледі.</w:t>
      </w:r>
    </w:p>
    <w:bookmarkEnd w:id="5"/>
    <w:bookmarkStart w:name="z9" w:id="6"/>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bookmarkEnd w:id="6"/>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
    <w:bookmarkStart w:name="z11" w:id="8"/>
    <w:p>
      <w:pPr>
        <w:spacing w:after="0"/>
        <w:ind w:left="0"/>
        <w:jc w:val="both"/>
      </w:pPr>
      <w:r>
        <w:rPr>
          <w:rFonts w:ascii="Times New Roman"/>
          <w:b w:val="false"/>
          <w:i w:val="false"/>
          <w:color w:val="000000"/>
          <w:sz w:val="28"/>
        </w:rPr>
        <w:t>
      2) www.e.gov.kz "электрондық үкімет" веб - порталы (бұдан әрі - портал) арқылы жүзеге асырылады.</w:t>
      </w:r>
    </w:p>
    <w:bookmarkEnd w:id="8"/>
    <w:bookmarkStart w:name="z12" w:id="9"/>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xml:space="preserve">
      4. Мемлекеттік қызметті көрсету нәтижесі келесі анықтамалардың бірі: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№257 бұйрығына өзгерістер енгізу туралы" Қазақстан Республикасы Ұлттық экономика министрінің міндетін атқарушының 2016 жылғы 21 қаңтардағы </w:t>
      </w:r>
      <w:r>
        <w:rPr>
          <w:rFonts w:ascii="Times New Roman"/>
          <w:b w:val="false"/>
          <w:i w:val="false"/>
          <w:color w:val="000000"/>
          <w:sz w:val="28"/>
        </w:rPr>
        <w:t>№23</w:t>
      </w:r>
      <w:r>
        <w:rPr>
          <w:rFonts w:ascii="Times New Roman"/>
          <w:b w:val="false"/>
          <w:i w:val="false"/>
          <w:color w:val="000000"/>
          <w:sz w:val="28"/>
        </w:rPr>
        <w:t xml:space="preserve"> бұйрығына (Нормативтік құқықтық актілерді мемлекеттік тіркеу тізілімінде №13160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10"/>
    <w:bookmarkStart w:name="z14" w:id="11"/>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5" w:id="12"/>
    <w:p>
      <w:pPr>
        <w:spacing w:after="0"/>
        <w:ind w:left="0"/>
        <w:jc w:val="both"/>
      </w:pPr>
      <w:r>
        <w:rPr>
          <w:rFonts w:ascii="Times New Roman"/>
          <w:b w:val="false"/>
          <w:i w:val="false"/>
          <w:color w:val="000000"/>
          <w:sz w:val="28"/>
        </w:rPr>
        <w:t xml:space="preserve">
      6. Көрсетілетін қызметті алушының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(бұдан әрі-өтініш)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bookmarkEnd w:id="12"/>
    <w:bookmarkStart w:name="z16" w:id="1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3"/>
    <w:bookmarkStart w:name="z17" w:id="14"/>
    <w:p>
      <w:pPr>
        <w:spacing w:after="0"/>
        <w:ind w:left="0"/>
        <w:jc w:val="both"/>
      </w:pPr>
      <w:r>
        <w:rPr>
          <w:rFonts w:ascii="Times New Roman"/>
          <w:b w:val="false"/>
          <w:i w:val="false"/>
          <w:color w:val="000000"/>
          <w:sz w:val="28"/>
        </w:rPr>
        <w:t>
      1) "Мекенжай тіркелімі" ақпараттық жүйесінде (бұдан әрі - 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p>
    <w:bookmarkEnd w:id="14"/>
    <w:bookmarkStart w:name="z18" w:id="15"/>
    <w:p>
      <w:pPr>
        <w:spacing w:after="0"/>
        <w:ind w:left="0"/>
        <w:jc w:val="both"/>
      </w:pPr>
      <w:r>
        <w:rPr>
          <w:rFonts w:ascii="Times New Roman"/>
          <w:b w:val="false"/>
          <w:i w:val="false"/>
          <w:color w:val="000000"/>
          <w:sz w:val="28"/>
        </w:rPr>
        <w:t>
      көрсетілетін қызметті берушінің маманы өтінішті түскен сәттен бастап 15 (он бес) минут ішінде оларды тіркейді және көрсетілетін қызметті берушінің басшысына жолдайды;</w:t>
      </w:r>
    </w:p>
    <w:bookmarkEnd w:id="15"/>
    <w:bookmarkStart w:name="z19" w:id="16"/>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16"/>
    <w:bookmarkStart w:name="z20" w:id="17"/>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өтінішті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bookmarkEnd w:id="17"/>
    <w:bookmarkStart w:name="z21" w:id="18"/>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18"/>
    <w:bookmarkStart w:name="z22" w:id="19"/>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тіркейді және оларды Мемлекеттік корпорацияға жолдайды;</w:t>
      </w:r>
    </w:p>
    <w:bookmarkEnd w:id="19"/>
    <w:bookmarkStart w:name="z23" w:id="20"/>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20"/>
    <w:bookmarkStart w:name="z24" w:id="21"/>
    <w:p>
      <w:pPr>
        <w:spacing w:after="0"/>
        <w:ind w:left="0"/>
        <w:jc w:val="both"/>
      </w:pPr>
      <w:r>
        <w:rPr>
          <w:rFonts w:ascii="Times New Roman"/>
          <w:b w:val="false"/>
          <w:i w:val="false"/>
          <w:color w:val="000000"/>
          <w:sz w:val="28"/>
        </w:rPr>
        <w:t>
      көрсетілетін қызметті берушінің кеңсе маманы өтініш түскен сәттен бастап 15 (он бес) минут ішінде оларды тіркейді және көрсетілетін қызметті берушінің басшысына жолдайды;</w:t>
      </w:r>
    </w:p>
    <w:bookmarkEnd w:id="21"/>
    <w:bookmarkStart w:name="z25" w:id="22"/>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22"/>
    <w:bookmarkStart w:name="z26" w:id="23"/>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өтінішті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bookmarkEnd w:id="23"/>
    <w:bookmarkStart w:name="z27" w:id="24"/>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bookmarkEnd w:id="24"/>
    <w:bookmarkStart w:name="z28" w:id="25"/>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тіркейді және оларды Мемлекеттік корпорацияға жолдайды;</w:t>
      </w:r>
    </w:p>
    <w:bookmarkEnd w:id="25"/>
    <w:bookmarkStart w:name="z29" w:id="26"/>
    <w:p>
      <w:pPr>
        <w:spacing w:after="0"/>
        <w:ind w:left="0"/>
        <w:jc w:val="both"/>
      </w:pPr>
      <w:r>
        <w:rPr>
          <w:rFonts w:ascii="Times New Roman"/>
          <w:b w:val="false"/>
          <w:i w:val="false"/>
          <w:color w:val="000000"/>
          <w:sz w:val="28"/>
        </w:rPr>
        <w:t>
      жылжымайтын мүлік объектісінің мекенжайын нақытлау бойынша анықтаманы берген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26"/>
    <w:bookmarkStart w:name="z30" w:id="27"/>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27"/>
    <w:bookmarkStart w:name="z31" w:id="28"/>
    <w:p>
      <w:pPr>
        <w:spacing w:after="0"/>
        <w:ind w:left="0"/>
        <w:jc w:val="both"/>
      </w:pPr>
      <w:r>
        <w:rPr>
          <w:rFonts w:ascii="Times New Roman"/>
          <w:b w:val="false"/>
          <w:i w:val="false"/>
          <w:color w:val="000000"/>
          <w:sz w:val="28"/>
        </w:rPr>
        <w:t xml:space="preserve">
      1) жылжымайтын мүлік объектісінің мекенжайын (МТАЖ жылжымайтын мүлік объектісінің мекенжайын өзгерту туралы мұрағаттық мәліметтер жоқ болған кезде) нақтылау кезінде: </w:t>
      </w:r>
    </w:p>
    <w:bookmarkEnd w:id="28"/>
    <w:bookmarkStart w:name="z32" w:id="29"/>
    <w:p>
      <w:pPr>
        <w:spacing w:after="0"/>
        <w:ind w:left="0"/>
        <w:jc w:val="both"/>
      </w:pPr>
      <w:r>
        <w:rPr>
          <w:rFonts w:ascii="Times New Roman"/>
          <w:b w:val="false"/>
          <w:i w:val="false"/>
          <w:color w:val="000000"/>
          <w:sz w:val="28"/>
        </w:rPr>
        <w:t>
      өтінішті тіркеу және оларды көрсетілетін қызметті берушінің басшысына жолдау;</w:t>
      </w:r>
    </w:p>
    <w:bookmarkEnd w:id="29"/>
    <w:bookmarkStart w:name="z33" w:id="30"/>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орындаушысына жолау;</w:t>
      </w:r>
    </w:p>
    <w:bookmarkEnd w:id="30"/>
    <w:bookmarkStart w:name="z34" w:id="31"/>
    <w:p>
      <w:pPr>
        <w:spacing w:after="0"/>
        <w:ind w:left="0"/>
        <w:jc w:val="both"/>
      </w:pPr>
      <w:r>
        <w:rPr>
          <w:rFonts w:ascii="Times New Roman"/>
          <w:b w:val="false"/>
          <w:i w:val="false"/>
          <w:color w:val="000000"/>
          <w:sz w:val="28"/>
        </w:rPr>
        <w:t>
      өтінішті тексеру және МТАЖ-да тіркеу. Анықтаманы дайындау және қол қою үшін көрсетілетін қызметті берушінің басшысына жолдау;</w:t>
      </w:r>
    </w:p>
    <w:bookmarkEnd w:id="31"/>
    <w:bookmarkStart w:name="z35" w:id="32"/>
    <w:p>
      <w:pPr>
        <w:spacing w:after="0"/>
        <w:ind w:left="0"/>
        <w:jc w:val="both"/>
      </w:pPr>
      <w:r>
        <w:rPr>
          <w:rFonts w:ascii="Times New Roman"/>
          <w:b w:val="false"/>
          <w:i w:val="false"/>
          <w:color w:val="000000"/>
          <w:sz w:val="28"/>
        </w:rPr>
        <w:t>
      анықтамаға қол қою және тіркеуге жолдау;</w:t>
      </w:r>
    </w:p>
    <w:bookmarkEnd w:id="32"/>
    <w:bookmarkStart w:name="z36" w:id="33"/>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33"/>
    <w:bookmarkStart w:name="z37" w:id="34"/>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34"/>
    <w:bookmarkStart w:name="z38" w:id="35"/>
    <w:p>
      <w:pPr>
        <w:spacing w:after="0"/>
        <w:ind w:left="0"/>
        <w:jc w:val="both"/>
      </w:pPr>
      <w:r>
        <w:rPr>
          <w:rFonts w:ascii="Times New Roman"/>
          <w:b w:val="false"/>
          <w:i w:val="false"/>
          <w:color w:val="000000"/>
          <w:sz w:val="28"/>
        </w:rPr>
        <w:t>
      өтінішті тіркеу және оларды көрсетілетін қызметті берушінің басшысына жолдау;</w:t>
      </w:r>
    </w:p>
    <w:bookmarkEnd w:id="35"/>
    <w:bookmarkStart w:name="z39" w:id="36"/>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орындауашысына жолдау;</w:t>
      </w:r>
    </w:p>
    <w:bookmarkEnd w:id="36"/>
    <w:bookmarkStart w:name="z40" w:id="37"/>
    <w:p>
      <w:pPr>
        <w:spacing w:after="0"/>
        <w:ind w:left="0"/>
        <w:jc w:val="both"/>
      </w:pPr>
      <w:r>
        <w:rPr>
          <w:rFonts w:ascii="Times New Roman"/>
          <w:b w:val="false"/>
          <w:i w:val="false"/>
          <w:color w:val="000000"/>
          <w:sz w:val="28"/>
        </w:rPr>
        <w:t>
      ұсынылған өтінішті тексеру, мекенжайдың тіркеу кодын көрсете отырып және оны МТАЖ-да міндетті түрде тіркей отырып, жылжымайтын мүлік объектісінің орналасқан жеріне бару. Анықтаманы дайындау, қол қою үшін көрсетілетін қызметті берушінің басшысына жолдау;</w:t>
      </w:r>
    </w:p>
    <w:bookmarkEnd w:id="37"/>
    <w:bookmarkStart w:name="z41" w:id="38"/>
    <w:p>
      <w:pPr>
        <w:spacing w:after="0"/>
        <w:ind w:left="0"/>
        <w:jc w:val="both"/>
      </w:pPr>
      <w:r>
        <w:rPr>
          <w:rFonts w:ascii="Times New Roman"/>
          <w:b w:val="false"/>
          <w:i w:val="false"/>
          <w:color w:val="000000"/>
          <w:sz w:val="28"/>
        </w:rPr>
        <w:t>
      анықтамаға қол қою және тіркеуге жолдау;</w:t>
      </w:r>
    </w:p>
    <w:bookmarkEnd w:id="38"/>
    <w:bookmarkStart w:name="z42" w:id="39"/>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43" w:id="40"/>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44" w:id="41"/>
    <w:p>
      <w:pPr>
        <w:spacing w:after="0"/>
        <w:ind w:left="0"/>
        <w:jc w:val="both"/>
      </w:pPr>
      <w:r>
        <w:rPr>
          <w:rFonts w:ascii="Times New Roman"/>
          <w:b w:val="false"/>
          <w:i w:val="false"/>
          <w:color w:val="000000"/>
          <w:sz w:val="28"/>
        </w:rPr>
        <w:t>
      1) көрсетілетін қызметті берушінің кеңсе маманы;</w:t>
      </w:r>
    </w:p>
    <w:bookmarkEnd w:id="41"/>
    <w:bookmarkStart w:name="z45" w:id="42"/>
    <w:p>
      <w:pPr>
        <w:spacing w:after="0"/>
        <w:ind w:left="0"/>
        <w:jc w:val="both"/>
      </w:pPr>
      <w:r>
        <w:rPr>
          <w:rFonts w:ascii="Times New Roman"/>
          <w:b w:val="false"/>
          <w:i w:val="false"/>
          <w:color w:val="000000"/>
          <w:sz w:val="28"/>
        </w:rPr>
        <w:t xml:space="preserve">
      2) көрсетілетін қызметті берушінің басшысы; </w:t>
      </w:r>
    </w:p>
    <w:bookmarkEnd w:id="42"/>
    <w:bookmarkStart w:name="z46"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47" w:id="44"/>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рәзімдердің (іс-қимылдың) реттілігін сипаттау:</w:t>
      </w:r>
    </w:p>
    <w:bookmarkEnd w:id="44"/>
    <w:bookmarkStart w:name="z48" w:id="45"/>
    <w:p>
      <w:pPr>
        <w:spacing w:after="0"/>
        <w:ind w:left="0"/>
        <w:jc w:val="both"/>
      </w:pPr>
      <w:r>
        <w:rPr>
          <w:rFonts w:ascii="Times New Roman"/>
          <w:b w:val="false"/>
          <w:i w:val="false"/>
          <w:color w:val="000000"/>
          <w:sz w:val="28"/>
        </w:rPr>
        <w:t xml:space="preserve">
      1) жылжымайтын мүлік объектісінің мекенжайын (МТАЖ жылжымайтын мүлік объектісінің мекенжайын өзгерту туралы мұрағаттық мәліметтер жоқ болған кезде) нақтылау кезінде: </w:t>
      </w:r>
    </w:p>
    <w:bookmarkEnd w:id="45"/>
    <w:bookmarkStart w:name="z49" w:id="46"/>
    <w:p>
      <w:pPr>
        <w:spacing w:after="0"/>
        <w:ind w:left="0"/>
        <w:jc w:val="both"/>
      </w:pPr>
      <w:r>
        <w:rPr>
          <w:rFonts w:ascii="Times New Roman"/>
          <w:b w:val="false"/>
          <w:i w:val="false"/>
          <w:color w:val="000000"/>
          <w:sz w:val="28"/>
        </w:rPr>
        <w:t>
      мемлекеттік қызметті берушінің маманы өтінішті түскен сәттен бастап 15 (он бес) минут ішінде оларды тіркейді және көрсетілетін қызметті берушінің басшысына жолдайды;</w:t>
      </w:r>
    </w:p>
    <w:bookmarkEnd w:id="46"/>
    <w:bookmarkStart w:name="z50" w:id="47"/>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47"/>
    <w:bookmarkStart w:name="z51" w:id="48"/>
    <w:p>
      <w:pPr>
        <w:spacing w:after="0"/>
        <w:ind w:left="0"/>
        <w:jc w:val="both"/>
      </w:pPr>
      <w:r>
        <w:rPr>
          <w:rFonts w:ascii="Times New Roman"/>
          <w:b w:val="false"/>
          <w:i w:val="false"/>
          <w:color w:val="000000"/>
          <w:sz w:val="28"/>
        </w:rPr>
        <w:t>
      көрсетілетін қызметті берушінің жауапты орындаушысы 3 (үш) жұмыс күні ішінде ұсынылған өтінішті тексереді және МТАЖ-да жылжымайтын мүлік объектісінің мекенжайын нақтылайды, сондай-ақ анықтаманы әзірлейді және оларды қол қою үшін көрсетілетін қызметті берушінің басшысына жолдайды;</w:t>
      </w:r>
    </w:p>
    <w:bookmarkEnd w:id="48"/>
    <w:bookmarkStart w:name="z52" w:id="49"/>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49"/>
    <w:bookmarkStart w:name="z53" w:id="50"/>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тіркейді және оларды Мемлекеттік корпорацияға жолдайды;</w:t>
      </w:r>
    </w:p>
    <w:bookmarkEnd w:id="50"/>
    <w:bookmarkStart w:name="z54" w:id="51"/>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p>
    <w:bookmarkEnd w:id="51"/>
    <w:bookmarkStart w:name="z55" w:id="52"/>
    <w:p>
      <w:pPr>
        <w:spacing w:after="0"/>
        <w:ind w:left="0"/>
        <w:jc w:val="both"/>
      </w:pPr>
      <w:r>
        <w:rPr>
          <w:rFonts w:ascii="Times New Roman"/>
          <w:b w:val="false"/>
          <w:i w:val="false"/>
          <w:color w:val="000000"/>
          <w:sz w:val="28"/>
        </w:rPr>
        <w:t>
      көрсетілетін қызметті берушінің кеңсе маманы өтінішті түскен сәттен бастап 15 (он бес) минут ішінде оларды тіркейді және көрсетілетін қызметті берушінің басшысына жолдайды;</w:t>
      </w:r>
    </w:p>
    <w:bookmarkEnd w:id="52"/>
    <w:bookmarkStart w:name="z56" w:id="53"/>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53"/>
    <w:bookmarkStart w:name="z57" w:id="54"/>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күні ішінде ұсынылған өтінішті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әзірлейді және оларды қол қою үшін көрсетілетін қызметті берушінің басшысына жолдайды;</w:t>
      </w:r>
    </w:p>
    <w:bookmarkEnd w:id="54"/>
    <w:bookmarkStart w:name="z58" w:id="55"/>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55"/>
    <w:bookmarkStart w:name="z59" w:id="56"/>
    <w:p>
      <w:pPr>
        <w:spacing w:after="0"/>
        <w:ind w:left="0"/>
        <w:jc w:val="both"/>
      </w:pPr>
      <w:r>
        <w:rPr>
          <w:rFonts w:ascii="Times New Roman"/>
          <w:b w:val="false"/>
          <w:i w:val="false"/>
          <w:color w:val="000000"/>
          <w:sz w:val="28"/>
        </w:rPr>
        <w:t>
      көрсетілетін қызметті берушінің кеңсе маманы 15 (он бес) минут ішінде анықтаманы тіркейді және оларды Мемлекеттік корпорацияға жолдайды;</w:t>
      </w:r>
    </w:p>
    <w:bookmarkEnd w:id="56"/>
    <w:bookmarkStart w:name="z60" w:id="57"/>
    <w:p>
      <w:pPr>
        <w:spacing w:after="0"/>
        <w:ind w:left="0"/>
        <w:jc w:val="both"/>
      </w:pPr>
      <w:r>
        <w:rPr>
          <w:rFonts w:ascii="Times New Roman"/>
          <w:b w:val="false"/>
          <w:i w:val="false"/>
          <w:color w:val="000000"/>
          <w:sz w:val="28"/>
        </w:rPr>
        <w:t xml:space="preserve">
      3) жылжымайтын мүлік объектісінің мекенжайын нақтылау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берілген.</w:t>
      </w:r>
    </w:p>
    <w:bookmarkEnd w:id="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22" w:id="58"/>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58"/>
    <w:bookmarkStart w:name="z62" w:id="59"/>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корпорацияға тапсыру кезінде тиісті құжаттардың қабылданғаны туралы қолхат беріледі;</w:t>
      </w:r>
    </w:p>
    <w:bookmarkEnd w:id="59"/>
    <w:bookmarkStart w:name="z63" w:id="60"/>
    <w:p>
      <w:pPr>
        <w:spacing w:after="0"/>
        <w:ind w:left="0"/>
        <w:jc w:val="both"/>
      </w:pPr>
      <w:r>
        <w:rPr>
          <w:rFonts w:ascii="Times New Roman"/>
          <w:b w:val="false"/>
          <w:i w:val="false"/>
          <w:color w:val="000000"/>
          <w:sz w:val="28"/>
        </w:rPr>
        <w:t>
      2) Мемлекеттік корпорация қызметкері 5 (бес) минут ішінде көрсетілетін қызметті алушы ұсынған өтініштің дұрыс толтырылуын және құжаттар топтамасының толықтығын тексереді;</w:t>
      </w:r>
    </w:p>
    <w:bookmarkEnd w:id="60"/>
    <w:bookmarkStart w:name="z64" w:id="61"/>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 1 (бір) минут ішінде Мемлекеттік корпорация ықпалдастырылған ақпараттық жүйесінің автоматтандырылған жұмыс орнына (бұдан әрі-МКЫАЖАЖО) логин мен парольді (авторизациялау процесі) енгізуі;</w:t>
      </w:r>
    </w:p>
    <w:bookmarkEnd w:id="61"/>
    <w:bookmarkStart w:name="z65" w:id="62"/>
    <w:p>
      <w:pPr>
        <w:spacing w:after="0"/>
        <w:ind w:left="0"/>
        <w:jc w:val="both"/>
      </w:pPr>
      <w:r>
        <w:rPr>
          <w:rFonts w:ascii="Times New Roman"/>
          <w:b w:val="false"/>
          <w:i w:val="false"/>
          <w:color w:val="000000"/>
          <w:sz w:val="28"/>
        </w:rPr>
        <w:t>
      4)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сенімхаттың мәліметтері толтырылмайды) енгізуі;</w:t>
      </w:r>
    </w:p>
    <w:bookmarkEnd w:id="62"/>
    <w:bookmarkStart w:name="z66" w:id="63"/>
    <w:p>
      <w:pPr>
        <w:spacing w:after="0"/>
        <w:ind w:left="0"/>
        <w:jc w:val="both"/>
      </w:pPr>
      <w:r>
        <w:rPr>
          <w:rFonts w:ascii="Times New Roman"/>
          <w:b w:val="false"/>
          <w:i w:val="false"/>
          <w:color w:val="000000"/>
          <w:sz w:val="28"/>
        </w:rPr>
        <w:t>
      5)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63"/>
    <w:bookmarkStart w:name="z67" w:id="64"/>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p>
    <w:bookmarkEnd w:id="64"/>
    <w:bookmarkStart w:name="z68" w:id="65"/>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p>
    <w:bookmarkEnd w:id="65"/>
    <w:bookmarkStart w:name="z69" w:id="66"/>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ЭҮАШ АЖО) 1 (бір) минут ішінде жолдауы;</w:t>
      </w:r>
    </w:p>
    <w:bookmarkEnd w:id="66"/>
    <w:bookmarkStart w:name="z70" w:id="67"/>
    <w:p>
      <w:pPr>
        <w:spacing w:after="0"/>
        <w:ind w:left="0"/>
        <w:jc w:val="both"/>
      </w:pPr>
      <w:r>
        <w:rPr>
          <w:rFonts w:ascii="Times New Roman"/>
          <w:b w:val="false"/>
          <w:i w:val="false"/>
          <w:color w:val="000000"/>
          <w:sz w:val="28"/>
        </w:rPr>
        <w:t>
      9) 6-процесс - 1 (бір) минут ішінде ЭҮАШ АЖО-да электрондық құжатты тіркеу;</w:t>
      </w:r>
    </w:p>
    <w:bookmarkEnd w:id="67"/>
    <w:bookmarkStart w:name="z71" w:id="68"/>
    <w:p>
      <w:pPr>
        <w:spacing w:after="0"/>
        <w:ind w:left="0"/>
        <w:jc w:val="both"/>
      </w:pP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68"/>
    <w:bookmarkStart w:name="z72" w:id="69"/>
    <w:p>
      <w:pPr>
        <w:spacing w:after="0"/>
        <w:ind w:left="0"/>
        <w:jc w:val="both"/>
      </w:pPr>
      <w:r>
        <w:rPr>
          <w:rFonts w:ascii="Times New Roman"/>
          <w:b w:val="false"/>
          <w:i w:val="false"/>
          <w:color w:val="000000"/>
          <w:sz w:val="28"/>
        </w:rPr>
        <w:t>
      11) 7-процесс - көрсетілетін қызметті алушының 1 (бір)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69"/>
    <w:bookmarkStart w:name="z73" w:id="70"/>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(анықтама алу) 1 (бір) минут ішінде алуы.</w:t>
      </w:r>
    </w:p>
    <w:bookmarkEnd w:id="70"/>
    <w:bookmarkStart w:name="z74" w:id="71"/>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71"/>
    <w:bookmarkStart w:name="z75" w:id="72"/>
    <w:p>
      <w:pPr>
        <w:spacing w:after="0"/>
        <w:ind w:left="0"/>
        <w:jc w:val="both"/>
      </w:pPr>
      <w:r>
        <w:rPr>
          <w:rFonts w:ascii="Times New Roman"/>
          <w:b w:val="false"/>
          <w:i w:val="false"/>
          <w:color w:val="000000"/>
          <w:sz w:val="28"/>
        </w:rPr>
        <w:t>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72"/>
    <w:bookmarkStart w:name="z76" w:id="7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әрі-БСН), сондай-ақ паролі (порталда тіркелмеген көрсетілетін қызметті алушылар үшін іске асырылады) көмегімен порталда тіркеу жүргізеді;</w:t>
      </w:r>
    </w:p>
    <w:bookmarkEnd w:id="73"/>
    <w:bookmarkStart w:name="z77" w:id="74"/>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74"/>
    <w:bookmarkStart w:name="z78" w:id="75"/>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тексерілуі;</w:t>
      </w:r>
    </w:p>
    <w:bookmarkEnd w:id="75"/>
    <w:bookmarkStart w:name="z79" w:id="76"/>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76"/>
    <w:bookmarkStart w:name="z80" w:id="77"/>
    <w:p>
      <w:pPr>
        <w:spacing w:after="0"/>
        <w:ind w:left="0"/>
        <w:jc w:val="both"/>
      </w:pPr>
      <w:r>
        <w:rPr>
          <w:rFonts w:ascii="Times New Roman"/>
          <w:b w:val="false"/>
          <w:i w:val="false"/>
          <w:color w:val="000000"/>
          <w:sz w:val="28"/>
        </w:rPr>
        <w:t>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ЭСҚ тіркеу куәлігін таңдауы;</w:t>
      </w:r>
    </w:p>
    <w:bookmarkEnd w:id="77"/>
    <w:bookmarkStart w:name="z81" w:id="78"/>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78"/>
    <w:bookmarkStart w:name="z82" w:id="79"/>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қызметтен бас тарту жөнінде хабарлама қалыптастырылуы;</w:t>
      </w:r>
    </w:p>
    <w:bookmarkEnd w:id="79"/>
    <w:bookmarkStart w:name="z83" w:id="80"/>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80"/>
    <w:bookmarkStart w:name="z84" w:id="81"/>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p>
    <w:bookmarkEnd w:id="81"/>
    <w:bookmarkStart w:name="z85" w:id="8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p>
    <w:bookmarkEnd w:id="82"/>
    <w:bookmarkStart w:name="z86" w:id="83"/>
    <w:p>
      <w:pPr>
        <w:spacing w:after="0"/>
        <w:ind w:left="0"/>
        <w:jc w:val="both"/>
      </w:pPr>
      <w:r>
        <w:rPr>
          <w:rFonts w:ascii="Times New Roman"/>
          <w:b w:val="false"/>
          <w:i w:val="false"/>
          <w:color w:val="000000"/>
          <w:sz w:val="28"/>
        </w:rPr>
        <w:t xml:space="preserve">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w:t>
      </w:r>
    </w:p>
    <w:bookmarkEnd w:id="83"/>
    <w:bookmarkStart w:name="z87" w:id="84"/>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w:t>
      </w:r>
    </w:p>
    <w:bookmarkEnd w:id="84"/>
    <w:bookmarkStart w:name="z88" w:id="85"/>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85"/>
    <w:bookmarkStart w:name="z89" w:id="86"/>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аумағында жылжымайтын мүлік объектілерінің мекенжайын анықтау жөнінде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аумағында жылжымайтын мүлік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объектілерінің мекенжайын анықтау жөнінде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897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анықтау жөнінде анықтама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Start w:name="z90" w:id="87"/>
    <w:p>
      <w:pPr>
        <w:spacing w:after="0"/>
        <w:ind w:left="0"/>
        <w:jc w:val="both"/>
      </w:pPr>
      <w:r>
        <w:rPr>
          <w:rFonts w:ascii="Times New Roman"/>
          <w:b w:val="false"/>
          <w:i w:val="false"/>
          <w:color w:val="000000"/>
          <w:sz w:val="28"/>
        </w:rPr>
        <w:t>
      Мемлекеттік қызмет Мемлекеттік қорпорациясы арқылы көрсетілген жағдайда</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Мемлекеттік қызмет портал арқылы көрсетілген жағдайда</w:t>
      </w:r>
    </w:p>
    <w:bookmarkEnd w:id="88"/>
    <w:p>
      <w:pPr>
        <w:spacing w:after="0"/>
        <w:ind w:left="0"/>
        <w:jc w:val="left"/>
      </w:pP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896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654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 № 331</w:t>
            </w:r>
            <w:r>
              <w:br/>
            </w:r>
            <w:r>
              <w:rPr>
                <w:rFonts w:ascii="Times New Roman"/>
                <w:b w:val="false"/>
                <w:i w:val="false"/>
                <w:color w:val="000000"/>
                <w:sz w:val="20"/>
              </w:rPr>
              <w:t>қаулысымен бекітілген</w:t>
            </w:r>
          </w:p>
        </w:tc>
      </w:tr>
    </w:tbl>
    <w:bookmarkStart w:name="z229" w:id="89"/>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08.07.2016 </w:t>
      </w:r>
      <w:r>
        <w:rPr>
          <w:rFonts w:ascii="Times New Roman"/>
          <w:b w:val="false"/>
          <w:i w:val="false"/>
          <w:color w:val="ff0000"/>
          <w:sz w:val="28"/>
        </w:rPr>
        <w:t>№ 208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2" w:id="90"/>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 - мемлекеттік көрсетілетін қызмет) Маңғыстау облысының қалалары мен аудандарының сәулет және қала құрылысы бөлімдерімен (бұдан әрі - көрсетілетін қызметті беруші) көрсетіледі.</w:t>
      </w:r>
    </w:p>
    <w:bookmarkEnd w:id="90"/>
    <w:bookmarkStart w:name="z93" w:id="91"/>
    <w:p>
      <w:pPr>
        <w:spacing w:after="0"/>
        <w:ind w:left="0"/>
        <w:jc w:val="both"/>
      </w:pPr>
      <w:r>
        <w:rPr>
          <w:rFonts w:ascii="Times New Roman"/>
          <w:b w:val="false"/>
          <w:i w:val="false"/>
          <w:color w:val="000000"/>
          <w:sz w:val="28"/>
        </w:rPr>
        <w:t>
      2. . Құжаттарды қабылдау және мемлекеттік қызметті көрсету нәтижелерін беру:</w:t>
      </w:r>
    </w:p>
    <w:bookmarkEnd w:id="91"/>
    <w:bookmarkStart w:name="z94" w:id="92"/>
    <w:p>
      <w:pPr>
        <w:spacing w:after="0"/>
        <w:ind w:left="0"/>
        <w:jc w:val="both"/>
      </w:pPr>
      <w:r>
        <w:rPr>
          <w:rFonts w:ascii="Times New Roman"/>
          <w:b w:val="false"/>
          <w:i w:val="false"/>
          <w:color w:val="000000"/>
          <w:sz w:val="28"/>
        </w:rPr>
        <w:t>
      1) көрсетілетін қызметті берушінің кеңсесі;</w:t>
      </w:r>
    </w:p>
    <w:bookmarkEnd w:id="92"/>
    <w:bookmarkStart w:name="z95" w:id="93"/>
    <w:p>
      <w:pPr>
        <w:spacing w:after="0"/>
        <w:ind w:left="0"/>
        <w:jc w:val="both"/>
      </w:pPr>
      <w:r>
        <w:rPr>
          <w:rFonts w:ascii="Times New Roman"/>
          <w:b w:val="false"/>
          <w:i w:val="false"/>
          <w:color w:val="000000"/>
          <w:sz w:val="28"/>
        </w:rPr>
        <w:t xml:space="preserve">
      "Азаматтарға арналған үкімет" Мемлекеттік корпорациясы" </w:t>
      </w:r>
    </w:p>
    <w:bookmarkEnd w:id="93"/>
    <w:bookmarkStart w:name="z96" w:id="94"/>
    <w:p>
      <w:pPr>
        <w:spacing w:after="0"/>
        <w:ind w:left="0"/>
        <w:jc w:val="both"/>
      </w:pPr>
      <w:r>
        <w:rPr>
          <w:rFonts w:ascii="Times New Roman"/>
          <w:b w:val="false"/>
          <w:i w:val="false"/>
          <w:color w:val="000000"/>
          <w:sz w:val="28"/>
        </w:rPr>
        <w:t>
      коммерциялық емес акционерлік қоғамы (бұдан әрі - Мемлекеттік корпорация);</w:t>
      </w:r>
    </w:p>
    <w:bookmarkEnd w:id="94"/>
    <w:bookmarkStart w:name="z97" w:id="95"/>
    <w:p>
      <w:pPr>
        <w:spacing w:after="0"/>
        <w:ind w:left="0"/>
        <w:jc w:val="both"/>
      </w:pPr>
      <w:r>
        <w:rPr>
          <w:rFonts w:ascii="Times New Roman"/>
          <w:b w:val="false"/>
          <w:i w:val="false"/>
          <w:color w:val="000000"/>
          <w:sz w:val="28"/>
        </w:rPr>
        <w:t xml:space="preserve">
      www.egov.kz "электрондық үкімет" веб-порталы (бұдан әрі - портал) </w:t>
      </w:r>
    </w:p>
    <w:bookmarkEnd w:id="95"/>
    <w:bookmarkStart w:name="z98" w:id="96"/>
    <w:p>
      <w:pPr>
        <w:spacing w:after="0"/>
        <w:ind w:left="0"/>
        <w:jc w:val="both"/>
      </w:pPr>
      <w:r>
        <w:rPr>
          <w:rFonts w:ascii="Times New Roman"/>
          <w:b w:val="false"/>
          <w:i w:val="false"/>
          <w:color w:val="000000"/>
          <w:sz w:val="28"/>
        </w:rPr>
        <w:t>
      арқылы жүзеге асырылады.</w:t>
      </w:r>
    </w:p>
    <w:bookmarkEnd w:id="96"/>
    <w:bookmarkStart w:name="z99" w:id="97"/>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97"/>
    <w:bookmarkStart w:name="z100" w:id="98"/>
    <w:p>
      <w:pPr>
        <w:spacing w:after="0"/>
        <w:ind w:left="0"/>
        <w:jc w:val="both"/>
      </w:pPr>
      <w:r>
        <w:rPr>
          <w:rFonts w:ascii="Times New Roman"/>
          <w:b w:val="false"/>
          <w:i w:val="false"/>
          <w:color w:val="000000"/>
          <w:sz w:val="28"/>
        </w:rPr>
        <w:t xml:space="preserve">
      4. Көрсетілетін мемлекеттік қызметтің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бекітілген (бұдан әрі - стандарт), "Сәулет-жоспарлау тапсырмасын беру" мемлекеттік көрсетілетін қызметтер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және келесі бастапқы материалдарды:</w:t>
      </w:r>
    </w:p>
    <w:bookmarkEnd w:id="98"/>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схемаларын;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әкімдігінің 14.12.2016 </w:t>
      </w:r>
      <w:r>
        <w:rPr>
          <w:rFonts w:ascii="Times New Roman"/>
          <w:b w:val="false"/>
          <w:i w:val="false"/>
          <w:color w:val="000000"/>
          <w:sz w:val="28"/>
        </w:rPr>
        <w:t>№ 373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07" w:id="100"/>
    <w:p>
      <w:pPr>
        <w:spacing w:after="0"/>
        <w:ind w:left="0"/>
        <w:jc w:val="both"/>
      </w:pPr>
      <w:r>
        <w:rPr>
          <w:rFonts w:ascii="Times New Roman"/>
          <w:b w:val="false"/>
          <w:i w:val="false"/>
          <w:color w:val="000000"/>
          <w:sz w:val="28"/>
        </w:rPr>
        <w:t xml:space="preserve">
      6. Көрсетілетін қызметті алушының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(бұдан әрі-өтініш)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bookmarkEnd w:id="100"/>
    <w:bookmarkStart w:name="z108" w:id="101"/>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01"/>
    <w:bookmarkStart w:name="z109" w:id="102"/>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102"/>
    <w:bookmarkStart w:name="z110" w:id="103"/>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өтініш келіп түскен күні 30 (отыз) минуттың ішінде жолдайды;</w:t>
      </w:r>
    </w:p>
    <w:bookmarkEnd w:id="103"/>
    <w:bookmarkStart w:name="z111" w:id="104"/>
    <w:p>
      <w:pPr>
        <w:spacing w:after="0"/>
        <w:ind w:left="0"/>
        <w:jc w:val="both"/>
      </w:pPr>
      <w:r>
        <w:rPr>
          <w:rFonts w:ascii="Times New Roman"/>
          <w:b w:val="false"/>
          <w:i w:val="false"/>
          <w:color w:val="000000"/>
          <w:sz w:val="28"/>
        </w:rPr>
        <w:t xml:space="preserve">
      3) жауапты орындаушы келіп түскен өтінішті қарастыра отырып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жібереді - 5 (бес) жұмыс күні ішінде; </w:t>
      </w:r>
    </w:p>
    <w:bookmarkEnd w:id="10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жобалары бойынша:</w:t>
      </w:r>
    </w:p>
    <w:p>
      <w:pPr>
        <w:spacing w:after="0"/>
        <w:ind w:left="0"/>
        <w:jc w:val="both"/>
      </w:pPr>
      <w:r>
        <w:rPr>
          <w:rFonts w:ascii="Times New Roman"/>
          <w:b w:val="false"/>
          <w:i w:val="false"/>
          <w:color w:val="000000"/>
          <w:sz w:val="28"/>
        </w:rPr>
        <w:t>
      СЖТ және техникалық шарттарды беруге – 6 (алты) жұмыс күні;</w:t>
      </w:r>
    </w:p>
    <w:p>
      <w:pPr>
        <w:spacing w:after="0"/>
        <w:ind w:left="0"/>
        <w:jc w:val="both"/>
      </w:pPr>
      <w:r>
        <w:rPr>
          <w:rFonts w:ascii="Times New Roman"/>
          <w:b w:val="false"/>
          <w:i w:val="false"/>
          <w:color w:val="000000"/>
          <w:sz w:val="28"/>
        </w:rPr>
        <w:t xml:space="preserve">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жобалары бойынша:</w:t>
      </w:r>
    </w:p>
    <w:p>
      <w:pPr>
        <w:spacing w:after="0"/>
        <w:ind w:left="0"/>
        <w:jc w:val="both"/>
      </w:pPr>
      <w:r>
        <w:rPr>
          <w:rFonts w:ascii="Times New Roman"/>
          <w:b w:val="false"/>
          <w:i w:val="false"/>
          <w:color w:val="000000"/>
          <w:sz w:val="28"/>
        </w:rPr>
        <w:t>
      СЖТ және техникалық шарттарды беруге – 15 (он бес) жұмыс күні;</w:t>
      </w:r>
    </w:p>
    <w:p>
      <w:pPr>
        <w:spacing w:after="0"/>
        <w:ind w:left="0"/>
        <w:jc w:val="both"/>
      </w:pPr>
      <w:r>
        <w:rPr>
          <w:rFonts w:ascii="Times New Roman"/>
          <w:b w:val="false"/>
          <w:i w:val="false"/>
          <w:color w:val="000000"/>
          <w:sz w:val="28"/>
        </w:rPr>
        <w:t>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17 (он жеті) жұмыс күні, мемлекеттік көрсетілетін қызметтің нәтижесін дайындайды,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қарауды тоқтату туралы дәлелді жауап береді – 2 (екі) жұмыс күні;</w:t>
      </w:r>
    </w:p>
    <w:bookmarkStart w:name="z112" w:id="105"/>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105"/>
    <w:bookmarkStart w:name="z113" w:id="106"/>
    <w:p>
      <w:pPr>
        <w:spacing w:after="0"/>
        <w:ind w:left="0"/>
        <w:jc w:val="both"/>
      </w:pPr>
      <w:r>
        <w:rPr>
          <w:rFonts w:ascii="Times New Roman"/>
          <w:b w:val="false"/>
          <w:i w:val="false"/>
          <w:color w:val="000000"/>
          <w:sz w:val="28"/>
        </w:rPr>
        <w:t>
      5) көрсетілетін қызметті беруші кеңсесінің қызметкері тіркейді және</w:t>
      </w:r>
      <w:r>
        <w:rPr>
          <w:rFonts w:ascii="Times New Roman"/>
          <w:b w:val="false"/>
          <w:i w:val="false"/>
          <w:color w:val="000000"/>
          <w:sz w:val="28"/>
        </w:rPr>
        <w:t xml:space="preserve"> көрсетілетін қызметті алушыға мемлекеттік көрсетілетін қызметтің нәтижесін</w:t>
      </w:r>
      <w:r>
        <w:rPr>
          <w:rFonts w:ascii="Times New Roman"/>
          <w:b w:val="false"/>
          <w:i w:val="false"/>
          <w:color w:val="000000"/>
          <w:sz w:val="28"/>
        </w:rPr>
        <w:t xml:space="preserve"> 30 (отыз) минуттың ішінде 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әкімдігінің 14.12.2016 </w:t>
      </w:r>
      <w:r>
        <w:rPr>
          <w:rFonts w:ascii="Times New Roman"/>
          <w:b w:val="false"/>
          <w:i w:val="false"/>
          <w:color w:val="000000"/>
          <w:sz w:val="28"/>
        </w:rPr>
        <w:t>№ 373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107"/>
    <w:bookmarkStart w:name="z117" w:id="108"/>
    <w:p>
      <w:pPr>
        <w:spacing w:after="0"/>
        <w:ind w:left="0"/>
        <w:jc w:val="both"/>
      </w:pPr>
      <w:r>
        <w:rPr>
          <w:rFonts w:ascii="Times New Roman"/>
          <w:b w:val="false"/>
          <w:i w:val="false"/>
          <w:color w:val="000000"/>
          <w:sz w:val="28"/>
        </w:rPr>
        <w:t>
      1) кіріс нөмірі бар тіркелген өтініш;</w:t>
      </w:r>
    </w:p>
    <w:bookmarkEnd w:id="108"/>
    <w:bookmarkStart w:name="z118" w:id="109"/>
    <w:p>
      <w:pPr>
        <w:spacing w:after="0"/>
        <w:ind w:left="0"/>
        <w:jc w:val="both"/>
      </w:pPr>
      <w:r>
        <w:rPr>
          <w:rFonts w:ascii="Times New Roman"/>
          <w:b w:val="false"/>
          <w:i w:val="false"/>
          <w:color w:val="000000"/>
          <w:sz w:val="28"/>
        </w:rPr>
        <w:t>
      2) басшының бұрыштамасы;</w:t>
      </w:r>
    </w:p>
    <w:bookmarkEnd w:id="109"/>
    <w:bookmarkStart w:name="z119" w:id="110"/>
    <w:p>
      <w:pPr>
        <w:spacing w:after="0"/>
        <w:ind w:left="0"/>
        <w:jc w:val="both"/>
      </w:pPr>
      <w:r>
        <w:rPr>
          <w:rFonts w:ascii="Times New Roman"/>
          <w:b w:val="false"/>
          <w:i w:val="false"/>
          <w:color w:val="000000"/>
          <w:sz w:val="28"/>
        </w:rPr>
        <w:t>
      3) мемлекеттік көрсетілетін қызметтің дайын нәтижесі;</w:t>
      </w:r>
    </w:p>
    <w:bookmarkEnd w:id="110"/>
    <w:bookmarkStart w:name="z120" w:id="111"/>
    <w:p>
      <w:pPr>
        <w:spacing w:after="0"/>
        <w:ind w:left="0"/>
        <w:jc w:val="both"/>
      </w:pPr>
      <w:r>
        <w:rPr>
          <w:rFonts w:ascii="Times New Roman"/>
          <w:b w:val="false"/>
          <w:i w:val="false"/>
          <w:color w:val="000000"/>
          <w:sz w:val="28"/>
        </w:rPr>
        <w:t>
      4) мемлекеттік көрсетілетін қызметтің қол қойылған нәтижесі;</w:t>
      </w:r>
    </w:p>
    <w:bookmarkEnd w:id="111"/>
    <w:bookmarkStart w:name="z121" w:id="112"/>
    <w:p>
      <w:pPr>
        <w:spacing w:after="0"/>
        <w:ind w:left="0"/>
        <w:jc w:val="both"/>
      </w:pPr>
      <w:r>
        <w:rPr>
          <w:rFonts w:ascii="Times New Roman"/>
          <w:b w:val="false"/>
          <w:i w:val="false"/>
          <w:color w:val="000000"/>
          <w:sz w:val="28"/>
        </w:rPr>
        <w:t>
      5) мемлекеттік көрсетілетін қызметтің нәтижесін көрсетілетін қызметті алушыға беру.</w:t>
      </w:r>
    </w:p>
    <w:bookmarkEnd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22" w:id="113"/>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113"/>
    <w:bookmarkStart w:name="z123" w:id="11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4"/>
    <w:bookmarkStart w:name="z124"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125" w:id="116"/>
    <w:p>
      <w:pPr>
        <w:spacing w:after="0"/>
        <w:ind w:left="0"/>
        <w:jc w:val="both"/>
      </w:pPr>
      <w:r>
        <w:rPr>
          <w:rFonts w:ascii="Times New Roman"/>
          <w:b w:val="false"/>
          <w:i w:val="false"/>
          <w:color w:val="000000"/>
          <w:sz w:val="28"/>
        </w:rPr>
        <w:t>
      3) жауапты орындаушы.</w:t>
      </w:r>
    </w:p>
    <w:bookmarkEnd w:id="116"/>
    <w:bookmarkStart w:name="z126" w:id="117"/>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End w:id="117"/>
    <w:bookmarkStart w:name="z127" w:id="118"/>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басшыға 30 (отыз) минуттың ішінде өтініш келіп түскен күні береді;</w:t>
      </w:r>
    </w:p>
    <w:bookmarkEnd w:id="118"/>
    <w:bookmarkStart w:name="z128" w:id="119"/>
    <w:p>
      <w:pPr>
        <w:spacing w:after="0"/>
        <w:ind w:left="0"/>
        <w:jc w:val="both"/>
      </w:pPr>
      <w:r>
        <w:rPr>
          <w:rFonts w:ascii="Times New Roman"/>
          <w:b w:val="false"/>
          <w:i w:val="false"/>
          <w:color w:val="000000"/>
          <w:sz w:val="28"/>
        </w:rPr>
        <w:t>
      2) көрсетілетін қызметті берушінің басшысы бұрыштама қояды және орындау үшін жауапты орындаушыға 30 (отыз) минуттың ішінде өтініш келіп түскен күні жолдайды;</w:t>
      </w:r>
    </w:p>
    <w:bookmarkEnd w:id="119"/>
    <w:bookmarkStart w:name="z129" w:id="120"/>
    <w:p>
      <w:pPr>
        <w:spacing w:after="0"/>
        <w:ind w:left="0"/>
        <w:jc w:val="both"/>
      </w:pPr>
      <w:r>
        <w:rPr>
          <w:rFonts w:ascii="Times New Roman"/>
          <w:b w:val="false"/>
          <w:i w:val="false"/>
          <w:color w:val="000000"/>
          <w:sz w:val="28"/>
        </w:rPr>
        <w:t xml:space="preserve">
      3) жауапты орындаушы келіп түскен өтінішті қарастыра отырып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жібереді - 5 (бес) жұмыс күні ішінде; </w:t>
      </w:r>
    </w:p>
    <w:bookmarkEnd w:id="12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жобалары бойынша:</w:t>
      </w:r>
    </w:p>
    <w:p>
      <w:pPr>
        <w:spacing w:after="0"/>
        <w:ind w:left="0"/>
        <w:jc w:val="both"/>
      </w:pPr>
      <w:r>
        <w:rPr>
          <w:rFonts w:ascii="Times New Roman"/>
          <w:b w:val="false"/>
          <w:i w:val="false"/>
          <w:color w:val="000000"/>
          <w:sz w:val="28"/>
        </w:rPr>
        <w:t>
      СЖТ және техникалық шарттарды беруге – 6 (алты) жұмыс күні;</w:t>
      </w:r>
    </w:p>
    <w:p>
      <w:pPr>
        <w:spacing w:after="0"/>
        <w:ind w:left="0"/>
        <w:jc w:val="both"/>
      </w:pPr>
      <w:r>
        <w:rPr>
          <w:rFonts w:ascii="Times New Roman"/>
          <w:b w:val="false"/>
          <w:i w:val="false"/>
          <w:color w:val="000000"/>
          <w:sz w:val="28"/>
        </w:rPr>
        <w:t xml:space="preserve">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 жобалары бойынша:</w:t>
      </w:r>
    </w:p>
    <w:p>
      <w:pPr>
        <w:spacing w:after="0"/>
        <w:ind w:left="0"/>
        <w:jc w:val="both"/>
      </w:pPr>
      <w:r>
        <w:rPr>
          <w:rFonts w:ascii="Times New Roman"/>
          <w:b w:val="false"/>
          <w:i w:val="false"/>
          <w:color w:val="000000"/>
          <w:sz w:val="28"/>
        </w:rPr>
        <w:t>
      СЖТ және техникалық шарттарды беруге – 15 (он бес) жұмыс күні;</w:t>
      </w:r>
    </w:p>
    <w:p>
      <w:pPr>
        <w:spacing w:after="0"/>
        <w:ind w:left="0"/>
        <w:jc w:val="both"/>
      </w:pPr>
      <w:r>
        <w:rPr>
          <w:rFonts w:ascii="Times New Roman"/>
          <w:b w:val="false"/>
          <w:i w:val="false"/>
          <w:color w:val="000000"/>
          <w:sz w:val="28"/>
        </w:rPr>
        <w:t>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17 (он жеті) жұмыс күні, мемлекеттік көрсетілетін қызметтің нәтижесін дайындайды,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қарауды тоқтату туралы дәлелді жауап береді – 2 (екі) жұмыс күні;</w:t>
      </w:r>
    </w:p>
    <w:bookmarkStart w:name="z130" w:id="121"/>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30 (отыз) минуттың ішінде кеңсеге жолдайды;</w:t>
      </w:r>
    </w:p>
    <w:bookmarkEnd w:id="121"/>
    <w:bookmarkStart w:name="z131" w:id="122"/>
    <w:p>
      <w:pPr>
        <w:spacing w:after="0"/>
        <w:ind w:left="0"/>
        <w:jc w:val="both"/>
      </w:pPr>
      <w:r>
        <w:rPr>
          <w:rFonts w:ascii="Times New Roman"/>
          <w:b w:val="false"/>
          <w:i w:val="false"/>
          <w:color w:val="000000"/>
          <w:sz w:val="28"/>
        </w:rPr>
        <w:t>
      5) көрсетілетін қызметті беруші кеңсесінің қызметкері тіркейді және</w:t>
      </w:r>
    </w:p>
    <w:bookmarkEnd w:id="122"/>
    <w:bookmarkStart w:name="z132" w:id="123"/>
    <w:p>
      <w:pPr>
        <w:spacing w:after="0"/>
        <w:ind w:left="0"/>
        <w:jc w:val="both"/>
      </w:pPr>
      <w:r>
        <w:rPr>
          <w:rFonts w:ascii="Times New Roman"/>
          <w:b w:val="false"/>
          <w:i w:val="false"/>
          <w:color w:val="000000"/>
          <w:sz w:val="28"/>
        </w:rPr>
        <w:t>
       көрсетілетін қызметті алушға мемлекеттік көрсетілетін қызметтің нәтижесін 30 (отыз) минуттың ішінде береді.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 Маңғыстау облысы әкімдігінің 14.12.2016 </w:t>
      </w:r>
      <w:r>
        <w:rPr>
          <w:rFonts w:ascii="Times New Roman"/>
          <w:b w:val="false"/>
          <w:i w:val="false"/>
          <w:color w:val="000000"/>
          <w:sz w:val="28"/>
        </w:rPr>
        <w:t>№ 373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33" w:id="124"/>
    <w:p>
      <w:pPr>
        <w:spacing w:after="0"/>
        <w:ind w:left="0"/>
        <w:jc w:val="both"/>
      </w:pPr>
      <w:r>
        <w:rPr>
          <w:rFonts w:ascii="Times New Roman"/>
          <w:b w:val="false"/>
          <w:i w:val="false"/>
          <w:color w:val="000000"/>
          <w:sz w:val="28"/>
        </w:rPr>
        <w:t>
      11. Мемлекеттік копорацияға жүгіну тәртібінің сипаттамасы, көрсетілетін қызметті алушының сұранысын өңдеудің ұзақтығы:</w:t>
      </w:r>
    </w:p>
    <w:bookmarkEnd w:id="124"/>
    <w:bookmarkStart w:name="z134" w:id="125"/>
    <w:p>
      <w:pPr>
        <w:spacing w:after="0"/>
        <w:ind w:left="0"/>
        <w:jc w:val="both"/>
      </w:pPr>
      <w:r>
        <w:rPr>
          <w:rFonts w:ascii="Times New Roman"/>
          <w:b w:val="false"/>
          <w:i w:val="false"/>
          <w:color w:val="000000"/>
          <w:sz w:val="28"/>
        </w:rPr>
        <w:t xml:space="preserve">
      1) көрсетілетін қызметті алушы (немесе оның өкілі) Мемлекеттік корпорация қызметкеріне өтінішті ұсынады. Көрсетілетін қызметті алушыға (немесе оның өкіліне) барлық қажетті құжаттарды Мемлекеттік корпорацияға берген кезде тиісті құжаттардың қабылданғаны туралы қолхат беріледі; </w:t>
      </w:r>
    </w:p>
    <w:bookmarkEnd w:id="125"/>
    <w:bookmarkStart w:name="z135" w:id="126"/>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w:t>
      </w:r>
    </w:p>
    <w:bookmarkEnd w:id="126"/>
    <w:bookmarkStart w:name="z136" w:id="127"/>
    <w:p>
      <w:pPr>
        <w:spacing w:after="0"/>
        <w:ind w:left="0"/>
        <w:jc w:val="both"/>
      </w:pPr>
      <w:r>
        <w:rPr>
          <w:rFonts w:ascii="Times New Roman"/>
          <w:b w:val="false"/>
          <w:i w:val="false"/>
          <w:color w:val="000000"/>
          <w:sz w:val="28"/>
        </w:rPr>
        <w:t xml:space="preserve">
      3) 1-процесс - мемлекеттік көрсетілетін қызмет көрсету үшін Мемлекеттік корпорацияның қызметкері автоматтандырылған жұмыс орнына логин мен парольді (авторизациялау процесі) енгізуі; </w:t>
      </w:r>
    </w:p>
    <w:bookmarkEnd w:id="127"/>
    <w:bookmarkStart w:name="z137" w:id="128"/>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28"/>
    <w:bookmarkStart w:name="z138" w:id="129"/>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bookmarkEnd w:id="129"/>
    <w:bookmarkStart w:name="z139" w:id="130"/>
    <w:p>
      <w:pPr>
        <w:spacing w:after="0"/>
        <w:ind w:left="0"/>
        <w:jc w:val="both"/>
      </w:pPr>
      <w:r>
        <w:rPr>
          <w:rFonts w:ascii="Times New Roman"/>
          <w:b w:val="false"/>
          <w:i w:val="false"/>
          <w:color w:val="000000"/>
          <w:sz w:val="28"/>
        </w:rPr>
        <w:t xml:space="preserve">
       6) 1-шарт - ЖТМДҚ/ЗТМДҚ көрсетілетін қызметті алушының мәліметтерінің және БНАЖ сенімхат мәліметтерінің бар болуын тексеруі; </w:t>
      </w:r>
    </w:p>
    <w:bookmarkEnd w:id="130"/>
    <w:bookmarkStart w:name="z140" w:id="131"/>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131"/>
    <w:bookmarkStart w:name="z141" w:id="132"/>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w:t>
      </w:r>
    </w:p>
    <w:bookmarkEnd w:id="132"/>
    <w:bookmarkStart w:name="z142" w:id="133"/>
    <w:p>
      <w:pPr>
        <w:spacing w:after="0"/>
        <w:ind w:left="0"/>
        <w:jc w:val="both"/>
      </w:pPr>
      <w:r>
        <w:rPr>
          <w:rFonts w:ascii="Times New Roman"/>
          <w:b w:val="false"/>
          <w:i w:val="false"/>
          <w:color w:val="000000"/>
          <w:sz w:val="28"/>
        </w:rPr>
        <w:t xml:space="preserve">
      орнына (бұдан әрі - ЭҮАШ АЖО) жолдауы; </w:t>
      </w:r>
    </w:p>
    <w:bookmarkEnd w:id="133"/>
    <w:bookmarkStart w:name="z143" w:id="134"/>
    <w:p>
      <w:pPr>
        <w:spacing w:after="0"/>
        <w:ind w:left="0"/>
        <w:jc w:val="both"/>
      </w:pPr>
      <w:r>
        <w:rPr>
          <w:rFonts w:ascii="Times New Roman"/>
          <w:b w:val="false"/>
          <w:i w:val="false"/>
          <w:color w:val="000000"/>
          <w:sz w:val="28"/>
        </w:rPr>
        <w:t xml:space="preserve">
       9) 6-процесс - ЭҮАШ АЖО-да электрондық құжатты тіркеу; </w:t>
      </w:r>
    </w:p>
    <w:bookmarkEnd w:id="134"/>
    <w:bookmarkStart w:name="z144" w:id="135"/>
    <w:p>
      <w:pPr>
        <w:spacing w:after="0"/>
        <w:ind w:left="0"/>
        <w:jc w:val="both"/>
      </w:pPr>
      <w:r>
        <w:rPr>
          <w:rFonts w:ascii="Times New Roman"/>
          <w:b w:val="false"/>
          <w:i w:val="false"/>
          <w:color w:val="000000"/>
          <w:sz w:val="28"/>
        </w:rPr>
        <w:t xml:space="preserve">
      10) 2-шарт - көрсетілетін қызметті берушінің көрсетілетін қызметті </w:t>
      </w:r>
    </w:p>
    <w:bookmarkEnd w:id="135"/>
    <w:bookmarkStart w:name="z145" w:id="136"/>
    <w:p>
      <w:pPr>
        <w:spacing w:after="0"/>
        <w:ind w:left="0"/>
        <w:jc w:val="both"/>
      </w:pPr>
      <w:r>
        <w:rPr>
          <w:rFonts w:ascii="Times New Roman"/>
          <w:b w:val="false"/>
          <w:i w:val="false"/>
          <w:color w:val="000000"/>
          <w:sz w:val="28"/>
        </w:rPr>
        <w:t>
      алушының жалғаған құжаттар топтамасының сәйкестігін тексеруі (өңдеуі);</w:t>
      </w:r>
    </w:p>
    <w:bookmarkEnd w:id="136"/>
    <w:bookmarkStart w:name="z146" w:id="137"/>
    <w:p>
      <w:pPr>
        <w:spacing w:after="0"/>
        <w:ind w:left="0"/>
        <w:jc w:val="both"/>
      </w:pPr>
      <w:r>
        <w:rPr>
          <w:rFonts w:ascii="Times New Roman"/>
          <w:b w:val="false"/>
          <w:i w:val="false"/>
          <w:color w:val="000000"/>
          <w:sz w:val="28"/>
        </w:rPr>
        <w:t xml:space="preserve">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w:t>
      </w:r>
    </w:p>
    <w:bookmarkEnd w:id="137"/>
    <w:bookmarkStart w:name="z147" w:id="138"/>
    <w:p>
      <w:pPr>
        <w:spacing w:after="0"/>
        <w:ind w:left="0"/>
        <w:jc w:val="both"/>
      </w:pPr>
      <w:r>
        <w:rPr>
          <w:rFonts w:ascii="Times New Roman"/>
          <w:b w:val="false"/>
          <w:i w:val="false"/>
          <w:color w:val="000000"/>
          <w:sz w:val="28"/>
        </w:rPr>
        <w:t xml:space="preserve">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 </w:t>
      </w:r>
    </w:p>
    <w:bookmarkEnd w:id="138"/>
    <w:bookmarkStart w:name="z148" w:id="139"/>
    <w:p>
      <w:pPr>
        <w:spacing w:after="0"/>
        <w:ind w:left="0"/>
        <w:jc w:val="both"/>
      </w:pPr>
      <w:r>
        <w:rPr>
          <w:rFonts w:ascii="Times New Roman"/>
          <w:b w:val="false"/>
          <w:i w:val="false"/>
          <w:color w:val="000000"/>
          <w:sz w:val="28"/>
        </w:rPr>
        <w:t xml:space="preserve">
      Мемлекеттік қызметті көрсету мерзімдері Мемлекеттік корпорацияға құжаттардың топтамасын тапсырған сәттен бастап – 15 (он бес) немесе 17 (он жеті) жұмыс күні. </w:t>
      </w:r>
    </w:p>
    <w:bookmarkEnd w:id="139"/>
    <w:bookmarkStart w:name="z149" w:id="140"/>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140"/>
    <w:bookmarkStart w:name="z150" w:id="141"/>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 </w:t>
      </w:r>
    </w:p>
    <w:bookmarkEnd w:id="141"/>
    <w:bookmarkStart w:name="z151" w:id="142"/>
    <w:p>
      <w:pPr>
        <w:spacing w:after="0"/>
        <w:ind w:left="0"/>
        <w:jc w:val="both"/>
      </w:pPr>
      <w:r>
        <w:rPr>
          <w:rFonts w:ascii="Times New Roman"/>
          <w:b w:val="false"/>
          <w:i w:val="false"/>
          <w:color w:val="000000"/>
          <w:sz w:val="28"/>
        </w:rPr>
        <w:t xml:space="preserve">
      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w:t>
      </w:r>
    </w:p>
    <w:bookmarkEnd w:id="142"/>
    <w:bookmarkStart w:name="z152" w:id="143"/>
    <w:p>
      <w:pPr>
        <w:spacing w:after="0"/>
        <w:ind w:left="0"/>
        <w:jc w:val="both"/>
      </w:pPr>
      <w:r>
        <w:rPr>
          <w:rFonts w:ascii="Times New Roman"/>
          <w:b w:val="false"/>
          <w:i w:val="false"/>
          <w:color w:val="000000"/>
          <w:sz w:val="28"/>
        </w:rPr>
        <w:t xml:space="preserve">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 </w:t>
      </w:r>
    </w:p>
    <w:bookmarkEnd w:id="143"/>
    <w:bookmarkStart w:name="z153" w:id="144"/>
    <w:p>
      <w:pPr>
        <w:spacing w:after="0"/>
        <w:ind w:left="0"/>
        <w:jc w:val="both"/>
      </w:pPr>
      <w:r>
        <w:rPr>
          <w:rFonts w:ascii="Times New Roman"/>
          <w:b w:val="false"/>
          <w:i w:val="false"/>
          <w:color w:val="000000"/>
          <w:sz w:val="28"/>
        </w:rPr>
        <w:t xml:space="preserve">
      2) 1-процесс - көрсетілетін қызметті алу үшін көрсетілетін қызметті алушымен порталға ЖСН және (немесе) БСН және паролін (авторизациялау процесі) енгізу; </w:t>
      </w:r>
    </w:p>
    <w:bookmarkEnd w:id="144"/>
    <w:bookmarkStart w:name="z154" w:id="145"/>
    <w:p>
      <w:pPr>
        <w:spacing w:after="0"/>
        <w:ind w:left="0"/>
        <w:jc w:val="both"/>
      </w:pPr>
      <w:r>
        <w:rPr>
          <w:rFonts w:ascii="Times New Roman"/>
          <w:b w:val="false"/>
          <w:i w:val="false"/>
          <w:color w:val="000000"/>
          <w:sz w:val="28"/>
        </w:rPr>
        <w:t xml:space="preserve">
      3) 1-шарт - ЖСН және (немесе) БСН және пароль арқылы тіркелген көрсетілетін қызметті алушының мәліметтерінің дұрыстығы порталда тексерілуі; </w:t>
      </w:r>
    </w:p>
    <w:bookmarkEnd w:id="145"/>
    <w:bookmarkStart w:name="z155" w:id="146"/>
    <w:p>
      <w:pPr>
        <w:spacing w:after="0"/>
        <w:ind w:left="0"/>
        <w:jc w:val="both"/>
      </w:pPr>
      <w:r>
        <w:rPr>
          <w:rFonts w:ascii="Times New Roman"/>
          <w:b w:val="false"/>
          <w:i w:val="false"/>
          <w:color w:val="000000"/>
          <w:sz w:val="28"/>
        </w:rPr>
        <w:t xml:space="preserve">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 </w:t>
      </w:r>
    </w:p>
    <w:bookmarkEnd w:id="146"/>
    <w:bookmarkStart w:name="z156" w:id="147"/>
    <w:p>
      <w:pPr>
        <w:spacing w:after="0"/>
        <w:ind w:left="0"/>
        <w:jc w:val="both"/>
      </w:pPr>
      <w:r>
        <w:rPr>
          <w:rFonts w:ascii="Times New Roman"/>
          <w:b w:val="false"/>
          <w:i w:val="false"/>
          <w:color w:val="000000"/>
          <w:sz w:val="28"/>
        </w:rPr>
        <w:t xml:space="preserve">
      5) 3-процесс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ЭСҚ тіркеу куәлігін таңдауы; </w:t>
      </w:r>
    </w:p>
    <w:bookmarkEnd w:id="147"/>
    <w:bookmarkStart w:name="z157" w:id="148"/>
    <w:p>
      <w:pPr>
        <w:spacing w:after="0"/>
        <w:ind w:left="0"/>
        <w:jc w:val="both"/>
      </w:pPr>
      <w:r>
        <w:rPr>
          <w:rFonts w:ascii="Times New Roman"/>
          <w:b w:val="false"/>
          <w:i w:val="false"/>
          <w:color w:val="000000"/>
          <w:sz w:val="28"/>
        </w:rPr>
        <w:t xml:space="preserve">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 </w:t>
      </w:r>
    </w:p>
    <w:bookmarkEnd w:id="148"/>
    <w:bookmarkStart w:name="z158" w:id="149"/>
    <w:p>
      <w:pPr>
        <w:spacing w:after="0"/>
        <w:ind w:left="0"/>
        <w:jc w:val="both"/>
      </w:pPr>
      <w:r>
        <w:rPr>
          <w:rFonts w:ascii="Times New Roman"/>
          <w:b w:val="false"/>
          <w:i w:val="false"/>
          <w:color w:val="000000"/>
          <w:sz w:val="28"/>
        </w:rPr>
        <w:t xml:space="preserve">
      7) 4-процесс - көрсетілетін қызметті алушының ЭСҚ-мен расталмауына байланысты сұратылған мемлекеттік көрсетілетін қызметтен бас тарту жөнінде хабарлама қалыптастырылуы; </w:t>
      </w:r>
    </w:p>
    <w:bookmarkEnd w:id="149"/>
    <w:bookmarkStart w:name="z159" w:id="150"/>
    <w:p>
      <w:pPr>
        <w:spacing w:after="0"/>
        <w:ind w:left="0"/>
        <w:jc w:val="both"/>
      </w:pPr>
      <w:r>
        <w:rPr>
          <w:rFonts w:ascii="Times New Roman"/>
          <w:b w:val="false"/>
          <w:i w:val="false"/>
          <w:color w:val="000000"/>
          <w:sz w:val="28"/>
        </w:rPr>
        <w:t xml:space="preserve">
      8) 5-процесс - көрсетілетін қызметті беруші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 </w:t>
      </w:r>
    </w:p>
    <w:bookmarkEnd w:id="150"/>
    <w:bookmarkStart w:name="z160" w:id="151"/>
    <w:p>
      <w:pPr>
        <w:spacing w:after="0"/>
        <w:ind w:left="0"/>
        <w:jc w:val="both"/>
      </w:pPr>
      <w:r>
        <w:rPr>
          <w:rFonts w:ascii="Times New Roman"/>
          <w:b w:val="false"/>
          <w:i w:val="false"/>
          <w:color w:val="000000"/>
          <w:sz w:val="28"/>
        </w:rPr>
        <w:t xml:space="preserve">
      9) 3-шарт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 </w:t>
      </w:r>
    </w:p>
    <w:bookmarkEnd w:id="151"/>
    <w:bookmarkStart w:name="z161" w:id="152"/>
    <w:p>
      <w:pPr>
        <w:spacing w:after="0"/>
        <w:ind w:left="0"/>
        <w:jc w:val="both"/>
      </w:pPr>
      <w:r>
        <w:rPr>
          <w:rFonts w:ascii="Times New Roman"/>
          <w:b w:val="false"/>
          <w:i w:val="false"/>
          <w:color w:val="000000"/>
          <w:sz w:val="28"/>
        </w:rPr>
        <w:t xml:space="preserve">
      10) 6-процесс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 </w:t>
      </w:r>
    </w:p>
    <w:bookmarkEnd w:id="152"/>
    <w:bookmarkStart w:name="z162" w:id="153"/>
    <w:p>
      <w:pPr>
        <w:spacing w:after="0"/>
        <w:ind w:left="0"/>
        <w:jc w:val="both"/>
      </w:pPr>
      <w:r>
        <w:rPr>
          <w:rFonts w:ascii="Times New Roman"/>
          <w:b w:val="false"/>
          <w:i w:val="false"/>
          <w:color w:val="000000"/>
          <w:sz w:val="28"/>
        </w:rPr>
        <w:t xml:space="preserve">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w:t>
      </w:r>
    </w:p>
    <w:bookmarkEnd w:id="153"/>
    <w:bookmarkStart w:name="z163" w:id="154"/>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15 (он бес) немесе 17 (он жеті) жұмыс күні. </w:t>
      </w:r>
    </w:p>
    <w:bookmarkEnd w:id="154"/>
    <w:bookmarkStart w:name="z164" w:id="155"/>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155"/>
    <w:bookmarkStart w:name="z165" w:id="156"/>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56"/>
    <w:bookmarkStart w:name="z166" w:id="157"/>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"Сәулет-жобалау тапсырмасын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"Сәулет-жобалау тапсырмасын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6858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"Сәулет-жобалау тапсырмасын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Ескерту. 3 - қосымша жаңа редакцияда - Маңғыстау облысы әкімдігінің 14.12.2016 № 373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Мемлекеттік көрсетілетін қызметті берушінің кеңсесі арқылы көрсетілген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Мемлекеттік корпорациясы арқылы көрсетілген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08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088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 № 331</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08.07.2016 </w:t>
      </w:r>
      <w:r>
        <w:rPr>
          <w:rFonts w:ascii="Times New Roman"/>
          <w:b w:val="false"/>
          <w:i w:val="false"/>
          <w:color w:val="ff0000"/>
          <w:sz w:val="28"/>
        </w:rPr>
        <w:t>№ 208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 регламенттің тақырыбы жаңа редакцияда - Маңғыстау облысы әкімдігінің 14.12.2016 № 373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69" w:id="158"/>
    <w:p>
      <w:pPr>
        <w:spacing w:after="0"/>
        <w:ind w:left="0"/>
        <w:jc w:val="both"/>
      </w:pPr>
      <w:r>
        <w:rPr>
          <w:rFonts w:ascii="Times New Roman"/>
          <w:b w:val="false"/>
          <w:i w:val="false"/>
          <w:color w:val="000000"/>
          <w:sz w:val="28"/>
        </w:rPr>
        <w:t>
      1."Тіреу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 Маңғыстау облысының қалалары мен аудандарының жергілікті атқарушы органдарымен (бұдан әрі – көрсетілетін қызметті беруші) көрсетіледі.</w:t>
      </w:r>
    </w:p>
    <w:bookmarkEnd w:id="158"/>
    <w:bookmarkStart w:name="z170" w:id="159"/>
    <w:p>
      <w:pPr>
        <w:spacing w:after="0"/>
        <w:ind w:left="0"/>
        <w:jc w:val="both"/>
      </w:pPr>
      <w:r>
        <w:rPr>
          <w:rFonts w:ascii="Times New Roman"/>
          <w:b w:val="false"/>
          <w:i w:val="false"/>
          <w:color w:val="000000"/>
          <w:sz w:val="28"/>
        </w:rPr>
        <w:t>
      2.Құжаттарды қабылдау және мемлекеттік қызметті көрсету нәтижелерін беру:</w:t>
      </w:r>
    </w:p>
    <w:bookmarkEnd w:id="159"/>
    <w:bookmarkStart w:name="z171" w:id="160"/>
    <w:p>
      <w:pPr>
        <w:spacing w:after="0"/>
        <w:ind w:left="0"/>
        <w:jc w:val="both"/>
      </w:pPr>
      <w:r>
        <w:rPr>
          <w:rFonts w:ascii="Times New Roman"/>
          <w:b w:val="false"/>
          <w:i w:val="false"/>
          <w:color w:val="000000"/>
          <w:sz w:val="28"/>
        </w:rPr>
        <w:t>
      1) көрсетілетін қызметті берушінің кеңсесі;</w:t>
      </w:r>
    </w:p>
    <w:bookmarkEnd w:id="160"/>
    <w:bookmarkStart w:name="z172" w:id="16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1"/>
    <w:bookmarkStart w:name="z173" w:id="162"/>
    <w:p>
      <w:pPr>
        <w:spacing w:after="0"/>
        <w:ind w:left="0"/>
        <w:jc w:val="both"/>
      </w:pPr>
      <w:r>
        <w:rPr>
          <w:rFonts w:ascii="Times New Roman"/>
          <w:b w:val="false"/>
          <w:i w:val="false"/>
          <w:color w:val="000000"/>
          <w:sz w:val="28"/>
        </w:rPr>
        <w:t>
      3. Мемлекеттік қызметті көрсету нысаны: қағаз түрінде.</w:t>
      </w:r>
    </w:p>
    <w:bookmarkEnd w:id="162"/>
    <w:bookmarkStart w:name="z174" w:id="163"/>
    <w:p>
      <w:pPr>
        <w:spacing w:after="0"/>
        <w:ind w:left="0"/>
        <w:jc w:val="both"/>
      </w:pPr>
      <w:r>
        <w:rPr>
          <w:rFonts w:ascii="Times New Roman"/>
          <w:b w:val="false"/>
          <w:i w:val="false"/>
          <w:color w:val="000000"/>
          <w:sz w:val="28"/>
        </w:rPr>
        <w:t>
      4.Мемлекеттік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bookmarkEnd w:id="163"/>
    <w:bookmarkStart w:name="z175" w:id="164"/>
    <w:p>
      <w:pPr>
        <w:spacing w:after="0"/>
        <w:ind w:left="0"/>
        <w:jc w:val="both"/>
      </w:pPr>
      <w:r>
        <w:rPr>
          <w:rFonts w:ascii="Times New Roman"/>
          <w:b w:val="false"/>
          <w:i w:val="false"/>
          <w:color w:val="000000"/>
          <w:sz w:val="28"/>
        </w:rPr>
        <w:t>
      5.Мемлекеттік қызметті көрсету нәтижесін беру нысаны: қағаз түрінде.</w:t>
      </w:r>
    </w:p>
    <w:bookmarkEnd w:id="1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76" w:id="165"/>
    <w:p>
      <w:pPr>
        <w:spacing w:after="0"/>
        <w:ind w:left="0"/>
        <w:jc w:val="both"/>
      </w:pPr>
      <w:r>
        <w:rPr>
          <w:rFonts w:ascii="Times New Roman"/>
          <w:b w:val="false"/>
          <w:i w:val="false"/>
          <w:color w:val="000000"/>
          <w:sz w:val="28"/>
        </w:rPr>
        <w:t xml:space="preserve">
      6.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№257 бұйрығына өзгерістер енгізу туралы" Қазақстан Республикасы Ұлттық экономика министрінің міндетін атқарушының 2016 жылғы 21 қаңтардағы </w:t>
      </w:r>
      <w:r>
        <w:rPr>
          <w:rFonts w:ascii="Times New Roman"/>
          <w:b w:val="false"/>
          <w:i w:val="false"/>
          <w:color w:val="000000"/>
          <w:sz w:val="28"/>
        </w:rPr>
        <w:t>№23</w:t>
      </w:r>
      <w:r>
        <w:rPr>
          <w:rFonts w:ascii="Times New Roman"/>
          <w:b w:val="false"/>
          <w:i w:val="false"/>
          <w:color w:val="000000"/>
          <w:sz w:val="28"/>
        </w:rPr>
        <w:t xml:space="preserve"> бұйрығына (Нормативтік құқықтық актілерді мемлекеттік тіркеу тізілімінде №13160 болып тіркелген) бұйрығымен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 (бұдан әрі - өтініш) бар өтініші мемлекеттік қызмет көрсету бойынша рәсімді (іс-қимылды) бастауға негіздеме болып табылады.</w:t>
      </w:r>
    </w:p>
    <w:bookmarkEnd w:id="165"/>
    <w:bookmarkStart w:name="z177" w:id="16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66"/>
    <w:bookmarkStart w:name="z178" w:id="167"/>
    <w:p>
      <w:pPr>
        <w:spacing w:after="0"/>
        <w:ind w:left="0"/>
        <w:jc w:val="both"/>
      </w:pPr>
      <w:r>
        <w:rPr>
          <w:rFonts w:ascii="Times New Roman"/>
          <w:b w:val="false"/>
          <w:i w:val="false"/>
          <w:color w:val="000000"/>
          <w:sz w:val="28"/>
        </w:rPr>
        <w:t>
       1) көрсетілетін қызметті беруші кеңсесінің қызметкері өтінішті түскен күні 15 (он бес) минуттың ішінде тіркейді және басшыға береді;</w:t>
      </w:r>
    </w:p>
    <w:bookmarkEnd w:id="167"/>
    <w:bookmarkStart w:name="z179" w:id="168"/>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15 (он бес) минуттың ішінде таңдайды;</w:t>
      </w:r>
    </w:p>
    <w:bookmarkEnd w:id="168"/>
    <w:bookmarkStart w:name="z180" w:id="169"/>
    <w:p>
      <w:pPr>
        <w:spacing w:after="0"/>
        <w:ind w:left="0"/>
        <w:jc w:val="both"/>
      </w:pPr>
      <w:r>
        <w:rPr>
          <w:rFonts w:ascii="Times New Roman"/>
          <w:b w:val="false"/>
          <w:i w:val="false"/>
          <w:color w:val="000000"/>
          <w:sz w:val="28"/>
        </w:rPr>
        <w:t>
      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мемлекеттік көрсетілетін қызметтің нәтижесін 10 (он) жұмыс күні ішінде дайындайды және көрсетілетін қызметті берушінің басшысына қол қоюға жолдайды;</w:t>
      </w:r>
    </w:p>
    <w:bookmarkEnd w:id="169"/>
    <w:bookmarkStart w:name="z181" w:id="170"/>
    <w:p>
      <w:pPr>
        <w:spacing w:after="0"/>
        <w:ind w:left="0"/>
        <w:jc w:val="both"/>
      </w:pPr>
      <w:r>
        <w:rPr>
          <w:rFonts w:ascii="Times New Roman"/>
          <w:b w:val="false"/>
          <w:i w:val="false"/>
          <w:color w:val="000000"/>
          <w:sz w:val="28"/>
        </w:rPr>
        <w:t>
       4) көрсетілетін қызметті берушінің басшысы шешімге қол қояды қол қойылған күні 15 (он бес) минуттың ішінде кеңсеге жолдайды;</w:t>
      </w:r>
    </w:p>
    <w:bookmarkEnd w:id="170"/>
    <w:bookmarkStart w:name="z182" w:id="171"/>
    <w:p>
      <w:pPr>
        <w:spacing w:after="0"/>
        <w:ind w:left="0"/>
        <w:jc w:val="both"/>
      </w:pP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15 (он бес) минуттың ішінде береді.</w:t>
      </w:r>
    </w:p>
    <w:bookmarkEnd w:id="171"/>
    <w:bookmarkStart w:name="z183" w:id="172"/>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172"/>
    <w:bookmarkStart w:name="z184" w:id="173"/>
    <w:p>
      <w:pPr>
        <w:spacing w:after="0"/>
        <w:ind w:left="0"/>
        <w:jc w:val="both"/>
      </w:pPr>
      <w:r>
        <w:rPr>
          <w:rFonts w:ascii="Times New Roman"/>
          <w:b w:val="false"/>
          <w:i w:val="false"/>
          <w:color w:val="000000"/>
          <w:sz w:val="28"/>
        </w:rPr>
        <w:t>
      1) кіріс нөмірі бар тіркелген өтініш;</w:t>
      </w:r>
    </w:p>
    <w:bookmarkEnd w:id="173"/>
    <w:bookmarkStart w:name="z185" w:id="174"/>
    <w:p>
      <w:pPr>
        <w:spacing w:after="0"/>
        <w:ind w:left="0"/>
        <w:jc w:val="both"/>
      </w:pPr>
      <w:r>
        <w:rPr>
          <w:rFonts w:ascii="Times New Roman"/>
          <w:b w:val="false"/>
          <w:i w:val="false"/>
          <w:color w:val="000000"/>
          <w:sz w:val="28"/>
        </w:rPr>
        <w:t>
      2) басшының бұрыштамасы;</w:t>
      </w:r>
    </w:p>
    <w:bookmarkEnd w:id="174"/>
    <w:bookmarkStart w:name="z186" w:id="175"/>
    <w:p>
      <w:pPr>
        <w:spacing w:after="0"/>
        <w:ind w:left="0"/>
        <w:jc w:val="both"/>
      </w:pPr>
      <w:r>
        <w:rPr>
          <w:rFonts w:ascii="Times New Roman"/>
          <w:b w:val="false"/>
          <w:i w:val="false"/>
          <w:color w:val="000000"/>
          <w:sz w:val="28"/>
        </w:rPr>
        <w:t xml:space="preserve">
      3) мемлекеттік көрсетілетін қызметтің дайын нәтижесі; </w:t>
      </w:r>
    </w:p>
    <w:bookmarkEnd w:id="175"/>
    <w:bookmarkStart w:name="z187" w:id="176"/>
    <w:p>
      <w:pPr>
        <w:spacing w:after="0"/>
        <w:ind w:left="0"/>
        <w:jc w:val="both"/>
      </w:pPr>
      <w:r>
        <w:rPr>
          <w:rFonts w:ascii="Times New Roman"/>
          <w:b w:val="false"/>
          <w:i w:val="false"/>
          <w:color w:val="000000"/>
          <w:sz w:val="28"/>
        </w:rPr>
        <w:t>
      4) көрсетілетін қызметтің қол қойылған нәтижесі;</w:t>
      </w:r>
    </w:p>
    <w:bookmarkEnd w:id="176"/>
    <w:bookmarkStart w:name="z188" w:id="177"/>
    <w:p>
      <w:pPr>
        <w:spacing w:after="0"/>
        <w:ind w:left="0"/>
        <w:jc w:val="both"/>
      </w:pPr>
      <w:r>
        <w:rPr>
          <w:rFonts w:ascii="Times New Roman"/>
          <w:b w:val="false"/>
          <w:i w:val="false"/>
          <w:color w:val="000000"/>
          <w:sz w:val="28"/>
        </w:rPr>
        <w:t>
      5) көрсетілетін қызметті алушыға көрсетілетін қызметтің нәтижесін беру.</w:t>
      </w:r>
    </w:p>
    <w:bookmarkEnd w:id="1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89" w:id="17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178"/>
    <w:bookmarkStart w:name="z190" w:id="17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79"/>
    <w:bookmarkStart w:name="z191" w:id="180"/>
    <w:p>
      <w:pPr>
        <w:spacing w:after="0"/>
        <w:ind w:left="0"/>
        <w:jc w:val="both"/>
      </w:pPr>
      <w:r>
        <w:rPr>
          <w:rFonts w:ascii="Times New Roman"/>
          <w:b w:val="false"/>
          <w:i w:val="false"/>
          <w:color w:val="000000"/>
          <w:sz w:val="28"/>
        </w:rPr>
        <w:t xml:space="preserve">
      2) көрсетілетін қызметті берушінің басшысы; </w:t>
      </w:r>
    </w:p>
    <w:bookmarkEnd w:id="180"/>
    <w:bookmarkStart w:name="z192" w:id="181"/>
    <w:p>
      <w:pPr>
        <w:spacing w:after="0"/>
        <w:ind w:left="0"/>
        <w:jc w:val="both"/>
      </w:pPr>
      <w:r>
        <w:rPr>
          <w:rFonts w:ascii="Times New Roman"/>
          <w:b w:val="false"/>
          <w:i w:val="false"/>
          <w:color w:val="000000"/>
          <w:sz w:val="28"/>
        </w:rPr>
        <w:t>
      3) жауапты орындаушы.</w:t>
      </w:r>
    </w:p>
    <w:bookmarkEnd w:id="181"/>
    <w:bookmarkStart w:name="z193" w:id="182"/>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арасындағы өзара әрбір рәсімнің (іс-қимылдың) реттілігін сипаттау: </w:t>
      </w:r>
    </w:p>
    <w:bookmarkEnd w:id="182"/>
    <w:bookmarkStart w:name="z194" w:id="183"/>
    <w:p>
      <w:pPr>
        <w:spacing w:after="0"/>
        <w:ind w:left="0"/>
        <w:jc w:val="both"/>
      </w:pPr>
      <w:r>
        <w:rPr>
          <w:rFonts w:ascii="Times New Roman"/>
          <w:b w:val="false"/>
          <w:i w:val="false"/>
          <w:color w:val="000000"/>
          <w:sz w:val="28"/>
        </w:rPr>
        <w:t xml:space="preserve">
      1) көрсетілетін қызметті берушінің кеңсесінің қызметкері өтінішті 15 (он бес) минуттың ішінде тіркейді және басшыға береді; </w:t>
      </w:r>
    </w:p>
    <w:bookmarkEnd w:id="183"/>
    <w:bookmarkStart w:name="z195" w:id="184"/>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15 (он бес) минуттың ішінде таңдайды;</w:t>
      </w:r>
    </w:p>
    <w:bookmarkEnd w:id="184"/>
    <w:bookmarkStart w:name="z196" w:id="185"/>
    <w:p>
      <w:pPr>
        <w:spacing w:after="0"/>
        <w:ind w:left="0"/>
        <w:jc w:val="both"/>
      </w:pPr>
      <w:r>
        <w:rPr>
          <w:rFonts w:ascii="Times New Roman"/>
          <w:b w:val="false"/>
          <w:i w:val="false"/>
          <w:color w:val="000000"/>
          <w:sz w:val="28"/>
        </w:rPr>
        <w:t>
      3) жауапты орындаушы келіп түскен өтінішті қарастыра отырып өтініш беруші сауалнама парағын берген кезде бір мезгілде оны 5 (бес) жұмыс күні ішінде техникалық шарттар алу үшін инженерлiк және коммуналдық қамтамасыз ету бойынша қызмет көрсетушiлерге жібере отырып, мемлекеттік көрсетілетін қызметтің нәтижесін 10 (он) жұмыс күні ішінде дайындайды және көрсетілетін қызметті берушінің басшысына қол қоюға жолдайды;</w:t>
      </w:r>
    </w:p>
    <w:bookmarkEnd w:id="185"/>
    <w:bookmarkStart w:name="z197" w:id="186"/>
    <w:p>
      <w:pPr>
        <w:spacing w:after="0"/>
        <w:ind w:left="0"/>
        <w:jc w:val="both"/>
      </w:pPr>
      <w:r>
        <w:rPr>
          <w:rFonts w:ascii="Times New Roman"/>
          <w:b w:val="false"/>
          <w:i w:val="false"/>
          <w:color w:val="000000"/>
          <w:sz w:val="28"/>
        </w:rPr>
        <w:t>
      4) көрсетілетін қызметті берушінің басшысы шешімге қол қояды және қол қойылған күні 15 (он бес) минуттың ішінде кеңсеге жолдайды;</w:t>
      </w:r>
    </w:p>
    <w:bookmarkEnd w:id="186"/>
    <w:bookmarkStart w:name="z198" w:id="187"/>
    <w:p>
      <w:pPr>
        <w:spacing w:after="0"/>
        <w:ind w:left="0"/>
        <w:jc w:val="both"/>
      </w:pPr>
      <w:r>
        <w:rPr>
          <w:rFonts w:ascii="Times New Roman"/>
          <w:b w:val="false"/>
          <w:i w:val="false"/>
          <w:color w:val="000000"/>
          <w:sz w:val="28"/>
        </w:rPr>
        <w:t>
      5) көрсетілетін қызметті беруші кеңсесінің қызметкері шешімді тіркейді және көрсетілетін қызметті алушыға 15 (он бес) минуттың ішінде береді.</w:t>
      </w:r>
    </w:p>
    <w:bookmarkEnd w:id="1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99" w:id="188"/>
    <w:p>
      <w:pPr>
        <w:spacing w:after="0"/>
        <w:ind w:left="0"/>
        <w:jc w:val="both"/>
      </w:pPr>
      <w:r>
        <w:rPr>
          <w:rFonts w:ascii="Times New Roman"/>
          <w:b w:val="false"/>
          <w:i w:val="false"/>
          <w:color w:val="000000"/>
          <w:sz w:val="28"/>
        </w:rPr>
        <w:t xml:space="preserve">
      11. Мемлекеттік корпорацияға жүгіну тәртібінің сипаттамасы, көрсетілетін қызметті алушының сұранысын өңдеудің ұзақтығы: </w:t>
      </w:r>
    </w:p>
    <w:bookmarkEnd w:id="188"/>
    <w:bookmarkStart w:name="z200" w:id="189"/>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 қызметкеріне өтінішті ұсынады. Көрсетілетін қызметті алушы (немесе оның өкілі) барлық қажетті құжаттарды Мемлекеттік корпорация берген кезде тиісті құжаттардың қабылданғаны туралы қолхат беріледі;</w:t>
      </w:r>
    </w:p>
    <w:bookmarkEnd w:id="189"/>
    <w:bookmarkStart w:name="z201" w:id="190"/>
    <w:p>
      <w:pPr>
        <w:spacing w:after="0"/>
        <w:ind w:left="0"/>
        <w:jc w:val="both"/>
      </w:pPr>
      <w:r>
        <w:rPr>
          <w:rFonts w:ascii="Times New Roman"/>
          <w:b w:val="false"/>
          <w:i w:val="false"/>
          <w:color w:val="000000"/>
          <w:sz w:val="28"/>
        </w:rPr>
        <w:t xml:space="preserve">
      2) Мемлекеттік корпорация қызметкері көрсетілетін қызметті алушы ұсынған өтініштің дұрыс толтырылуын және құжаттар топтамасының толықтығын тексереді; </w:t>
      </w:r>
    </w:p>
    <w:bookmarkEnd w:id="190"/>
    <w:bookmarkStart w:name="z202" w:id="191"/>
    <w:p>
      <w:pPr>
        <w:spacing w:after="0"/>
        <w:ind w:left="0"/>
        <w:jc w:val="both"/>
      </w:pPr>
      <w:r>
        <w:rPr>
          <w:rFonts w:ascii="Times New Roman"/>
          <w:b w:val="false"/>
          <w:i w:val="false"/>
          <w:color w:val="000000"/>
          <w:sz w:val="28"/>
        </w:rPr>
        <w:t xml:space="preserve">
      3) 1-процесс - мемлекеттік көрсетілетін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МКЫАЖАЖО) логин мен парольді (авторизациялау процесі) енгізуі; </w:t>
      </w:r>
    </w:p>
    <w:bookmarkEnd w:id="191"/>
    <w:bookmarkStart w:name="z203" w:id="192"/>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92"/>
    <w:bookmarkStart w:name="z204" w:id="193"/>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w:t>
      </w:r>
    </w:p>
    <w:bookmarkEnd w:id="193"/>
    <w:bookmarkStart w:name="z205" w:id="194"/>
    <w:p>
      <w:pPr>
        <w:spacing w:after="0"/>
        <w:ind w:left="0"/>
        <w:jc w:val="both"/>
      </w:pPr>
      <w:r>
        <w:rPr>
          <w:rFonts w:ascii="Times New Roman"/>
          <w:b w:val="false"/>
          <w:i w:val="false"/>
          <w:color w:val="000000"/>
          <w:sz w:val="28"/>
        </w:rPr>
        <w:t xml:space="preserve">
       6) 1-шарт - ЖТМДҚ/ЗТМДҚ көрсетілетін қызметті алушының мәліметтерінің және БНАЖ сенімхат мәліметтерінің бар болуын тексеруі; </w:t>
      </w:r>
    </w:p>
    <w:bookmarkEnd w:id="194"/>
    <w:bookmarkStart w:name="z206" w:id="195"/>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195"/>
    <w:bookmarkStart w:name="z207" w:id="196"/>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bookmarkEnd w:id="196"/>
    <w:bookmarkStart w:name="z208" w:id="197"/>
    <w:p>
      <w:pPr>
        <w:spacing w:after="0"/>
        <w:ind w:left="0"/>
        <w:jc w:val="both"/>
      </w:pPr>
      <w:r>
        <w:rPr>
          <w:rFonts w:ascii="Times New Roman"/>
          <w:b w:val="false"/>
          <w:i w:val="false"/>
          <w:color w:val="000000"/>
          <w:sz w:val="28"/>
        </w:rPr>
        <w:t xml:space="preserve">
      9) 6-процесс - ЭҮАШ АЖО-да электрондық құжатты тіркеу; </w:t>
      </w:r>
    </w:p>
    <w:bookmarkEnd w:id="197"/>
    <w:bookmarkStart w:name="z209" w:id="198"/>
    <w:p>
      <w:pPr>
        <w:spacing w:after="0"/>
        <w:ind w:left="0"/>
        <w:jc w:val="both"/>
      </w:pPr>
      <w:r>
        <w:rPr>
          <w:rFonts w:ascii="Times New Roman"/>
          <w:b w:val="false"/>
          <w:i w:val="false"/>
          <w:color w:val="000000"/>
          <w:sz w:val="28"/>
        </w:rPr>
        <w:t xml:space="preserve">
      10) 2-шарт - көрсетілетін қызметті берушінің көрсетілетін қызметті алушының жалғаған құжаттар топтамасының сәйкестігін тексеруі (өңдеуі); </w:t>
      </w:r>
    </w:p>
    <w:bookmarkEnd w:id="198"/>
    <w:bookmarkStart w:name="z210" w:id="199"/>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199"/>
    <w:bookmarkStart w:name="z211" w:id="200"/>
    <w:p>
      <w:pPr>
        <w:spacing w:after="0"/>
        <w:ind w:left="0"/>
        <w:jc w:val="both"/>
      </w:pPr>
      <w:r>
        <w:rPr>
          <w:rFonts w:ascii="Times New Roman"/>
          <w:b w:val="false"/>
          <w:i w:val="false"/>
          <w:color w:val="000000"/>
          <w:sz w:val="28"/>
        </w:rPr>
        <w:t xml:space="preserve">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(шешім алу) алуы. </w:t>
      </w:r>
    </w:p>
    <w:bookmarkEnd w:id="200"/>
    <w:bookmarkStart w:name="z212" w:id="201"/>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сәттен бастап – 10 (он) жұмыс күні. Мемлекеттік корпорацияға өтініш білдірген кезде құжаттарды қабылдау күні мемлекеттік қызмет көрсету мерзіміне кірмейді.</w:t>
      </w:r>
    </w:p>
    <w:bookmarkEnd w:id="201"/>
    <w:bookmarkStart w:name="z213" w:id="202"/>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202"/>
    <w:bookmarkStart w:name="z214" w:id="203"/>
    <w:p>
      <w:pPr>
        <w:spacing w:after="0"/>
        <w:ind w:left="0"/>
        <w:jc w:val="both"/>
      </w:pPr>
      <w:r>
        <w:rPr>
          <w:rFonts w:ascii="Times New Roman"/>
          <w:b w:val="false"/>
          <w:i w:val="false"/>
          <w:color w:val="000000"/>
          <w:sz w:val="28"/>
        </w:rPr>
        <w:t xml:space="preserve">
      12.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639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6578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786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4"/>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4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4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