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568d8b" w14:textId="c568d8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2015 жылғы 28 қазандағы № 332 қаулысы. Маңғыстау облысы Әділет департаментінде 2015 жылғы 26 қарашада № 2884 болып тіркелді. Күші жойылды-Маңғыстау облысы әкімдігінің 2020 жылғы 20 наурыздағы № 44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20.03.2020 </w:t>
      </w:r>
      <w:r>
        <w:rPr>
          <w:rFonts w:ascii="Times New Roman"/>
          <w:b w:val="false"/>
          <w:i w:val="false"/>
          <w:color w:val="ff0000"/>
          <w:sz w:val="28"/>
        </w:rPr>
        <w:t>№ 44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3"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p>
    <w:bookmarkEnd w:id="0"/>
    <w:bookmarkStart w:name="z14" w:id="1"/>
    <w:p>
      <w:pPr>
        <w:spacing w:after="0"/>
        <w:ind w:left="0"/>
        <w:jc w:val="both"/>
      </w:pPr>
      <w:r>
        <w:rPr>
          <w:rFonts w:ascii="Times New Roman"/>
          <w:b w:val="false"/>
          <w:i w:val="false"/>
          <w:color w:val="000000"/>
          <w:sz w:val="28"/>
        </w:rPr>
        <w:t>
      1. Бекітілсін:</w:t>
      </w:r>
    </w:p>
    <w:bookmarkEnd w:id="1"/>
    <w:bookmarkStart w:name="z4" w:id="2"/>
    <w:p>
      <w:pPr>
        <w:spacing w:after="0"/>
        <w:ind w:left="0"/>
        <w:jc w:val="both"/>
      </w:pPr>
      <w:r>
        <w:rPr>
          <w:rFonts w:ascii="Times New Roman"/>
          <w:b w:val="false"/>
          <w:i w:val="false"/>
          <w:color w:val="000000"/>
          <w:sz w:val="28"/>
        </w:rPr>
        <w:t xml:space="preserve">
      1) осы қаулының 1 қосымшасына сәйкес "Қорғаншылық және қамқоршылық жөнінде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5" w:id="3"/>
    <w:p>
      <w:pPr>
        <w:spacing w:after="0"/>
        <w:ind w:left="0"/>
        <w:jc w:val="both"/>
      </w:pPr>
      <w:r>
        <w:rPr>
          <w:rFonts w:ascii="Times New Roman"/>
          <w:b w:val="false"/>
          <w:i w:val="false"/>
          <w:color w:val="000000"/>
          <w:sz w:val="28"/>
        </w:rPr>
        <w:t xml:space="preserve">
      2) осы қаулының 2 қосымшасына сәйкес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6" w:id="4"/>
    <w:p>
      <w:pPr>
        <w:spacing w:after="0"/>
        <w:ind w:left="0"/>
        <w:jc w:val="both"/>
      </w:pPr>
      <w:r>
        <w:rPr>
          <w:rFonts w:ascii="Times New Roman"/>
          <w:b w:val="false"/>
          <w:i w:val="false"/>
          <w:color w:val="000000"/>
          <w:sz w:val="28"/>
        </w:rPr>
        <w:t xml:space="preserve">
      3) осы қаулының 3 қосымшасына сәйкес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7" w:id="5"/>
    <w:p>
      <w:pPr>
        <w:spacing w:after="0"/>
        <w:ind w:left="0"/>
        <w:jc w:val="both"/>
      </w:pPr>
      <w:r>
        <w:rPr>
          <w:rFonts w:ascii="Times New Roman"/>
          <w:b w:val="false"/>
          <w:i w:val="false"/>
          <w:color w:val="000000"/>
          <w:sz w:val="28"/>
        </w:rPr>
        <w:t xml:space="preserve">
      4) осы қаулының 4 қосымшасына сәйкес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8" w:id="6"/>
    <w:p>
      <w:pPr>
        <w:spacing w:after="0"/>
        <w:ind w:left="0"/>
        <w:jc w:val="both"/>
      </w:pPr>
      <w:r>
        <w:rPr>
          <w:rFonts w:ascii="Times New Roman"/>
          <w:b w:val="false"/>
          <w:i w:val="false"/>
          <w:color w:val="000000"/>
          <w:sz w:val="28"/>
        </w:rPr>
        <w:t xml:space="preserve">
      5) осы қаулының 5 қосымшасына сәйкес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9" w:id="7"/>
    <w:p>
      <w:pPr>
        <w:spacing w:after="0"/>
        <w:ind w:left="0"/>
        <w:jc w:val="both"/>
      </w:pPr>
      <w:r>
        <w:rPr>
          <w:rFonts w:ascii="Times New Roman"/>
          <w:b w:val="false"/>
          <w:i w:val="false"/>
          <w:color w:val="000000"/>
          <w:sz w:val="28"/>
        </w:rPr>
        <w:t xml:space="preserve">
      6) осы қаулының 6 қосымшасына сәйкес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10" w:id="8"/>
    <w:p>
      <w:pPr>
        <w:spacing w:after="0"/>
        <w:ind w:left="0"/>
        <w:jc w:val="both"/>
      </w:pPr>
      <w:r>
        <w:rPr>
          <w:rFonts w:ascii="Times New Roman"/>
          <w:b w:val="false"/>
          <w:i w:val="false"/>
          <w:color w:val="000000"/>
          <w:sz w:val="28"/>
        </w:rPr>
        <w:t xml:space="preserve">
      7) осы қаулының 7 қосымшасына сәйкес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1" w:id="9"/>
    <w:p>
      <w:pPr>
        <w:spacing w:after="0"/>
        <w:ind w:left="0"/>
        <w:jc w:val="both"/>
      </w:pPr>
      <w:r>
        <w:rPr>
          <w:rFonts w:ascii="Times New Roman"/>
          <w:b w:val="false"/>
          <w:i w:val="false"/>
          <w:color w:val="000000"/>
          <w:sz w:val="28"/>
        </w:rPr>
        <w:t xml:space="preserve">
      8) осы қаулының 8 қосымшасына сәйкес "Бала асырап алуға тілек білдірген адамдарды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p>
    <w:bookmarkEnd w:id="9"/>
    <w:bookmarkStart w:name="z12" w:id="10"/>
    <w:p>
      <w:pPr>
        <w:spacing w:after="0"/>
        <w:ind w:left="0"/>
        <w:jc w:val="both"/>
      </w:pPr>
      <w:r>
        <w:rPr>
          <w:rFonts w:ascii="Times New Roman"/>
          <w:b w:val="false"/>
          <w:i w:val="false"/>
          <w:color w:val="000000"/>
          <w:sz w:val="28"/>
        </w:rPr>
        <w:t xml:space="preserve">
      9) осы қаулының 9 қосымшасына сәйкес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13" w:id="11"/>
    <w:p>
      <w:pPr>
        <w:spacing w:after="0"/>
        <w:ind w:left="0"/>
        <w:jc w:val="both"/>
      </w:pPr>
      <w:r>
        <w:rPr>
          <w:rFonts w:ascii="Times New Roman"/>
          <w:b w:val="false"/>
          <w:i w:val="false"/>
          <w:color w:val="000000"/>
          <w:sz w:val="28"/>
        </w:rPr>
        <w:t xml:space="preserve">
      10) осы қаулының 10 қосымшасына сәйкес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1"/>
    <w:bookmarkStart w:name="z14" w:id="12"/>
    <w:p>
      <w:pPr>
        <w:spacing w:after="0"/>
        <w:ind w:left="0"/>
        <w:jc w:val="both"/>
      </w:pPr>
      <w:r>
        <w:rPr>
          <w:rFonts w:ascii="Times New Roman"/>
          <w:b w:val="false"/>
          <w:i w:val="false"/>
          <w:color w:val="000000"/>
          <w:sz w:val="28"/>
        </w:rPr>
        <w:t xml:space="preserve">
      11) осы қаулының 11 қосымшасына сәйкес "Балаға кері әсер етпейтін ата -ана құқықтарынан айырылған ата-аналарға баламен кездесуіне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2"/>
    <w:bookmarkStart w:name="z15" w:id="13"/>
    <w:p>
      <w:pPr>
        <w:spacing w:after="0"/>
        <w:ind w:left="0"/>
        <w:jc w:val="both"/>
      </w:pPr>
      <w:r>
        <w:rPr>
          <w:rFonts w:ascii="Times New Roman"/>
          <w:b w:val="false"/>
          <w:i w:val="false"/>
          <w:color w:val="000000"/>
          <w:sz w:val="28"/>
        </w:rPr>
        <w:t xml:space="preserve">
      12) осы қаулының 12 қосымшасына сәйкес "Баланы (балаларды) қабылдаушы отбасына тәрбиелеуге беру және оларды асырауға ақшалай қаражат төлеуді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3"/>
    <w:p>
      <w:pPr>
        <w:spacing w:after="0"/>
        <w:ind w:left="0"/>
        <w:jc w:val="both"/>
      </w:pPr>
      <w:r>
        <w:rPr>
          <w:rFonts w:ascii="Times New Roman"/>
          <w:b w:val="false"/>
          <w:i w:val="false"/>
          <w:color w:val="000000"/>
          <w:sz w:val="28"/>
        </w:rPr>
        <w:t xml:space="preserve">
       13) осы қаулының 13 қосымшасына сәйкес "Он жасқа толған баланың пікірін ескеру туралы қорғаншылық немесе қамқоршылық органының шешімін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Маңғыстау облысы әкімдігінің 18.07.2019 </w:t>
      </w:r>
      <w:r>
        <w:rPr>
          <w:rFonts w:ascii="Times New Roman"/>
          <w:b w:val="false"/>
          <w:i w:val="false"/>
          <w:color w:val="000000"/>
          <w:sz w:val="28"/>
        </w:rPr>
        <w:t>№ 152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7" w:id="14"/>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қосымшасына</w:t>
      </w:r>
      <w:r>
        <w:rPr>
          <w:rFonts w:ascii="Times New Roman"/>
          <w:b w:val="false"/>
          <w:i w:val="false"/>
          <w:color w:val="000000"/>
          <w:sz w:val="28"/>
        </w:rPr>
        <w:t xml:space="preserve"> сәйкес Маңғыстау облысы әкімдігінің кейбір қаулыларының күші жойылды деп танылсын.</w:t>
      </w:r>
    </w:p>
    <w:bookmarkEnd w:id="14"/>
    <w:bookmarkStart w:name="z28" w:id="15"/>
    <w:p>
      <w:pPr>
        <w:spacing w:after="0"/>
        <w:ind w:left="0"/>
        <w:jc w:val="both"/>
      </w:pPr>
      <w:r>
        <w:rPr>
          <w:rFonts w:ascii="Times New Roman"/>
          <w:b w:val="false"/>
          <w:i w:val="false"/>
          <w:color w:val="000000"/>
          <w:sz w:val="28"/>
        </w:rPr>
        <w:t>
      3. "Маңғыстау облысының білім басқармасы" мемлекеттік мекемесі (З. Ж. Тастемірова) осы қаулының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w:t>
      </w:r>
    </w:p>
    <w:bookmarkEnd w:id="15"/>
    <w:bookmarkStart w:name="z29" w:id="16"/>
    <w:p>
      <w:pPr>
        <w:spacing w:after="0"/>
        <w:ind w:left="0"/>
        <w:jc w:val="both"/>
      </w:pPr>
      <w:r>
        <w:rPr>
          <w:rFonts w:ascii="Times New Roman"/>
          <w:b w:val="false"/>
          <w:i w:val="false"/>
          <w:color w:val="000000"/>
          <w:sz w:val="28"/>
        </w:rPr>
        <w:t>
      4. Осы қаулының орындалуын бақылау облыс әкімінің орынбасары Б. Ғ. Нұрғазиеваға жүктелсін.</w:t>
      </w:r>
    </w:p>
    <w:bookmarkEnd w:id="16"/>
    <w:bookmarkStart w:name="z30" w:id="17"/>
    <w:p>
      <w:pPr>
        <w:spacing w:after="0"/>
        <w:ind w:left="0"/>
        <w:jc w:val="both"/>
      </w:pPr>
      <w:r>
        <w:rPr>
          <w:rFonts w:ascii="Times New Roman"/>
          <w:b w:val="false"/>
          <w:i w:val="false"/>
          <w:color w:val="000000"/>
          <w:sz w:val="28"/>
        </w:rPr>
        <w:t>
      5.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17"/>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әкімі</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Айдарбаев</w:t>
            </w:r>
          </w:p>
        </w:tc>
      </w:tr>
    </w:tbl>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"Маңғыстау облысының білім басқармасы" </w:t>
      </w:r>
    </w:p>
    <w:p>
      <w:pPr>
        <w:spacing w:after="0"/>
        <w:ind w:left="0"/>
        <w:jc w:val="both"/>
      </w:pPr>
      <w:r>
        <w:rPr>
          <w:rFonts w:ascii="Times New Roman"/>
          <w:b w:val="false"/>
          <w:i w:val="false"/>
          <w:color w:val="000000"/>
          <w:sz w:val="28"/>
        </w:rPr>
        <w:t xml:space="preserve">
      мемлекеттік мекемесінің басшысы </w:t>
      </w:r>
    </w:p>
    <w:p>
      <w:pPr>
        <w:spacing w:after="0"/>
        <w:ind w:left="0"/>
        <w:jc w:val="both"/>
      </w:pPr>
      <w:r>
        <w:rPr>
          <w:rFonts w:ascii="Times New Roman"/>
          <w:b w:val="false"/>
          <w:i w:val="false"/>
          <w:color w:val="000000"/>
          <w:sz w:val="28"/>
        </w:rPr>
        <w:t xml:space="preserve">
      З.Ж. Тастемірова </w:t>
      </w:r>
    </w:p>
    <w:p>
      <w:pPr>
        <w:spacing w:after="0"/>
        <w:ind w:left="0"/>
        <w:jc w:val="both"/>
      </w:pPr>
      <w:r>
        <w:rPr>
          <w:rFonts w:ascii="Times New Roman"/>
          <w:b w:val="false"/>
          <w:i w:val="false"/>
          <w:color w:val="000000"/>
          <w:sz w:val="28"/>
        </w:rPr>
        <w:t>
      28 қазан 2015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28 қазандағы</w:t>
            </w:r>
            <w:r>
              <w:br/>
            </w:r>
            <w:r>
              <w:rPr>
                <w:rFonts w:ascii="Times New Roman"/>
                <w:b w:val="false"/>
                <w:i w:val="false"/>
                <w:color w:val="000000"/>
                <w:sz w:val="20"/>
              </w:rPr>
              <w:t>№ 332 қаулысына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Маңғыстау облысы әкімдігінің кейбір күші жойылған қаулыларының тізімі</w:t>
      </w:r>
    </w:p>
    <w:bookmarkStart w:name="z32" w:id="18"/>
    <w:p>
      <w:pPr>
        <w:spacing w:after="0"/>
        <w:ind w:left="0"/>
        <w:jc w:val="both"/>
      </w:pPr>
      <w:r>
        <w:rPr>
          <w:rFonts w:ascii="Times New Roman"/>
          <w:b w:val="false"/>
          <w:i w:val="false"/>
          <w:color w:val="000000"/>
          <w:sz w:val="28"/>
        </w:rPr>
        <w:t xml:space="preserve">
      1. Маңғыстау облысы әкімдігінің 2014 жылғы 30 мамырдағы </w:t>
      </w:r>
      <w:r>
        <w:rPr>
          <w:rFonts w:ascii="Times New Roman"/>
          <w:b w:val="false"/>
          <w:i w:val="false"/>
          <w:color w:val="000000"/>
          <w:sz w:val="28"/>
        </w:rPr>
        <w:t>№ 124</w:t>
      </w:r>
      <w:r>
        <w:rPr>
          <w:rFonts w:ascii="Times New Roman"/>
          <w:b w:val="false"/>
          <w:i w:val="false"/>
          <w:color w:val="000000"/>
          <w:sz w:val="28"/>
        </w:rPr>
        <w:t xml:space="preserve"> "Отбасы және балалар саласында мемлекеттік көрсетілетін қызметтер регламенттерін бекіту туралы" қаулысы (Нормативтік құқықтық актілерді мемлекетік тіркеу тізілімінде № 2479 болып тіркелген, 2014 жылғы 29 шілдедегі "Әділет" ақпараттық-құқықтық жүйесінде жарияланған).</w:t>
      </w:r>
    </w:p>
    <w:bookmarkEnd w:id="18"/>
    <w:bookmarkStart w:name="z33" w:id="19"/>
    <w:p>
      <w:pPr>
        <w:spacing w:after="0"/>
        <w:ind w:left="0"/>
        <w:jc w:val="both"/>
      </w:pPr>
      <w:r>
        <w:rPr>
          <w:rFonts w:ascii="Times New Roman"/>
          <w:b w:val="false"/>
          <w:i w:val="false"/>
          <w:color w:val="000000"/>
          <w:sz w:val="28"/>
        </w:rPr>
        <w:t xml:space="preserve">
      2. Маңғыстау облысы әкімдігінің 2014 жылғы 8 желтоқсандағы </w:t>
      </w:r>
      <w:r>
        <w:rPr>
          <w:rFonts w:ascii="Times New Roman"/>
          <w:b w:val="false"/>
          <w:i w:val="false"/>
          <w:color w:val="000000"/>
          <w:sz w:val="28"/>
        </w:rPr>
        <w:t>№ 301</w:t>
      </w:r>
      <w:r>
        <w:rPr>
          <w:rFonts w:ascii="Times New Roman"/>
          <w:b w:val="false"/>
          <w:i w:val="false"/>
          <w:color w:val="000000"/>
          <w:sz w:val="28"/>
        </w:rPr>
        <w:t xml:space="preserve"> "Мектепке дейінгі және орта білім беру саласындағы мемлекеттік көрсетілетін қызметтер регламенттерін бекіту туралы" қаулысының (Нормативтік құқықтық актілерді мемлекетік тіркеу тізілімінде № 2578 болып тіркелген, 2015 жылғы 23 қаңтардағы "Әділет" ақпараттық-құқықтық жүйесінде жарияланған) </w:t>
      </w:r>
      <w:r>
        <w:rPr>
          <w:rFonts w:ascii="Times New Roman"/>
          <w:b w:val="false"/>
          <w:i w:val="false"/>
          <w:color w:val="000000"/>
          <w:sz w:val="28"/>
        </w:rPr>
        <w:t>1-тармағының</w:t>
      </w:r>
      <w:r>
        <w:rPr>
          <w:rFonts w:ascii="Times New Roman"/>
          <w:b w:val="false"/>
          <w:i w:val="false"/>
          <w:color w:val="000000"/>
          <w:sz w:val="28"/>
        </w:rPr>
        <w:t xml:space="preserve"> </w:t>
      </w:r>
      <w:r>
        <w:rPr>
          <w:rFonts w:ascii="Times New Roman"/>
          <w:b w:val="false"/>
          <w:i w:val="false"/>
          <w:color w:val="000000"/>
          <w:sz w:val="28"/>
        </w:rPr>
        <w:t>12) тармақшасы</w:t>
      </w:r>
      <w:r>
        <w:rPr>
          <w:rFonts w:ascii="Times New Roman"/>
          <w:b w:val="false"/>
          <w:i w:val="false"/>
          <w:color w:val="000000"/>
          <w:sz w:val="28"/>
        </w:rPr>
        <w:t>.</w:t>
      </w:r>
    </w:p>
    <w:bookmarkEnd w:id="19"/>
    <w:bookmarkStart w:name="z34" w:id="20"/>
    <w:p>
      <w:pPr>
        <w:spacing w:after="0"/>
        <w:ind w:left="0"/>
        <w:jc w:val="both"/>
      </w:pPr>
      <w:r>
        <w:rPr>
          <w:rFonts w:ascii="Times New Roman"/>
          <w:b w:val="false"/>
          <w:i w:val="false"/>
          <w:color w:val="000000"/>
          <w:sz w:val="28"/>
        </w:rPr>
        <w:t xml:space="preserve">
      3. Маңғыстау облысы әкімдігінің 2014 жылғы 30 желтоқсандағы </w:t>
      </w:r>
      <w:r>
        <w:rPr>
          <w:rFonts w:ascii="Times New Roman"/>
          <w:b w:val="false"/>
          <w:i w:val="false"/>
          <w:color w:val="000000"/>
          <w:sz w:val="28"/>
        </w:rPr>
        <w:t>№ 343</w:t>
      </w:r>
      <w:r>
        <w:rPr>
          <w:rFonts w:ascii="Times New Roman"/>
          <w:b w:val="false"/>
          <w:i w:val="false"/>
          <w:color w:val="000000"/>
          <w:sz w:val="28"/>
        </w:rPr>
        <w:t xml:space="preserve"> "Маңғыстау облысы әкімдігінің 2014 жылғы 30 мамырдағы № 124 "Отбасы және балалар саласында мемлекеттік көрсетілетін қызметтер регламенттерін бекіту туралы" қаулысына өзгерістер мен толықтырулар енгізу туралы" қаулысы (Нормативтік құқықтық актілерді мемлекетік тіркеу тізілімінде № 2603 болып тіркелген, 2015 жылғы 6 ақпандағы "Әділет" ақпараттық-құқықтық жүйесінде жарияланған).</w:t>
      </w:r>
    </w:p>
    <w:bookmarkEnd w:id="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28 қазандағы</w:t>
            </w:r>
            <w:r>
              <w:br/>
            </w:r>
            <w:r>
              <w:rPr>
                <w:rFonts w:ascii="Times New Roman"/>
                <w:b w:val="false"/>
                <w:i w:val="false"/>
                <w:color w:val="000000"/>
                <w:sz w:val="20"/>
              </w:rPr>
              <w:t>№ 332 қаулысымен</w:t>
            </w:r>
            <w:r>
              <w:br/>
            </w:r>
            <w:r>
              <w:rPr>
                <w:rFonts w:ascii="Times New Roman"/>
                <w:b w:val="false"/>
                <w:i w:val="false"/>
                <w:color w:val="000000"/>
                <w:sz w:val="20"/>
              </w:rPr>
              <w:t>бекітілген</w:t>
            </w:r>
          </w:p>
        </w:tc>
      </w:tr>
    </w:tbl>
    <w:bookmarkStart w:name="z1" w:id="21"/>
    <w:p>
      <w:pPr>
        <w:spacing w:after="0"/>
        <w:ind w:left="0"/>
        <w:jc w:val="left"/>
      </w:pPr>
      <w:r>
        <w:rPr>
          <w:rFonts w:ascii="Times New Roman"/>
          <w:b/>
          <w:i w:val="false"/>
          <w:color w:val="000000"/>
        </w:rPr>
        <w:t xml:space="preserve"> </w:t>
      </w:r>
      <w:r>
        <w:rPr>
          <w:rFonts w:ascii="Times New Roman"/>
          <w:b/>
          <w:i w:val="false"/>
          <w:color w:val="000000"/>
        </w:rPr>
        <w:t>"Қорғаншылық және қамқоршылық жөнінде анықтамалар беру" мемлекеттік көрсетілетін қызмет регламенті</w:t>
      </w:r>
    </w:p>
    <w:bookmarkEnd w:id="21"/>
    <w:p>
      <w:pPr>
        <w:spacing w:after="0"/>
        <w:ind w:left="0"/>
        <w:jc w:val="both"/>
      </w:pPr>
      <w:r>
        <w:rPr>
          <w:rFonts w:ascii="Times New Roman"/>
          <w:b w:val="false"/>
          <w:i w:val="false"/>
          <w:color w:val="ff0000"/>
          <w:sz w:val="28"/>
        </w:rPr>
        <w:t xml:space="preserve">
      Ескерту. Регламент жаңа редакцияда- Маңғыстау облысы әкімдігінің 18.07.2019 </w:t>
      </w:r>
      <w:r>
        <w:rPr>
          <w:rFonts w:ascii="Times New Roman"/>
          <w:b w:val="false"/>
          <w:i w:val="false"/>
          <w:color w:val="ff0000"/>
          <w:sz w:val="28"/>
        </w:rPr>
        <w:t>№ 152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0" w:id="22"/>
    <w:p>
      <w:pPr>
        <w:spacing w:after="0"/>
        <w:ind w:left="0"/>
        <w:jc w:val="left"/>
      </w:pPr>
      <w:r>
        <w:rPr>
          <w:rFonts w:ascii="Times New Roman"/>
          <w:b/>
          <w:i w:val="false"/>
          <w:color w:val="000000"/>
        </w:rPr>
        <w:t xml:space="preserve"> 1. Жалпы ережелер</w:t>
      </w:r>
    </w:p>
    <w:bookmarkEnd w:id="22"/>
    <w:bookmarkStart w:name="z41" w:id="23"/>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көрсетілетін қызметі (бұдан әрі – мемлекеттік көрсетілетін қызмет)</w:t>
      </w:r>
    </w:p>
    <w:bookmarkEnd w:id="23"/>
    <w:bookmarkStart w:name="z42" w:id="24"/>
    <w:p>
      <w:pPr>
        <w:spacing w:after="0"/>
        <w:ind w:left="0"/>
        <w:jc w:val="both"/>
      </w:pPr>
      <w:r>
        <w:rPr>
          <w:rFonts w:ascii="Times New Roman"/>
          <w:b w:val="false"/>
          <w:i w:val="false"/>
          <w:color w:val="000000"/>
          <w:sz w:val="28"/>
        </w:rPr>
        <w:t>
      қалалық, аудандық білім бөлімдерімен (бұдан әрі – көрсетілетін қызметті беруші) көрсетіледі.</w:t>
      </w:r>
    </w:p>
    <w:bookmarkEnd w:id="24"/>
    <w:bookmarkStart w:name="z43" w:id="25"/>
    <w:p>
      <w:pPr>
        <w:spacing w:after="0"/>
        <w:ind w:left="0"/>
        <w:jc w:val="both"/>
      </w:pPr>
      <w:r>
        <w:rPr>
          <w:rFonts w:ascii="Times New Roman"/>
          <w:b w:val="false"/>
          <w:i w:val="false"/>
          <w:color w:val="000000"/>
          <w:sz w:val="28"/>
        </w:rPr>
        <w:t>
      Өтініштерді қабылдау және мемлекеттік қызмет көрсетудің нәтижеcін беру "электрондық үкіметтің" www.egov.kz веб-порталы (бұдан әрі –портал) арқылы жүзеге асырылады.</w:t>
      </w:r>
    </w:p>
    <w:bookmarkEnd w:id="25"/>
    <w:bookmarkStart w:name="z44" w:id="26"/>
    <w:p>
      <w:pPr>
        <w:spacing w:after="0"/>
        <w:ind w:left="0"/>
        <w:jc w:val="both"/>
      </w:pPr>
      <w:r>
        <w:rPr>
          <w:rFonts w:ascii="Times New Roman"/>
          <w:b w:val="false"/>
          <w:i w:val="false"/>
          <w:color w:val="000000"/>
          <w:sz w:val="28"/>
        </w:rPr>
        <w:t>
      2. Мемлекеттік қызмет көрсету нысаны: электронды (толықтай автоматтандырылған).</w:t>
      </w:r>
    </w:p>
    <w:bookmarkEnd w:id="26"/>
    <w:bookmarkStart w:name="z45" w:id="27"/>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w:t>
      </w:r>
      <w:r>
        <w:rPr>
          <w:rFonts w:ascii="Times New Roman"/>
          <w:b w:val="false"/>
          <w:i w:val="false"/>
          <w:color w:val="000000"/>
          <w:sz w:val="28"/>
        </w:rPr>
        <w:t>№198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"Қорғаншылық және қамқоршылық жөнінде анықтамалар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(бұдан әрі – анықтама) не мемлекеттік қызмет Cтандартының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7"/>
    <w:bookmarkStart w:name="z46" w:id="28"/>
    <w:p>
      <w:pPr>
        <w:spacing w:after="0"/>
        <w:ind w:left="0"/>
        <w:jc w:val="both"/>
      </w:pPr>
      <w:r>
        <w:rPr>
          <w:rFonts w:ascii="Times New Roman"/>
          <w:b w:val="false"/>
          <w:i w:val="false"/>
          <w:color w:val="000000"/>
          <w:sz w:val="28"/>
        </w:rPr>
        <w:t>
      Мемлекеттік қызмет көрсету нәтижесін ұсыну нысаны - электрондық.</w:t>
      </w:r>
    </w:p>
    <w:bookmarkEnd w:id="28"/>
    <w:bookmarkStart w:name="z47" w:id="29"/>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9"/>
    <w:bookmarkStart w:name="z48" w:id="3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0"/>
    <w:bookmarkStart w:name="z49" w:id="31"/>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31"/>
    <w:bookmarkStart w:name="z50" w:id="3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2"/>
    <w:bookmarkStart w:name="z51" w:id="33"/>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10 (он) минут.</w:t>
      </w:r>
    </w:p>
    <w:bookmarkEnd w:id="33"/>
    <w:bookmarkStart w:name="z52" w:id="34"/>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басшысына қол қоюға жолдау;</w:t>
      </w:r>
    </w:p>
    <w:bookmarkEnd w:id="34"/>
    <w:bookmarkStart w:name="z53" w:id="35"/>
    <w:p>
      <w:pPr>
        <w:spacing w:after="0"/>
        <w:ind w:left="0"/>
        <w:jc w:val="both"/>
      </w:pPr>
      <w:r>
        <w:rPr>
          <w:rFonts w:ascii="Times New Roman"/>
          <w:b w:val="false"/>
          <w:i w:val="false"/>
          <w:color w:val="000000"/>
          <w:sz w:val="28"/>
        </w:rPr>
        <w:t>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10 (он ) минут.</w:t>
      </w:r>
    </w:p>
    <w:bookmarkEnd w:id="35"/>
    <w:bookmarkStart w:name="z54" w:id="36"/>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жауапты орындаушысына жолдау;</w:t>
      </w:r>
    </w:p>
    <w:bookmarkEnd w:id="36"/>
    <w:bookmarkStart w:name="z55" w:id="37"/>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мемлекеттік қызмет көрсетудің дайын нәтижесін портал арқылы "жеке кабинетіне" жолдайды - 10 (он) минут.</w:t>
      </w:r>
    </w:p>
    <w:bookmarkEnd w:id="37"/>
    <w:bookmarkStart w:name="z56" w:id="38"/>
    <w:p>
      <w:pPr>
        <w:spacing w:after="0"/>
        <w:ind w:left="0"/>
        <w:jc w:val="both"/>
      </w:pPr>
      <w:r>
        <w:rPr>
          <w:rFonts w:ascii="Times New Roman"/>
          <w:b w:val="false"/>
          <w:i w:val="false"/>
          <w:color w:val="000000"/>
          <w:sz w:val="28"/>
        </w:rPr>
        <w:t>
      Нәтижесі - мемлекеттік қызмет көрсету нәтижесін беру.</w:t>
      </w:r>
    </w:p>
    <w:bookmarkEnd w:id="38"/>
    <w:bookmarkStart w:name="z57" w:id="3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9"/>
    <w:bookmarkStart w:name="z58" w:id="4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0"/>
    <w:bookmarkStart w:name="z59" w:id="41"/>
    <w:p>
      <w:pPr>
        <w:spacing w:after="0"/>
        <w:ind w:left="0"/>
        <w:jc w:val="both"/>
      </w:pPr>
      <w:r>
        <w:rPr>
          <w:rFonts w:ascii="Times New Roman"/>
          <w:b w:val="false"/>
          <w:i w:val="false"/>
          <w:color w:val="000000"/>
          <w:sz w:val="28"/>
        </w:rPr>
        <w:t>
      1) көрсетілетін қызметті берушінің басшысы;</w:t>
      </w:r>
    </w:p>
    <w:bookmarkEnd w:id="41"/>
    <w:bookmarkStart w:name="z60" w:id="42"/>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42"/>
    <w:bookmarkStart w:name="z61" w:id="43"/>
    <w:p>
      <w:pPr>
        <w:spacing w:after="0"/>
        <w:ind w:left="0"/>
        <w:jc w:val="both"/>
      </w:pPr>
      <w:r>
        <w:rPr>
          <w:rFonts w:ascii="Times New Roman"/>
          <w:b w:val="false"/>
          <w:i w:val="false"/>
          <w:color w:val="000000"/>
          <w:sz w:val="28"/>
        </w:rPr>
        <w:t>
      7. Әрбір ресімнің (іс-қимылдың) ұзақтығын көрсете отырып, құрылымдық бөлімшелер арасындағы өзара іс-қимылдың реттілігін сипаттау:</w:t>
      </w:r>
    </w:p>
    <w:bookmarkEnd w:id="43"/>
    <w:bookmarkStart w:name="z62" w:id="44"/>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10 (он) минут;</w:t>
      </w:r>
    </w:p>
    <w:bookmarkEnd w:id="44"/>
    <w:bookmarkStart w:name="z63" w:id="45"/>
    <w:p>
      <w:pPr>
        <w:spacing w:after="0"/>
        <w:ind w:left="0"/>
        <w:jc w:val="both"/>
      </w:pPr>
      <w:r>
        <w:rPr>
          <w:rFonts w:ascii="Times New Roman"/>
          <w:b w:val="false"/>
          <w:i w:val="false"/>
          <w:color w:val="000000"/>
          <w:sz w:val="28"/>
        </w:rPr>
        <w:t xml:space="preserve">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10 (он) минут; </w:t>
      </w:r>
    </w:p>
    <w:bookmarkEnd w:id="45"/>
    <w:bookmarkStart w:name="z64" w:id="46"/>
    <w:p>
      <w:pPr>
        <w:spacing w:after="0"/>
        <w:ind w:left="0"/>
        <w:jc w:val="both"/>
      </w:pPr>
      <w:r>
        <w:rPr>
          <w:rFonts w:ascii="Times New Roman"/>
          <w:b w:val="false"/>
          <w:i w:val="false"/>
          <w:color w:val="000000"/>
          <w:sz w:val="28"/>
        </w:rPr>
        <w:t xml:space="preserve">
      3) көрсетілетін қызметті берушінің жауапты орындаушысы көрсетілетін қызметті алушының мемлекеттік қызмет көрсетудің дайын нәтижесін портал арқылы "жеке кабинетіне" жолдайды – 10 (он) минут. </w:t>
      </w:r>
    </w:p>
    <w:bookmarkEnd w:id="46"/>
    <w:bookmarkStart w:name="z65" w:id="47"/>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"Қорғаншылық және қамқоршылық жөнінде анықтамалар беру"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47"/>
    <w:bookmarkStart w:name="z66" w:id="4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48"/>
    <w:bookmarkStart w:name="z67" w:id="49"/>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9"/>
    <w:bookmarkStart w:name="z68" w:id="50"/>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50"/>
    <w:bookmarkStart w:name="z69" w:id="51"/>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51"/>
    <w:bookmarkStart w:name="z70" w:id="52"/>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52"/>
    <w:bookmarkStart w:name="z71" w:id="53"/>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53"/>
    <w:bookmarkStart w:name="z72" w:id="54"/>
    <w:p>
      <w:pPr>
        <w:spacing w:after="0"/>
        <w:ind w:left="0"/>
        <w:jc w:val="both"/>
      </w:pPr>
      <w:r>
        <w:rPr>
          <w:rFonts w:ascii="Times New Roman"/>
          <w:b w:val="false"/>
          <w:i w:val="false"/>
          <w:color w:val="000000"/>
          <w:sz w:val="28"/>
        </w:rPr>
        <w:t xml:space="preserve">
      5) 3-процесс – мемлекеттік көрсетілетін қызметті алушы осы регламентте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54"/>
    <w:bookmarkStart w:name="z73" w:id="55"/>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55"/>
    <w:bookmarkStart w:name="z74" w:id="56"/>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p>
    <w:bookmarkEnd w:id="56"/>
    <w:bookmarkStart w:name="z75" w:id="57"/>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57"/>
    <w:bookmarkStart w:name="z76" w:id="58"/>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Cтандартта көрсетілген, мемлекеттік көрсететін қызметті көрсетуге негіз болатын жалғаған құжаттарының сәйкестігін тексереді;</w:t>
      </w:r>
    </w:p>
    <w:bookmarkEnd w:id="58"/>
    <w:bookmarkStart w:name="z77" w:id="59"/>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көрсететін қызметтен бас тарту туралы хабарлама қалыптастырылады;</w:t>
      </w:r>
    </w:p>
    <w:bookmarkEnd w:id="59"/>
    <w:bookmarkStart w:name="z78" w:id="60"/>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60"/>
    <w:bookmarkStart w:name="z79" w:id="61"/>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анықтамалар беру"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84" w:id="62"/>
    <w:p>
      <w:pPr>
        <w:spacing w:after="0"/>
        <w:ind w:left="0"/>
        <w:jc w:val="left"/>
      </w:pPr>
      <w:r>
        <w:rPr>
          <w:rFonts w:ascii="Times New Roman"/>
          <w:b/>
          <w:i w:val="false"/>
          <w:color w:val="000000"/>
        </w:rPr>
        <w:t xml:space="preserve"> "Қорғаншылық және қамқоршылық жөнінде анықтамалар беру" мемлекеттік қызметін көрсетудің бизнес-процестерінің анықтамалығы</w:t>
      </w:r>
    </w:p>
    <w:bookmarkEnd w:id="62"/>
    <w:p>
      <w:pPr>
        <w:spacing w:after="0"/>
        <w:ind w:left="0"/>
        <w:jc w:val="left"/>
      </w:pPr>
      <w:r>
        <w:br/>
      </w:r>
    </w:p>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қамқоршылық жөнінде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анықтамалар беру"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90" w:id="63"/>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63"/>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54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54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97" w:id="64"/>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64"/>
    <w:p>
      <w:pPr>
        <w:spacing w:after="0"/>
        <w:ind w:left="0"/>
        <w:jc w:val="both"/>
      </w:pPr>
      <w:r>
        <w:rPr>
          <w:rFonts w:ascii="Times New Roman"/>
          <w:b w:val="false"/>
          <w:i w:val="false"/>
          <w:color w:val="ff0000"/>
          <w:sz w:val="28"/>
        </w:rPr>
        <w:t xml:space="preserve">
      Ескерту. Регламент жаңа редакцияда- Маңғыстау облысы әкімдігінің 18.07.2019 </w:t>
      </w:r>
      <w:r>
        <w:rPr>
          <w:rFonts w:ascii="Times New Roman"/>
          <w:b w:val="false"/>
          <w:i w:val="false"/>
          <w:color w:val="ff0000"/>
          <w:sz w:val="28"/>
        </w:rPr>
        <w:t>№ 152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98" w:id="65"/>
    <w:p>
      <w:pPr>
        <w:spacing w:after="0"/>
        <w:ind w:left="0"/>
        <w:jc w:val="left"/>
      </w:pPr>
      <w:r>
        <w:rPr>
          <w:rFonts w:ascii="Times New Roman"/>
          <w:b/>
          <w:i w:val="false"/>
          <w:color w:val="000000"/>
        </w:rPr>
        <w:t xml:space="preserve"> 1. Жалпы ережелер</w:t>
      </w:r>
    </w:p>
    <w:bookmarkEnd w:id="65"/>
    <w:bookmarkStart w:name="z99" w:id="66"/>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 – мемлекеттік көрсетілетін қызмет) қалалық, аудандық білім бөлімдерімен (бұдан әрі – көрсетілетін қызметті беруші) көрсетіледі.</w:t>
      </w:r>
    </w:p>
    <w:bookmarkEnd w:id="66"/>
    <w:bookmarkStart w:name="z100" w:id="6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67"/>
    <w:bookmarkStart w:name="z101" w:id="68"/>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68"/>
    <w:bookmarkStart w:name="z102" w:id="69"/>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69"/>
    <w:bookmarkStart w:name="z103" w:id="70"/>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70"/>
    <w:bookmarkStart w:name="z104" w:id="71"/>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аудан және облыстық маңызы бар қала әкімдігінің қаулысы (бұдан әрі - қаулы) не Стандарттың 1 тармағында көрсетілген негіздер бойынша мемлекеттік қызмет көрсетуден бас тарту туралы дәлелді жауап (бұдан әрі -бас тарту туралы дәлелді жауап).</w:t>
      </w:r>
    </w:p>
    <w:bookmarkEnd w:id="71"/>
    <w:bookmarkStart w:name="z105" w:id="72"/>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72"/>
    <w:bookmarkStart w:name="z106" w:id="73"/>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73"/>
    <w:bookmarkStart w:name="z107" w:id="74"/>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74"/>
    <w:bookmarkStart w:name="z108" w:id="75"/>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75"/>
    <w:bookmarkStart w:name="z109" w:id="76"/>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p>
    <w:bookmarkEnd w:id="76"/>
    <w:bookmarkStart w:name="z110" w:id="7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77"/>
    <w:bookmarkStart w:name="z111" w:id="78"/>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78"/>
    <w:bookmarkStart w:name="z112" w:id="79"/>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79"/>
    <w:bookmarkStart w:name="z113" w:id="80"/>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тиісті рәсімдерді жүргізеді, қаулы жобасын дайындайды және құжаттар топтамасын жергілікті атқарушы органға жолдайды не бас тарту туралы дәлелді жауапты дайындайды - 12 (он екі) жұмыс күні ішінде;</w:t>
      </w:r>
    </w:p>
    <w:bookmarkEnd w:id="80"/>
    <w:bookmarkStart w:name="z114" w:id="81"/>
    <w:p>
      <w:pPr>
        <w:spacing w:after="0"/>
        <w:ind w:left="0"/>
        <w:jc w:val="both"/>
      </w:pPr>
      <w:r>
        <w:rPr>
          <w:rFonts w:ascii="Times New Roman"/>
          <w:b w:val="false"/>
          <w:i w:val="false"/>
          <w:color w:val="000000"/>
          <w:sz w:val="28"/>
        </w:rPr>
        <w:t>
      4) ауданның немесе облыстық маңызы бар қаланың жергілікті атқарушы органы жолданған құжаттарды қарап, тиісті қаулыны қабылдайды және оны көрсетілетін қызметті берушінің кеңсесіне жолдайды - 6 (алты) жұмыс күні ішінде;</w:t>
      </w:r>
    </w:p>
    <w:bookmarkEnd w:id="81"/>
    <w:bookmarkStart w:name="z115" w:id="82"/>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- 15 (он бес) минут ішінде.</w:t>
      </w:r>
    </w:p>
    <w:bookmarkEnd w:id="82"/>
    <w:bookmarkStart w:name="z116" w:id="83"/>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p>
    <w:bookmarkEnd w:id="83"/>
    <w:bookmarkStart w:name="z117" w:id="84"/>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84"/>
    <w:bookmarkStart w:name="z118" w:id="85"/>
    <w:p>
      <w:pPr>
        <w:spacing w:after="0"/>
        <w:ind w:left="0"/>
        <w:jc w:val="both"/>
      </w:pPr>
      <w:r>
        <w:rPr>
          <w:rFonts w:ascii="Times New Roman"/>
          <w:b w:val="false"/>
          <w:i w:val="false"/>
          <w:color w:val="000000"/>
          <w:sz w:val="28"/>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85"/>
    <w:bookmarkStart w:name="z119" w:id="86"/>
    <w:p>
      <w:pPr>
        <w:spacing w:after="0"/>
        <w:ind w:left="0"/>
        <w:jc w:val="both"/>
      </w:pPr>
      <w:r>
        <w:rPr>
          <w:rFonts w:ascii="Times New Roman"/>
          <w:b w:val="false"/>
          <w:i w:val="false"/>
          <w:color w:val="000000"/>
          <w:sz w:val="28"/>
        </w:rPr>
        <w:t>
      3) көрсетілетін қызметті берушінің жауапты орындаушысының тиісті рәсімдерді жүргізуі, қаулы жобасын дайындауы, жергілікті атқарушы органға (оң нәтиже болған жағдайда) құжаттар топтамасын жолдауы немесе бас тарту туралы дәлелді жауапты дайындауы;</w:t>
      </w:r>
    </w:p>
    <w:bookmarkEnd w:id="86"/>
    <w:bookmarkStart w:name="z120" w:id="87"/>
    <w:p>
      <w:pPr>
        <w:spacing w:after="0"/>
        <w:ind w:left="0"/>
        <w:jc w:val="both"/>
      </w:pPr>
      <w:r>
        <w:rPr>
          <w:rFonts w:ascii="Times New Roman"/>
          <w:b w:val="false"/>
          <w:i w:val="false"/>
          <w:color w:val="000000"/>
          <w:sz w:val="28"/>
        </w:rPr>
        <w:t>
      4) жергілікті атқарушы органның түскен құжаттарды қарауы, тиісті қаулыны қабылдауы және оны көрсетілетін қызметті берушінің кеңсесіне жолдауы;</w:t>
      </w:r>
    </w:p>
    <w:bookmarkEnd w:id="87"/>
    <w:bookmarkStart w:name="z121" w:id="88"/>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88"/>
    <w:bookmarkStart w:name="z122" w:id="8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9"/>
    <w:bookmarkStart w:name="z123" w:id="9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90"/>
    <w:bookmarkStart w:name="z124" w:id="91"/>
    <w:p>
      <w:pPr>
        <w:spacing w:after="0"/>
        <w:ind w:left="0"/>
        <w:jc w:val="both"/>
      </w:pPr>
      <w:r>
        <w:rPr>
          <w:rFonts w:ascii="Times New Roman"/>
          <w:b w:val="false"/>
          <w:i w:val="false"/>
          <w:color w:val="000000"/>
          <w:sz w:val="28"/>
        </w:rPr>
        <w:t>
      1) көрсетілетін қызметті берушінің кеңсе қызметкері;</w:t>
      </w:r>
    </w:p>
    <w:bookmarkEnd w:id="91"/>
    <w:bookmarkStart w:name="z125" w:id="92"/>
    <w:p>
      <w:pPr>
        <w:spacing w:after="0"/>
        <w:ind w:left="0"/>
        <w:jc w:val="both"/>
      </w:pPr>
      <w:r>
        <w:rPr>
          <w:rFonts w:ascii="Times New Roman"/>
          <w:b w:val="false"/>
          <w:i w:val="false"/>
          <w:color w:val="000000"/>
          <w:sz w:val="28"/>
        </w:rPr>
        <w:t>
      2) көрсетілетін қызметті берушінің басшысы;</w:t>
      </w:r>
    </w:p>
    <w:bookmarkEnd w:id="92"/>
    <w:bookmarkStart w:name="z126" w:id="9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93"/>
    <w:bookmarkStart w:name="z127" w:id="94"/>
    <w:p>
      <w:pPr>
        <w:spacing w:after="0"/>
        <w:ind w:left="0"/>
        <w:jc w:val="both"/>
      </w:pPr>
      <w:r>
        <w:rPr>
          <w:rFonts w:ascii="Times New Roman"/>
          <w:b w:val="false"/>
          <w:i w:val="false"/>
          <w:color w:val="000000"/>
          <w:sz w:val="28"/>
        </w:rPr>
        <w:t>
      4) аудандардың және облыстық маңызы бар қаланың жергілікті атқарушы органы.</w:t>
      </w:r>
    </w:p>
    <w:bookmarkEnd w:id="94"/>
    <w:bookmarkStart w:name="z128" w:id="95"/>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95"/>
    <w:bookmarkStart w:name="z129" w:id="96"/>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96"/>
    <w:bookmarkStart w:name="z130" w:id="97"/>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97"/>
    <w:bookmarkStart w:name="z131" w:id="98"/>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тиісті рәсімдерді жүргізеді, қаулы жобасын дайындайды және құжаттар топтамасын жергілікті атқарушы органға жолдайды не бас тарту туралы дәлелді жауапты дайындайды - 12 (он екі) жұмыс күні ішінде;</w:t>
      </w:r>
    </w:p>
    <w:bookmarkEnd w:id="98"/>
    <w:bookmarkStart w:name="z132" w:id="99"/>
    <w:p>
      <w:pPr>
        <w:spacing w:after="0"/>
        <w:ind w:left="0"/>
        <w:jc w:val="both"/>
      </w:pPr>
      <w:r>
        <w:rPr>
          <w:rFonts w:ascii="Times New Roman"/>
          <w:b w:val="false"/>
          <w:i w:val="false"/>
          <w:color w:val="000000"/>
          <w:sz w:val="28"/>
        </w:rPr>
        <w:t>
      4) ауданның немесе облыстық маңызы бар қаланың жергілікті атқарушы органы жолданған құжаттарды қарап, тиісті қаулыны қабылдайды және оны көрсетілетін қызметті берушінің кеңсесіне жолдайды - 6 (алты) жұмыс күні ішінде;</w:t>
      </w:r>
    </w:p>
    <w:bookmarkEnd w:id="99"/>
    <w:bookmarkStart w:name="z133" w:id="100"/>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- 15 (он бес) минут ішінде.</w:t>
      </w:r>
    </w:p>
    <w:bookmarkEnd w:id="100"/>
    <w:bookmarkStart w:name="z134" w:id="101"/>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регламентінің (бұдан әрі - Регламент) қосымшасына сәйкес мемлекеттік қызмет көрсетудің бизнес-процестерінің анықтамалығында көрсетіледі.</w:t>
      </w:r>
    </w:p>
    <w:bookmarkEnd w:id="101"/>
    <w:bookmarkStart w:name="z135" w:id="10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02"/>
    <w:bookmarkStart w:name="z136" w:id="103"/>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103"/>
    <w:bookmarkStart w:name="z137" w:id="104"/>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104"/>
    <w:bookmarkStart w:name="z138" w:id="105"/>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105"/>
    <w:bookmarkStart w:name="z139" w:id="106"/>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106"/>
    <w:bookmarkStart w:name="z140" w:id="107"/>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107"/>
    <w:bookmarkStart w:name="z141" w:id="108"/>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108"/>
    <w:bookmarkStart w:name="z142" w:id="109"/>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109"/>
    <w:bookmarkStart w:name="z143" w:id="110"/>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110"/>
    <w:bookmarkStart w:name="z144" w:id="111"/>
    <w:p>
      <w:pPr>
        <w:spacing w:after="0"/>
        <w:ind w:left="0"/>
        <w:jc w:val="both"/>
      </w:pPr>
      <w:r>
        <w:rPr>
          <w:rFonts w:ascii="Times New Roman"/>
          <w:b w:val="false"/>
          <w:i w:val="false"/>
          <w:color w:val="000000"/>
          <w:sz w:val="28"/>
        </w:rPr>
        <w:t>
      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111"/>
    <w:bookmarkStart w:name="z145" w:id="112"/>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 сипаттау, оның ұзақтығы:</w:t>
      </w:r>
    </w:p>
    <w:bookmarkEnd w:id="112"/>
    <w:bookmarkStart w:name="z146" w:id="113"/>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113"/>
    <w:bookmarkStart w:name="z147" w:id="114"/>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114"/>
    <w:bookmarkStart w:name="z148" w:id="115"/>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115"/>
    <w:bookmarkStart w:name="z149" w:id="116"/>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116"/>
    <w:bookmarkStart w:name="z150" w:id="117"/>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17"/>
    <w:bookmarkStart w:name="z151" w:id="118"/>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118"/>
    <w:bookmarkStart w:name="z152" w:id="119"/>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119"/>
    <w:bookmarkStart w:name="z153" w:id="120"/>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120"/>
    <w:bookmarkStart w:name="z154" w:id="121"/>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121"/>
    <w:bookmarkStart w:name="z155" w:id="122"/>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122"/>
    <w:bookmarkStart w:name="z156" w:id="123"/>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123"/>
    <w:bookmarkStart w:name="z157" w:id="124"/>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124"/>
    <w:bookmarkStart w:name="z158" w:id="125"/>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bookmarkEnd w:id="125"/>
    <w:bookmarkStart w:name="z159" w:id="126"/>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Cтандартта көрсетілген, мемлекеттік көрсетілетін қызмет көрсетуге негіз болатын жалғаған құжаттарының сәйкестігін тексеруі;</w:t>
      </w:r>
    </w:p>
    <w:bookmarkEnd w:id="126"/>
    <w:bookmarkStart w:name="z160" w:id="127"/>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127"/>
    <w:bookmarkStart w:name="z161" w:id="128"/>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128"/>
    <w:bookmarkStart w:name="z162" w:id="129"/>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3-қосымшасына сәйкес диаграммада көрсетілген.</w:t>
      </w:r>
    </w:p>
    <w:bookmarkEnd w:id="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 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-анасының қамқорлығынсыз қалған балаға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(балаларға) қамқоршылық немесе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белгілеу"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69" w:id="130"/>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қызметін көрсетудің бизнес-процестерінің анықтамалығы</w:t>
      </w:r>
    </w:p>
    <w:bookmarkEnd w:id="130"/>
    <w:p>
      <w:pPr>
        <w:spacing w:after="0"/>
        <w:ind w:left="0"/>
        <w:jc w:val="left"/>
      </w:pPr>
      <w:r>
        <w:br/>
      </w:r>
    </w:p>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 ата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анасының қамқорлығынсыз қалған балаға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(балаларға) қамқоршылық немесе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белгілеу"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76" w:id="131"/>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131"/>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5786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786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183" w:id="132"/>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132"/>
    <w:p>
      <w:pPr>
        <w:spacing w:after="0"/>
        <w:ind w:left="0"/>
        <w:jc w:val="both"/>
      </w:pPr>
      <w:r>
        <w:rPr>
          <w:rFonts w:ascii="Times New Roman"/>
          <w:b w:val="false"/>
          <w:i w:val="false"/>
          <w:color w:val="ff0000"/>
          <w:sz w:val="28"/>
        </w:rPr>
        <w:t xml:space="preserve">
      Ескерту. Регламент жаңа редакцияда- Маңғыстау облысы әкімдігінің 18.07.2019 </w:t>
      </w:r>
      <w:r>
        <w:rPr>
          <w:rFonts w:ascii="Times New Roman"/>
          <w:b w:val="false"/>
          <w:i w:val="false"/>
          <w:color w:val="ff0000"/>
          <w:sz w:val="28"/>
        </w:rPr>
        <w:t>№ 152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84" w:id="133"/>
    <w:p>
      <w:pPr>
        <w:spacing w:after="0"/>
        <w:ind w:left="0"/>
        <w:jc w:val="left"/>
      </w:pPr>
      <w:r>
        <w:rPr>
          <w:rFonts w:ascii="Times New Roman"/>
          <w:b/>
          <w:i w:val="false"/>
          <w:color w:val="000000"/>
        </w:rPr>
        <w:t xml:space="preserve"> 1. Жалпы ережелер</w:t>
      </w:r>
    </w:p>
    <w:bookmarkEnd w:id="133"/>
    <w:bookmarkStart w:name="z185" w:id="134"/>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 қалалық, аудандық білім бөлімдерімен (бұдан әрі – көрсетілетін қызметті беруші) көрсетіледі.</w:t>
      </w:r>
    </w:p>
    <w:bookmarkEnd w:id="134"/>
    <w:bookmarkStart w:name="z186" w:id="135"/>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135"/>
    <w:bookmarkStart w:name="z187" w:id="136"/>
    <w:p>
      <w:pPr>
        <w:spacing w:after="0"/>
        <w:ind w:left="0"/>
        <w:jc w:val="both"/>
      </w:pPr>
      <w:r>
        <w:rPr>
          <w:rFonts w:ascii="Times New Roman"/>
          <w:b w:val="false"/>
          <w:i w:val="false"/>
          <w:color w:val="000000"/>
          <w:sz w:val="28"/>
        </w:rPr>
        <w:t>
      2. Мемлекеттік қызмет көрсету нысаны: электронды (ішінара автоматтандырылған).</w:t>
      </w:r>
    </w:p>
    <w:bookmarkEnd w:id="136"/>
    <w:bookmarkStart w:name="z188" w:id="137"/>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кәмелетке толмаған балалардың мүлігіне иелік ету туралы анықтама не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37"/>
    <w:bookmarkStart w:name="z189" w:id="138"/>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w:t>
      </w:r>
    </w:p>
    <w:bookmarkEnd w:id="138"/>
    <w:bookmarkStart w:name="z190" w:id="139"/>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39"/>
    <w:bookmarkStart w:name="z191" w:id="140"/>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40"/>
    <w:bookmarkStart w:name="z192" w:id="141"/>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141"/>
    <w:bookmarkStart w:name="z193" w:id="14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42"/>
    <w:bookmarkStart w:name="z194" w:id="143"/>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2 (екі) жұмыс күні.</w:t>
      </w:r>
    </w:p>
    <w:bookmarkEnd w:id="143"/>
    <w:bookmarkStart w:name="z195" w:id="144"/>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басшысына қол қоюға жолдау;</w:t>
      </w:r>
    </w:p>
    <w:bookmarkEnd w:id="144"/>
    <w:bookmarkStart w:name="z196" w:id="145"/>
    <w:p>
      <w:pPr>
        <w:spacing w:after="0"/>
        <w:ind w:left="0"/>
        <w:jc w:val="both"/>
      </w:pPr>
      <w:r>
        <w:rPr>
          <w:rFonts w:ascii="Times New Roman"/>
          <w:b w:val="false"/>
          <w:i w:val="false"/>
          <w:color w:val="000000"/>
          <w:sz w:val="28"/>
        </w:rPr>
        <w:t>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15 (он бес) минут.</w:t>
      </w:r>
    </w:p>
    <w:bookmarkEnd w:id="145"/>
    <w:bookmarkStart w:name="z197" w:id="146"/>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жауапты орындаушысына жолдау;</w:t>
      </w:r>
    </w:p>
    <w:bookmarkEnd w:id="146"/>
    <w:bookmarkStart w:name="z198" w:id="147"/>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алушыға мемлекеттік қызмет көрсетудің дайын нәтижесін портал арқылы "жеке кабинетіне" жолдайды – 15 (он бес) минут.</w:t>
      </w:r>
    </w:p>
    <w:bookmarkEnd w:id="147"/>
    <w:bookmarkStart w:name="z199" w:id="148"/>
    <w:p>
      <w:pPr>
        <w:spacing w:after="0"/>
        <w:ind w:left="0"/>
        <w:jc w:val="both"/>
      </w:pPr>
      <w:r>
        <w:rPr>
          <w:rFonts w:ascii="Times New Roman"/>
          <w:b w:val="false"/>
          <w:i w:val="false"/>
          <w:color w:val="000000"/>
          <w:sz w:val="28"/>
        </w:rPr>
        <w:t>
      Нәтижесі - мемлекеттік қызмет көрсету нәтижесін беру.</w:t>
      </w:r>
    </w:p>
    <w:bookmarkEnd w:id="148"/>
    <w:bookmarkStart w:name="z200" w:id="14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49"/>
    <w:bookmarkStart w:name="z201" w:id="15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50"/>
    <w:bookmarkStart w:name="z202" w:id="151"/>
    <w:p>
      <w:pPr>
        <w:spacing w:after="0"/>
        <w:ind w:left="0"/>
        <w:jc w:val="both"/>
      </w:pPr>
      <w:r>
        <w:rPr>
          <w:rFonts w:ascii="Times New Roman"/>
          <w:b w:val="false"/>
          <w:i w:val="false"/>
          <w:color w:val="000000"/>
          <w:sz w:val="28"/>
        </w:rPr>
        <w:t>
      1) көрсетілетін қызметті берушінің басшысы;</w:t>
      </w:r>
    </w:p>
    <w:bookmarkEnd w:id="151"/>
    <w:bookmarkStart w:name="z203" w:id="152"/>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152"/>
    <w:bookmarkStart w:name="z204" w:id="153"/>
    <w:p>
      <w:pPr>
        <w:spacing w:after="0"/>
        <w:ind w:left="0"/>
        <w:jc w:val="both"/>
      </w:pPr>
      <w:r>
        <w:rPr>
          <w:rFonts w:ascii="Times New Roman"/>
          <w:b w:val="false"/>
          <w:i w:val="false"/>
          <w:color w:val="000000"/>
          <w:sz w:val="28"/>
        </w:rPr>
        <w:t>
      7. Әрбір ресімнің (іс-қимылдың) ұзақтығын көрсете отырып, құрылымдық бөлімшелер арасындағы өзара іс-қимылдың реттілігін сипаттау:</w:t>
      </w:r>
    </w:p>
    <w:bookmarkEnd w:id="153"/>
    <w:bookmarkStart w:name="z205" w:id="154"/>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2 (екі) жұмыс күні;</w:t>
      </w:r>
    </w:p>
    <w:bookmarkEnd w:id="154"/>
    <w:bookmarkStart w:name="z206" w:id="155"/>
    <w:p>
      <w:pPr>
        <w:spacing w:after="0"/>
        <w:ind w:left="0"/>
        <w:jc w:val="both"/>
      </w:pPr>
      <w:r>
        <w:rPr>
          <w:rFonts w:ascii="Times New Roman"/>
          <w:b w:val="false"/>
          <w:i w:val="false"/>
          <w:color w:val="000000"/>
          <w:sz w:val="28"/>
        </w:rPr>
        <w:t>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15 (он бес) минут;</w:t>
      </w:r>
    </w:p>
    <w:bookmarkEnd w:id="155"/>
    <w:bookmarkStart w:name="z207" w:id="156"/>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алушыға мемлекеттік қызмет көрсетудің дайын нәтижесін портал арқылы "жеке кабинетіне" жолдайды – 15 (он бес) минут.</w:t>
      </w:r>
    </w:p>
    <w:bookmarkEnd w:id="156"/>
    <w:bookmarkStart w:name="z208" w:id="157"/>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157"/>
    <w:bookmarkStart w:name="z209" w:id="15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158"/>
    <w:bookmarkStart w:name="z210" w:id="159"/>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59"/>
    <w:bookmarkStart w:name="z211" w:id="160"/>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160"/>
    <w:bookmarkStart w:name="z212" w:id="161"/>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161"/>
    <w:bookmarkStart w:name="z213" w:id="162"/>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162"/>
    <w:bookmarkStart w:name="z214" w:id="163"/>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163"/>
    <w:bookmarkStart w:name="z215" w:id="164"/>
    <w:p>
      <w:pPr>
        <w:spacing w:after="0"/>
        <w:ind w:left="0"/>
        <w:jc w:val="both"/>
      </w:pPr>
      <w:r>
        <w:rPr>
          <w:rFonts w:ascii="Times New Roman"/>
          <w:b w:val="false"/>
          <w:i w:val="false"/>
          <w:color w:val="000000"/>
          <w:sz w:val="28"/>
        </w:rPr>
        <w:t xml:space="preserve">
      5) 3-процесс – мемлекеттік көрсетілетін қызметті алушы осы регламентте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164"/>
    <w:bookmarkStart w:name="z216" w:id="165"/>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165"/>
    <w:bookmarkStart w:name="z217" w:id="166"/>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p>
    <w:bookmarkEnd w:id="166"/>
    <w:bookmarkStart w:name="z218" w:id="167"/>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167"/>
    <w:bookmarkStart w:name="z219" w:id="168"/>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көрсететін қызметті көрсетуге негіз болатын жалғаған құжаттарының сәйкестігін тексереді;</w:t>
      </w:r>
    </w:p>
    <w:bookmarkEnd w:id="168"/>
    <w:bookmarkStart w:name="z220" w:id="169"/>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көрсететін қызметтен бас тарту туралы хабарлама қалыптастырылады;</w:t>
      </w:r>
    </w:p>
    <w:bookmarkEnd w:id="169"/>
    <w:bookmarkStart w:name="z221" w:id="170"/>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170"/>
    <w:bookmarkStart w:name="z222" w:id="171"/>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Регламенттің 2-қосымшасына сәйкес диаграммада көрсетілген.</w:t>
      </w:r>
    </w:p>
    <w:bookmarkEnd w:id="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1-қосымша</w:t>
            </w:r>
          </w:p>
        </w:tc>
      </w:tr>
    </w:tbl>
    <w:bookmarkStart w:name="z224" w:id="172"/>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қызметін көрсетудің бизнес-процестерінің анықтамалығы</w:t>
      </w:r>
    </w:p>
    <w:bookmarkEnd w:id="172"/>
    <w:p>
      <w:pPr>
        <w:spacing w:after="0"/>
        <w:ind w:left="0"/>
        <w:jc w:val="left"/>
      </w:pPr>
      <w:r>
        <w:br/>
      </w:r>
    </w:p>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200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балалардың мүлкіне иелік ету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кәмелетке толмаған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балаларға мұра ресімдеу үшін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анықтамалар беру"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32" w:id="173"/>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173"/>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5786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786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239" w:id="174"/>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p>
    <w:bookmarkEnd w:id="174"/>
    <w:p>
      <w:pPr>
        <w:spacing w:after="0"/>
        <w:ind w:left="0"/>
        <w:jc w:val="both"/>
      </w:pPr>
      <w:r>
        <w:rPr>
          <w:rFonts w:ascii="Times New Roman"/>
          <w:b w:val="false"/>
          <w:i w:val="false"/>
          <w:color w:val="ff0000"/>
          <w:sz w:val="28"/>
        </w:rPr>
        <w:t xml:space="preserve">
      Ескерту. Регламент жаңа редакцияда- Маңғыстау облысы әкімдігінің 18.07.2019 </w:t>
      </w:r>
      <w:r>
        <w:rPr>
          <w:rFonts w:ascii="Times New Roman"/>
          <w:b w:val="false"/>
          <w:i w:val="false"/>
          <w:color w:val="ff0000"/>
          <w:sz w:val="28"/>
        </w:rPr>
        <w:t>№ 152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40" w:id="175"/>
    <w:p>
      <w:pPr>
        <w:spacing w:after="0"/>
        <w:ind w:left="0"/>
        <w:jc w:val="left"/>
      </w:pPr>
      <w:r>
        <w:rPr>
          <w:rFonts w:ascii="Times New Roman"/>
          <w:b/>
          <w:i w:val="false"/>
          <w:color w:val="000000"/>
        </w:rPr>
        <w:t xml:space="preserve"> 1. Жалпы ережелер</w:t>
      </w:r>
    </w:p>
    <w:bookmarkEnd w:id="175"/>
    <w:bookmarkStart w:name="z241" w:id="176"/>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қызметті (бұдан әрі – мемлекеттік көрсетілетін қызмет) кент, ауыл, ауылдық округтің әкімдерімен (бұдан әрі – көрсетілетін қызметті беруші) көрсетеді.</w:t>
      </w:r>
    </w:p>
    <w:bookmarkEnd w:id="176"/>
    <w:bookmarkStart w:name="z242" w:id="17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77"/>
    <w:bookmarkStart w:name="z243" w:id="178"/>
    <w:p>
      <w:pPr>
        <w:spacing w:after="0"/>
        <w:ind w:left="0"/>
        <w:jc w:val="both"/>
      </w:pPr>
      <w:r>
        <w:rPr>
          <w:rFonts w:ascii="Times New Roman"/>
          <w:b w:val="false"/>
          <w:i w:val="false"/>
          <w:color w:val="000000"/>
          <w:sz w:val="28"/>
        </w:rPr>
        <w:t>
      1) көрсетілетін қызметті берушінің кеңсесі;</w:t>
      </w:r>
    </w:p>
    <w:bookmarkEnd w:id="178"/>
    <w:bookmarkStart w:name="z244" w:id="179"/>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179"/>
    <w:bookmarkStart w:name="z245" w:id="180"/>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180"/>
    <w:bookmarkStart w:name="z246" w:id="181"/>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81"/>
    <w:bookmarkStart w:name="z247" w:id="182"/>
    <w:p>
      <w:pPr>
        <w:spacing w:after="0"/>
        <w:ind w:left="0"/>
        <w:jc w:val="both"/>
      </w:pPr>
      <w:r>
        <w:rPr>
          <w:rFonts w:ascii="Times New Roman"/>
          <w:b w:val="false"/>
          <w:i w:val="false"/>
          <w:color w:val="000000"/>
          <w:sz w:val="28"/>
        </w:rPr>
        <w:t xml:space="preserve">
      3. Мемлекеттік қызмет көрсетудің нәтижесі - көрсетілетін қызметті берушіге және (немесе) Мемлекеттік корпорацияға өтініш берген кезде мемлекеттік көрсетілетін қызмет Қазақстан Республикасы Білім және ғылым министрінің 2015 жылғы 13 сәуірдегі № 198 "Отбасы және балалар саласында мемлекеттік көрсетілетін қызметтер стандарттарын бекіту туралы" бұйрығымен (нормативтік құқықтық актілерді мемлекеттік тіркеу Тізілімінде №11184 тіркелген) бекітілген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bookmarkEnd w:id="182"/>
    <w:bookmarkStart w:name="z248" w:id="183"/>
    <w:p>
      <w:pPr>
        <w:spacing w:after="0"/>
        <w:ind w:left="0"/>
        <w:jc w:val="both"/>
      </w:pPr>
      <w:r>
        <w:rPr>
          <w:rFonts w:ascii="Times New Roman"/>
          <w:b w:val="false"/>
          <w:i w:val="false"/>
          <w:color w:val="000000"/>
          <w:sz w:val="28"/>
        </w:rPr>
        <w:t>
      Мемлекеттік қызмет көрсетудің нәтижесін ұсыну нысаны – қағаз түрінде.</w:t>
      </w:r>
    </w:p>
    <w:bookmarkEnd w:id="183"/>
    <w:bookmarkStart w:name="z249" w:id="184"/>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84"/>
    <w:bookmarkStart w:name="z250" w:id="185"/>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85"/>
    <w:bookmarkStart w:name="z251" w:id="186"/>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186"/>
    <w:bookmarkStart w:name="z252" w:id="187"/>
    <w:p>
      <w:pPr>
        <w:spacing w:after="0"/>
        <w:ind w:left="0"/>
        <w:jc w:val="both"/>
      </w:pPr>
      <w:r>
        <w:rPr>
          <w:rFonts w:ascii="Times New Roman"/>
          <w:b w:val="false"/>
          <w:i w:val="false"/>
          <w:color w:val="000000"/>
          <w:sz w:val="28"/>
        </w:rPr>
        <w:t xml:space="preserve">
      4. Мемлекеттік қызметті көрсету бойынша іс-қимылды бастауға негіздеме Стандарттың </w:t>
      </w:r>
      <w:r>
        <w:rPr>
          <w:rFonts w:ascii="Times New Roman"/>
          <w:b w:val="false"/>
          <w:i w:val="false"/>
          <w:color w:val="000000"/>
          <w:sz w:val="28"/>
        </w:rPr>
        <w:t>2-қосымшасына</w:t>
      </w:r>
      <w:r>
        <w:rPr>
          <w:rFonts w:ascii="Times New Roman"/>
          <w:b w:val="false"/>
          <w:i w:val="false"/>
          <w:color w:val="000000"/>
          <w:sz w:val="28"/>
        </w:rPr>
        <w:t> сәйкес нысан бойынша өтініш болып табылады.</w:t>
      </w:r>
    </w:p>
    <w:bookmarkEnd w:id="187"/>
    <w:bookmarkStart w:name="z253" w:id="18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88"/>
    <w:bookmarkStart w:name="z254" w:id="189"/>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тапсырылған сәттен бастап қабылдауды және тіркеуді жүргізеді және оларды көрсетілетін қызметті берушінің басшысына бұрыштама қоюға жолдайды - 15 (он бес) минут ішінде;</w:t>
      </w:r>
    </w:p>
    <w:bookmarkEnd w:id="189"/>
    <w:bookmarkStart w:name="z255" w:id="190"/>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190"/>
    <w:bookmarkStart w:name="z256" w:id="191"/>
    <w:p>
      <w:pPr>
        <w:spacing w:after="0"/>
        <w:ind w:left="0"/>
        <w:jc w:val="both"/>
      </w:pPr>
      <w:r>
        <w:rPr>
          <w:rFonts w:ascii="Times New Roman"/>
          <w:b w:val="false"/>
          <w:i w:val="false"/>
          <w:color w:val="000000"/>
          <w:sz w:val="28"/>
        </w:rPr>
        <w:t>
      3) көрсетілетін қызметті берушінің жауапты орындаушысы ішінде келіп түскен құжаттарды қарайды, көрсетілетін қызметті алушыға анықтаманы немесе мемлекеттік қызмет көрсетуден бас тарту туралы дәлелді жауап дайындайды - 3 (үш) жұмыс күні;</w:t>
      </w:r>
    </w:p>
    <w:bookmarkEnd w:id="191"/>
    <w:bookmarkStart w:name="z257" w:id="192"/>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 көрсетуден бас тарту туралы дәлелді жауапқа қол қояды және оларды кеңсеге жолдайды - 15 (он бес) минут ішінде;</w:t>
      </w:r>
    </w:p>
    <w:bookmarkEnd w:id="192"/>
    <w:bookmarkStart w:name="z258" w:id="193"/>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немесе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 - 30 (отыз) минут ішінде.</w:t>
      </w:r>
    </w:p>
    <w:bookmarkEnd w:id="193"/>
    <w:bookmarkStart w:name="z259" w:id="194"/>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194"/>
    <w:bookmarkStart w:name="z260" w:id="195"/>
    <w:p>
      <w:pPr>
        <w:spacing w:after="0"/>
        <w:ind w:left="0"/>
        <w:jc w:val="both"/>
      </w:pP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құжаттарды бұрыштама қоюға жолдау;</w:t>
      </w:r>
    </w:p>
    <w:bookmarkEnd w:id="195"/>
    <w:bookmarkStart w:name="z261" w:id="196"/>
    <w:p>
      <w:pPr>
        <w:spacing w:after="0"/>
        <w:ind w:left="0"/>
        <w:jc w:val="both"/>
      </w:pPr>
      <w:r>
        <w:rPr>
          <w:rFonts w:ascii="Times New Roman"/>
          <w:b w:val="false"/>
          <w:i w:val="false"/>
          <w:color w:val="000000"/>
          <w:sz w:val="28"/>
        </w:rPr>
        <w:t>
      2) көрсетілетін қызметті беруші басшысының құжаттарды көрсетілетін қызметті берушінің жауапты орындаушысына жолдауы;</w:t>
      </w:r>
    </w:p>
    <w:bookmarkEnd w:id="196"/>
    <w:bookmarkStart w:name="z262" w:id="197"/>
    <w:p>
      <w:pPr>
        <w:spacing w:after="0"/>
        <w:ind w:left="0"/>
        <w:jc w:val="both"/>
      </w:pPr>
      <w:r>
        <w:rPr>
          <w:rFonts w:ascii="Times New Roman"/>
          <w:b w:val="false"/>
          <w:i w:val="false"/>
          <w:color w:val="000000"/>
          <w:sz w:val="28"/>
        </w:rPr>
        <w:t>
      3) көрсетілетін қызметті берушінің жауапты орындаушысының қызмет нәтижесін әзірлеу және қол қоюға жолдауы;</w:t>
      </w:r>
    </w:p>
    <w:bookmarkEnd w:id="197"/>
    <w:bookmarkStart w:name="z263" w:id="198"/>
    <w:p>
      <w:pPr>
        <w:spacing w:after="0"/>
        <w:ind w:left="0"/>
        <w:jc w:val="both"/>
      </w:pPr>
      <w:r>
        <w:rPr>
          <w:rFonts w:ascii="Times New Roman"/>
          <w:b w:val="false"/>
          <w:i w:val="false"/>
          <w:color w:val="000000"/>
          <w:sz w:val="28"/>
        </w:rPr>
        <w:t>
      4) көрсетілетін қызметті берушінің басшысының көрсетілетін қызмет нәтижесіне қол қоюы;</w:t>
      </w:r>
    </w:p>
    <w:bookmarkEnd w:id="198"/>
    <w:bookmarkStart w:name="z264" w:id="199"/>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дайын мемлекеттік көрсетілетін қызмет нәтижесін беруі немесе мемлекеттік қызметтердің нәтижесін Мемлекеттік корпорацияға жеткізуді қамтамасыз етуі.</w:t>
      </w:r>
    </w:p>
    <w:bookmarkEnd w:id="199"/>
    <w:bookmarkStart w:name="z265" w:id="20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00"/>
    <w:bookmarkStart w:name="z266" w:id="20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01"/>
    <w:bookmarkStart w:name="z267" w:id="202"/>
    <w:p>
      <w:pPr>
        <w:spacing w:after="0"/>
        <w:ind w:left="0"/>
        <w:jc w:val="both"/>
      </w:pPr>
      <w:r>
        <w:rPr>
          <w:rFonts w:ascii="Times New Roman"/>
          <w:b w:val="false"/>
          <w:i w:val="false"/>
          <w:color w:val="000000"/>
          <w:sz w:val="28"/>
        </w:rPr>
        <w:t>
      1) көрсетілетін қызметті берушінің кеңсе қызметкері;</w:t>
      </w:r>
    </w:p>
    <w:bookmarkEnd w:id="202"/>
    <w:bookmarkStart w:name="z268" w:id="203"/>
    <w:p>
      <w:pPr>
        <w:spacing w:after="0"/>
        <w:ind w:left="0"/>
        <w:jc w:val="both"/>
      </w:pPr>
      <w:r>
        <w:rPr>
          <w:rFonts w:ascii="Times New Roman"/>
          <w:b w:val="false"/>
          <w:i w:val="false"/>
          <w:color w:val="000000"/>
          <w:sz w:val="28"/>
        </w:rPr>
        <w:t>
      2) көрсетілетін қызметті берушінің басшысы;</w:t>
      </w:r>
    </w:p>
    <w:bookmarkEnd w:id="203"/>
    <w:bookmarkStart w:name="z269" w:id="20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04"/>
    <w:bookmarkStart w:name="z270" w:id="205"/>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205"/>
    <w:bookmarkStart w:name="z271" w:id="206"/>
    <w:p>
      <w:pPr>
        <w:spacing w:after="0"/>
        <w:ind w:left="0"/>
        <w:jc w:val="both"/>
      </w:pPr>
      <w:r>
        <w:rPr>
          <w:rFonts w:ascii="Times New Roman"/>
          <w:b w:val="false"/>
          <w:i w:val="false"/>
          <w:color w:val="000000"/>
          <w:sz w:val="28"/>
        </w:rPr>
        <w:t>
      1) көрсетілетін қызметті берушінің кеңсе қызметкері Стандарттың 9-тармағында көрсетілген қажетті құжаттар тапсырылған сәттен бастап қабылдауды және тіркеуді жүргізеді және оларды көрсетілетін қызметті берушінің басшысына бұрыштама қоюға жолдайды - 15 (он бес) минут ішінде;</w:t>
      </w:r>
    </w:p>
    <w:bookmarkEnd w:id="206"/>
    <w:bookmarkStart w:name="z272" w:id="207"/>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207"/>
    <w:bookmarkStart w:name="z273" w:id="208"/>
    <w:p>
      <w:pPr>
        <w:spacing w:after="0"/>
        <w:ind w:left="0"/>
        <w:jc w:val="both"/>
      </w:pPr>
      <w:r>
        <w:rPr>
          <w:rFonts w:ascii="Times New Roman"/>
          <w:b w:val="false"/>
          <w:i w:val="false"/>
          <w:color w:val="000000"/>
          <w:sz w:val="28"/>
        </w:rPr>
        <w:t>
      3) көрсетілетін қызметті берушінің жауапты орындаушысы ішінде келіп түскен құжаттарды қарайды, көрсетілетін қызметті алушыға анықтаманы немесе мемлекеттік қызмет көрсетуден бас тарту туралы дәлелді жауап дайындайды - 3 (үш) жұмыс күні;</w:t>
      </w:r>
    </w:p>
    <w:bookmarkEnd w:id="208"/>
    <w:bookmarkStart w:name="z274" w:id="209"/>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 көрсетуден бас тарту туралы дәлелді жауапқа қол қояды және оларды кеңсеге жолдайды - 15 (он бес) минут ішінде;</w:t>
      </w:r>
    </w:p>
    <w:bookmarkEnd w:id="209"/>
    <w:bookmarkStart w:name="z275" w:id="210"/>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немесе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 - 30 (отыз) минут ішінде.</w:t>
      </w:r>
    </w:p>
    <w:bookmarkEnd w:id="210"/>
    <w:bookmarkStart w:name="z276" w:id="211"/>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рәсімдерінің (іс-қимылдарының), өзара іс-қимылдарының реттілігінің толық сипаттамасы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211"/>
    <w:bookmarkStart w:name="z277" w:id="212"/>
    <w:p>
      <w:pPr>
        <w:spacing w:after="0"/>
        <w:ind w:left="0"/>
        <w:jc w:val="left"/>
      </w:pPr>
      <w:r>
        <w:rPr>
          <w:rFonts w:ascii="Times New Roman"/>
          <w:b/>
          <w:i w:val="false"/>
          <w:color w:val="000000"/>
        </w:rPr>
        <w:t xml:space="preserve"> 4."Азаматтарға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12"/>
    <w:bookmarkStart w:name="z278" w:id="213"/>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213"/>
    <w:bookmarkStart w:name="z279" w:id="214"/>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214"/>
    <w:bookmarkStart w:name="z280" w:id="215"/>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215"/>
    <w:bookmarkStart w:name="z281" w:id="216"/>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216"/>
    <w:bookmarkStart w:name="z282" w:id="217"/>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217"/>
    <w:bookmarkStart w:name="z283" w:id="218"/>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218"/>
    <w:bookmarkStart w:name="z284" w:id="219"/>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219"/>
    <w:bookmarkStart w:name="z285" w:id="220"/>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220"/>
    <w:bookmarkStart w:name="z286" w:id="221"/>
    <w:p>
      <w:pPr>
        <w:spacing w:after="0"/>
        <w:ind w:left="0"/>
        <w:jc w:val="both"/>
      </w:pPr>
      <w:r>
        <w:rPr>
          <w:rFonts w:ascii="Times New Roman"/>
          <w:b w:val="false"/>
          <w:i w:val="false"/>
          <w:color w:val="000000"/>
          <w:sz w:val="28"/>
        </w:rPr>
        <w:t>
      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221"/>
    <w:bookmarkStart w:name="z287" w:id="222"/>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 сипаттау, оның ұзақтығы:</w:t>
      </w:r>
    </w:p>
    <w:bookmarkEnd w:id="222"/>
    <w:bookmarkStart w:name="z288" w:id="223"/>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223"/>
    <w:bookmarkStart w:name="z289" w:id="224"/>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224"/>
    <w:bookmarkStart w:name="z290" w:id="225"/>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225"/>
    <w:bookmarkStart w:name="z291" w:id="226"/>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226"/>
    <w:bookmarkStart w:name="z292" w:id="227"/>
    <w:p>
      <w:pPr>
        <w:spacing w:after="0"/>
        <w:ind w:left="0"/>
        <w:jc w:val="both"/>
      </w:pPr>
      <w:r>
        <w:rPr>
          <w:rFonts w:ascii="Times New Roman"/>
          <w:b w:val="false"/>
          <w:i w:val="false"/>
          <w:color w:val="000000"/>
          <w:sz w:val="28"/>
        </w:rPr>
        <w:t>
      12.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227"/>
    <w:bookmarkStart w:name="z293" w:id="228"/>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228"/>
    <w:bookmarkStart w:name="z294" w:id="229"/>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229"/>
    <w:bookmarkStart w:name="z295" w:id="230"/>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230"/>
    <w:bookmarkStart w:name="z296" w:id="231"/>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231"/>
    <w:bookmarkStart w:name="z297" w:id="232"/>
    <w:p>
      <w:pPr>
        <w:spacing w:after="0"/>
        <w:ind w:left="0"/>
        <w:jc w:val="both"/>
      </w:pP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232"/>
    <w:bookmarkStart w:name="z298" w:id="233"/>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233"/>
    <w:bookmarkStart w:name="z299" w:id="234"/>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234"/>
    <w:bookmarkStart w:name="z300" w:id="235"/>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bookmarkEnd w:id="235"/>
    <w:bookmarkStart w:name="z301" w:id="236"/>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Cтандартта көрсетілген, мемлекеттік көрсетілетін қызмет көрсетуге негіз болатын жалғаған құжаттарының сәйкестігін тексеруі;</w:t>
      </w:r>
    </w:p>
    <w:bookmarkEnd w:id="236"/>
    <w:bookmarkStart w:name="z302" w:id="237"/>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237"/>
    <w:bookmarkStart w:name="z303" w:id="238"/>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238"/>
    <w:bookmarkStart w:name="z304" w:id="239"/>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3-қосымшасына сәйкес диаграммада көрсетілген.</w:t>
      </w:r>
    </w:p>
    <w:bookmarkEnd w:id="2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регламентіне 1 – қосымша</w:t>
            </w:r>
          </w:p>
        </w:tc>
      </w:tr>
    </w:tbl>
    <w:bookmarkStart w:name="z306" w:id="240"/>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w:t>
      </w:r>
    </w:p>
    <w:bookmarkEnd w:id="240"/>
    <w:p>
      <w:pPr>
        <w:spacing w:after="0"/>
        <w:ind w:left="0"/>
        <w:jc w:val="left"/>
      </w:pP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мекендерде тұратын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беру ұйымдарына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кейін үйлеріне тегін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тасымалдауды ұсыну"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2-қосымша</w:t>
            </w:r>
          </w:p>
        </w:tc>
      </w:tr>
    </w:tbl>
    <w:bookmarkStart w:name="z314" w:id="241"/>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241"/>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4770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770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321" w:id="242"/>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bookmarkEnd w:id="242"/>
    <w:p>
      <w:pPr>
        <w:spacing w:after="0"/>
        <w:ind w:left="0"/>
        <w:jc w:val="both"/>
      </w:pPr>
      <w:r>
        <w:rPr>
          <w:rFonts w:ascii="Times New Roman"/>
          <w:b w:val="false"/>
          <w:i w:val="false"/>
          <w:color w:val="ff0000"/>
          <w:sz w:val="28"/>
        </w:rPr>
        <w:t xml:space="preserve">
      Ескерту. Регламент жаңа редакцияда- Маңғыстау облысы әкімдігінің 18.07.2019 </w:t>
      </w:r>
      <w:r>
        <w:rPr>
          <w:rFonts w:ascii="Times New Roman"/>
          <w:b w:val="false"/>
          <w:i w:val="false"/>
          <w:color w:val="ff0000"/>
          <w:sz w:val="28"/>
        </w:rPr>
        <w:t>№ 152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22" w:id="243"/>
    <w:p>
      <w:pPr>
        <w:spacing w:after="0"/>
        <w:ind w:left="0"/>
        <w:jc w:val="left"/>
      </w:pPr>
      <w:r>
        <w:rPr>
          <w:rFonts w:ascii="Times New Roman"/>
          <w:b/>
          <w:i w:val="false"/>
          <w:color w:val="000000"/>
        </w:rPr>
        <w:t xml:space="preserve"> 1. Жалпы ережелер</w:t>
      </w:r>
    </w:p>
    <w:bookmarkEnd w:id="243"/>
    <w:bookmarkStart w:name="z323" w:id="244"/>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қызметті (бұдан әрі мемлекеттік көрсетілетін қызмет) қалалық, аудандық білім бөлімдерімен (бұдан әрі – көрсетілетін қызметті беруші) көрсетіледі.</w:t>
      </w:r>
    </w:p>
    <w:bookmarkEnd w:id="244"/>
    <w:bookmarkStart w:name="z324" w:id="245"/>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245"/>
    <w:bookmarkStart w:name="z325" w:id="246"/>
    <w:p>
      <w:pPr>
        <w:spacing w:after="0"/>
        <w:ind w:left="0"/>
        <w:jc w:val="both"/>
      </w:pPr>
      <w:r>
        <w:rPr>
          <w:rFonts w:ascii="Times New Roman"/>
          <w:b w:val="false"/>
          <w:i w:val="false"/>
          <w:color w:val="000000"/>
          <w:sz w:val="28"/>
        </w:rPr>
        <w:t>
      1) көрсетілетін қызметті берушінің кеңсесі;</w:t>
      </w:r>
    </w:p>
    <w:bookmarkEnd w:id="246"/>
    <w:bookmarkStart w:name="z326" w:id="247"/>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47"/>
    <w:bookmarkStart w:name="z327" w:id="248"/>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48"/>
    <w:bookmarkStart w:name="z328" w:id="249"/>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№11184 тіркелген) бекітілген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w:t>
      </w:r>
      <w:r>
        <w:rPr>
          <w:rFonts w:ascii="Times New Roman"/>
          <w:b w:val="false"/>
          <w:i w:val="false"/>
          <w:color w:val="000000"/>
          <w:sz w:val="28"/>
        </w:rPr>
        <w:t>стандарттың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 осы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49"/>
    <w:bookmarkStart w:name="z329" w:id="250"/>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w:t>
      </w:r>
    </w:p>
    <w:bookmarkEnd w:id="250"/>
    <w:bookmarkStart w:name="z330" w:id="251"/>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және көрсетілетін қызметті берушінің уәкілетті адамының қолы және мөрмен расталады.</w:t>
      </w:r>
    </w:p>
    <w:bookmarkEnd w:id="251"/>
    <w:bookmarkStart w:name="z331" w:id="252"/>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 және сақталады.</w:t>
      </w:r>
    </w:p>
    <w:bookmarkEnd w:id="252"/>
    <w:bookmarkStart w:name="z332" w:id="25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53"/>
    <w:bookmarkStart w:name="z333" w:id="254"/>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254"/>
    <w:bookmarkStart w:name="z334" w:id="255"/>
    <w:p>
      <w:pPr>
        <w:spacing w:after="0"/>
        <w:ind w:left="0"/>
        <w:jc w:val="both"/>
      </w:pPr>
      <w:r>
        <w:rPr>
          <w:rFonts w:ascii="Times New Roman"/>
          <w:b w:val="false"/>
          <w:i w:val="false"/>
          <w:color w:val="000000"/>
          <w:sz w:val="28"/>
        </w:rPr>
        <w:t xml:space="preserve">
      көрсетілетін қызметті берушіге өтініш берген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p>
    <w:bookmarkEnd w:id="255"/>
    <w:bookmarkStart w:name="z335" w:id="256"/>
    <w:p>
      <w:pPr>
        <w:spacing w:after="0"/>
        <w:ind w:left="0"/>
        <w:jc w:val="both"/>
      </w:pPr>
      <w:r>
        <w:rPr>
          <w:rFonts w:ascii="Times New Roman"/>
          <w:b w:val="false"/>
          <w:i w:val="false"/>
          <w:color w:val="000000"/>
          <w:sz w:val="28"/>
        </w:rPr>
        <w:t>
      портал арқылы өтініш берген кезде электрондық сұрау болып табылады.</w:t>
      </w:r>
    </w:p>
    <w:bookmarkEnd w:id="256"/>
    <w:bookmarkStart w:name="z336" w:id="25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57"/>
    <w:bookmarkStart w:name="z337" w:id="258"/>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тапсырылған сәттен бастап қабылдауды, тіркеуді жүзеге асырады және оларды көрсетілетін қызметті берушінің басшысына бұрыштама қоюға жолдайды - 15 (он бес) минут ішінде;</w:t>
      </w:r>
    </w:p>
    <w:bookmarkEnd w:id="258"/>
    <w:bookmarkStart w:name="z338" w:id="259"/>
    <w:p>
      <w:pPr>
        <w:spacing w:after="0"/>
        <w:ind w:left="0"/>
        <w:jc w:val="both"/>
      </w:pPr>
      <w:r>
        <w:rPr>
          <w:rFonts w:ascii="Times New Roman"/>
          <w:b w:val="false"/>
          <w:i w:val="false"/>
          <w:color w:val="000000"/>
          <w:sz w:val="28"/>
        </w:rPr>
        <w:t>
      2) көрсетілетін қызметті берушінің басшысы келіп түскен құжаттармен танысады және құжаттарды көрсетілетін қызметті берушінің жауапты орындаушысына жолдайды - 1 (бір) жұмыс күні ішінде;</w:t>
      </w:r>
    </w:p>
    <w:bookmarkEnd w:id="259"/>
    <w:bookmarkStart w:name="z339" w:id="260"/>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Стандарттың 9-тармағына сәйкестігін тексереді, нәтижесі бойынша анықтама немесе бас тарту туралы дәлелді жауапты дайындайды және көрсетілетін қызметті берушінің басшысына қол қоюға жолдайды - 3 (үш) жұмыс күні ішінде;</w:t>
      </w:r>
    </w:p>
    <w:bookmarkEnd w:id="260"/>
    <w:bookmarkStart w:name="z340" w:id="261"/>
    <w:p>
      <w:pPr>
        <w:spacing w:after="0"/>
        <w:ind w:left="0"/>
        <w:jc w:val="both"/>
      </w:pPr>
      <w:r>
        <w:rPr>
          <w:rFonts w:ascii="Times New Roman"/>
          <w:b w:val="false"/>
          <w:i w:val="false"/>
          <w:color w:val="000000"/>
          <w:sz w:val="28"/>
        </w:rPr>
        <w:t>
      4) көрсетілетін қызметті беруші басшысы анықтамаға немесе бас тарту туралы дәлелді жауапқа қол қояды және кеңсеге жолдайды - 1 (бір) жұмыс күні ішінде;</w:t>
      </w:r>
    </w:p>
    <w:bookmarkEnd w:id="261"/>
    <w:bookmarkStart w:name="z341" w:id="262"/>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- 30 (отыз) минут ішінде.</w:t>
      </w:r>
    </w:p>
    <w:bookmarkEnd w:id="262"/>
    <w:bookmarkStart w:name="z342" w:id="263"/>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263"/>
    <w:bookmarkStart w:name="z343" w:id="264"/>
    <w:p>
      <w:pPr>
        <w:spacing w:after="0"/>
        <w:ind w:left="0"/>
        <w:jc w:val="both"/>
      </w:pP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құжаттарды бұрыштама қоюға жолдау;</w:t>
      </w:r>
    </w:p>
    <w:bookmarkEnd w:id="264"/>
    <w:bookmarkStart w:name="z344" w:id="265"/>
    <w:p>
      <w:pPr>
        <w:spacing w:after="0"/>
        <w:ind w:left="0"/>
        <w:jc w:val="both"/>
      </w:pPr>
      <w:r>
        <w:rPr>
          <w:rFonts w:ascii="Times New Roman"/>
          <w:b w:val="false"/>
          <w:i w:val="false"/>
          <w:color w:val="000000"/>
          <w:sz w:val="28"/>
        </w:rPr>
        <w:t>
      2) көрсетілетін қызметті беруші басшысының құжаттарды көрсетілетін қызметті берушінің жауапты орындаушысына жолдауы;</w:t>
      </w:r>
    </w:p>
    <w:bookmarkEnd w:id="265"/>
    <w:bookmarkStart w:name="z345" w:id="266"/>
    <w:p>
      <w:pPr>
        <w:spacing w:after="0"/>
        <w:ind w:left="0"/>
        <w:jc w:val="both"/>
      </w:pPr>
      <w:r>
        <w:rPr>
          <w:rFonts w:ascii="Times New Roman"/>
          <w:b w:val="false"/>
          <w:i w:val="false"/>
          <w:color w:val="000000"/>
          <w:sz w:val="28"/>
        </w:rPr>
        <w:t>
      3) көрсетілетін қызметті берушінің жауапты орындаушысының анықтаманы немесе бас тарту туралы дәлелді жауапты әзірлеуі;</w:t>
      </w:r>
    </w:p>
    <w:bookmarkEnd w:id="266"/>
    <w:bookmarkStart w:name="z346" w:id="267"/>
    <w:p>
      <w:pPr>
        <w:spacing w:after="0"/>
        <w:ind w:left="0"/>
        <w:jc w:val="both"/>
      </w:pPr>
      <w:r>
        <w:rPr>
          <w:rFonts w:ascii="Times New Roman"/>
          <w:b w:val="false"/>
          <w:i w:val="false"/>
          <w:color w:val="000000"/>
          <w:sz w:val="28"/>
        </w:rPr>
        <w:t>
      4) көрсетілетін қызметті берушінің басшысының көрсетілетін қызмет нәтижесіне немесе бас тарту туралы дәлелді жауапқа қол қоюы;</w:t>
      </w:r>
    </w:p>
    <w:bookmarkEnd w:id="267"/>
    <w:bookmarkStart w:name="z347" w:id="268"/>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268"/>
    <w:bookmarkStart w:name="z348" w:id="26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69"/>
    <w:bookmarkStart w:name="z349" w:id="27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70"/>
    <w:bookmarkStart w:name="z350" w:id="271"/>
    <w:p>
      <w:pPr>
        <w:spacing w:after="0"/>
        <w:ind w:left="0"/>
        <w:jc w:val="both"/>
      </w:pPr>
      <w:r>
        <w:rPr>
          <w:rFonts w:ascii="Times New Roman"/>
          <w:b w:val="false"/>
          <w:i w:val="false"/>
          <w:color w:val="000000"/>
          <w:sz w:val="28"/>
        </w:rPr>
        <w:t>
       1) көрсетілетін қызметті берушінің кеңсе қызметкері;</w:t>
      </w:r>
    </w:p>
    <w:bookmarkEnd w:id="271"/>
    <w:bookmarkStart w:name="z351" w:id="272"/>
    <w:p>
      <w:pPr>
        <w:spacing w:after="0"/>
        <w:ind w:left="0"/>
        <w:jc w:val="both"/>
      </w:pPr>
      <w:r>
        <w:rPr>
          <w:rFonts w:ascii="Times New Roman"/>
          <w:b w:val="false"/>
          <w:i w:val="false"/>
          <w:color w:val="000000"/>
          <w:sz w:val="28"/>
        </w:rPr>
        <w:t>
       2) көрсетілетін қызметті берушінің басшысы;</w:t>
      </w:r>
    </w:p>
    <w:bookmarkEnd w:id="272"/>
    <w:bookmarkStart w:name="z352" w:id="27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73"/>
    <w:bookmarkStart w:name="z353" w:id="274"/>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274"/>
    <w:bookmarkStart w:name="z354" w:id="275"/>
    <w:p>
      <w:pPr>
        <w:spacing w:after="0"/>
        <w:ind w:left="0"/>
        <w:jc w:val="both"/>
      </w:pPr>
      <w:r>
        <w:rPr>
          <w:rFonts w:ascii="Times New Roman"/>
          <w:b w:val="false"/>
          <w:i w:val="false"/>
          <w:color w:val="000000"/>
          <w:sz w:val="28"/>
        </w:rPr>
        <w:t>
      1) көрсетілетін қызметті берушінің кеңсе қызметкері Стандарттың 9-тармағында көрсетілген қажетті құжаттар тапсырылған сәттен бастап қабылдауды, тіркеуді жүзеге асырады және оларды көрсетілетін қызметті берушінің басшысына бұрыштама қоюға жолдайды - 15 (он бес) минут ішінде;</w:t>
      </w:r>
    </w:p>
    <w:bookmarkEnd w:id="275"/>
    <w:bookmarkStart w:name="z355" w:id="276"/>
    <w:p>
      <w:pPr>
        <w:spacing w:after="0"/>
        <w:ind w:left="0"/>
        <w:jc w:val="both"/>
      </w:pPr>
      <w:r>
        <w:rPr>
          <w:rFonts w:ascii="Times New Roman"/>
          <w:b w:val="false"/>
          <w:i w:val="false"/>
          <w:color w:val="000000"/>
          <w:sz w:val="28"/>
        </w:rPr>
        <w:t>
      2) көрсетілетін қызметті берушінің басшысы келіп түскен құжаттармен танысады және құжаттарды көрсетілетін қызметті берушінің жауапты орындаушысына жолдайды - 1 (бір) жұмыс күні ішінде;</w:t>
      </w:r>
    </w:p>
    <w:bookmarkEnd w:id="276"/>
    <w:bookmarkStart w:name="z356" w:id="277"/>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Стандарттың 9-тармағына сәйкестігін тексереді, нәтижесі бойынша анықтама немесе бас тарту туралы дәлелді жауапты дайындайды және көрсетілетін қызметті берушінің басшысына қол қоюға жолдайды - 3 (үш) жұмыс күні ішінде;</w:t>
      </w:r>
    </w:p>
    <w:bookmarkEnd w:id="277"/>
    <w:bookmarkStart w:name="z357" w:id="278"/>
    <w:p>
      <w:pPr>
        <w:spacing w:after="0"/>
        <w:ind w:left="0"/>
        <w:jc w:val="both"/>
      </w:pPr>
      <w:r>
        <w:rPr>
          <w:rFonts w:ascii="Times New Roman"/>
          <w:b w:val="false"/>
          <w:i w:val="false"/>
          <w:color w:val="000000"/>
          <w:sz w:val="28"/>
        </w:rPr>
        <w:t>
      4) көрсетілетін қызметті беруші басшысы анықтамаға немесе бас тарту туралы дәлелді жауапқа қол қояды және кеңсеге жолдайды - 1 (бір) жұмыс күні ішінде;</w:t>
      </w:r>
    </w:p>
    <w:bookmarkEnd w:id="278"/>
    <w:bookmarkStart w:name="z358" w:id="279"/>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- 30 (отыз) минут ішінде.</w:t>
      </w:r>
    </w:p>
    <w:bookmarkEnd w:id="279"/>
    <w:bookmarkStart w:name="z359" w:id="280"/>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регламентінің (бұдан әрі – Регламент) 1-қосымшасына сәйкес мемлекеттік қызмет көрсетудің бизнес-процестерінің анықтамалығында көрсетіледі.</w:t>
      </w:r>
    </w:p>
    <w:bookmarkEnd w:id="280"/>
    <w:bookmarkStart w:name="z360" w:id="281"/>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281"/>
    <w:bookmarkStart w:name="z361" w:id="282"/>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282"/>
    <w:bookmarkStart w:name="z362" w:id="283"/>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283"/>
    <w:bookmarkStart w:name="z363" w:id="284"/>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284"/>
    <w:bookmarkStart w:name="z364" w:id="285"/>
    <w:p>
      <w:pPr>
        <w:spacing w:after="0"/>
        <w:ind w:left="0"/>
        <w:jc w:val="both"/>
      </w:pPr>
      <w:r>
        <w:rPr>
          <w:rFonts w:ascii="Times New Roman"/>
          <w:b w:val="false"/>
          <w:i w:val="false"/>
          <w:color w:val="000000"/>
          <w:sz w:val="28"/>
        </w:rPr>
        <w:t>
      3) 1-шарт - порталда ЖСН және пароль арқылы тіркелген мемлекеттік көрсетілетін қызметті алушы мәліметтерінің дұрыстығы тексеріледі;</w:t>
      </w:r>
    </w:p>
    <w:bookmarkEnd w:id="285"/>
    <w:bookmarkStart w:name="z365" w:id="286"/>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p>
    <w:bookmarkEnd w:id="286"/>
    <w:bookmarkStart w:name="z366" w:id="287"/>
    <w:p>
      <w:pPr>
        <w:spacing w:after="0"/>
        <w:ind w:left="0"/>
        <w:jc w:val="both"/>
      </w:pPr>
      <w:r>
        <w:rPr>
          <w:rFonts w:ascii="Times New Roman"/>
          <w:b w:val="false"/>
          <w:i w:val="false"/>
          <w:color w:val="000000"/>
          <w:sz w:val="28"/>
        </w:rPr>
        <w:t>
      5) 3-процесс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bookmarkEnd w:id="287"/>
    <w:bookmarkStart w:name="z367" w:id="288"/>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288"/>
    <w:bookmarkStart w:name="z368" w:id="289"/>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289"/>
    <w:bookmarkStart w:name="z369" w:id="290"/>
    <w:p>
      <w:pPr>
        <w:spacing w:after="0"/>
        <w:ind w:left="0"/>
        <w:jc w:val="both"/>
      </w:pPr>
      <w:r>
        <w:rPr>
          <w:rFonts w:ascii="Times New Roman"/>
          <w:b w:val="false"/>
          <w:i w:val="false"/>
          <w:color w:val="000000"/>
          <w:sz w:val="28"/>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290"/>
    <w:bookmarkStart w:name="z370" w:id="291"/>
    <w:p>
      <w:pPr>
        <w:spacing w:after="0"/>
        <w:ind w:left="0"/>
        <w:jc w:val="both"/>
      </w:pPr>
      <w:r>
        <w:rPr>
          <w:rFonts w:ascii="Times New Roman"/>
          <w:b w:val="false"/>
          <w:i w:val="false"/>
          <w:color w:val="000000"/>
          <w:sz w:val="28"/>
        </w:rPr>
        <w:t>
      9) 3-шарт - көрсетілетін қызметті беруші мемлекеттік қызметті көрсетуге негіздеме болатын Стандарттың 9-тармағында көрсетілген көрсетілетін алушының жалғаған құжаттарының сәйкестігін тексереді;</w:t>
      </w:r>
    </w:p>
    <w:bookmarkEnd w:id="291"/>
    <w:bookmarkStart w:name="z371" w:id="292"/>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292"/>
    <w:bookmarkStart w:name="z372" w:id="293"/>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293"/>
    <w:bookmarkStart w:name="z373" w:id="294"/>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Регламенттің 2- қосымшасына сәйкес диаграммада көрсетіледі.</w:t>
      </w:r>
    </w:p>
    <w:bookmarkEnd w:id="2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регламентіне 1- қосымша</w:t>
            </w:r>
          </w:p>
        </w:tc>
      </w:tr>
    </w:tbl>
    <w:bookmarkStart w:name="z375" w:id="295"/>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қызметін көрсетудің бизнес-процестерінің анықтамалығы</w:t>
      </w:r>
    </w:p>
    <w:bookmarkEnd w:id="295"/>
    <w:p>
      <w:pPr>
        <w:spacing w:after="0"/>
        <w:ind w:left="0"/>
        <w:jc w:val="left"/>
      </w:pPr>
      <w:r>
        <w:br/>
      </w:r>
    </w:p>
    <w:p>
      <w:pPr>
        <w:spacing w:after="0"/>
        <w:ind w:left="0"/>
        <w:jc w:val="both"/>
      </w:pPr>
      <w:r>
        <w:drawing>
          <wp:inline distT="0" distB="0" distL="0" distR="0">
            <wp:extent cx="76581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581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200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мектептердегі білім алушылар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тәрбиеленушілердің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санаттарына тегін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жеңілдікпен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тамақтандыруды ұсыну"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2-қосымша</w:t>
            </w:r>
          </w:p>
        </w:tc>
      </w:tr>
    </w:tbl>
    <w:bookmarkStart w:name="z384" w:id="296"/>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296"/>
    <w:p>
      <w:pPr>
        <w:spacing w:after="0"/>
        <w:ind w:left="0"/>
        <w:jc w:val="left"/>
      </w:pP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3373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3373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391" w:id="297"/>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 - бағуға жәрдемақы төлеуді тағайындау" мемлекеттік көрсетілетін қызмет регламенті</w:t>
      </w:r>
    </w:p>
    <w:bookmarkEnd w:id="297"/>
    <w:p>
      <w:pPr>
        <w:spacing w:after="0"/>
        <w:ind w:left="0"/>
        <w:jc w:val="both"/>
      </w:pPr>
      <w:r>
        <w:rPr>
          <w:rFonts w:ascii="Times New Roman"/>
          <w:b w:val="false"/>
          <w:i w:val="false"/>
          <w:color w:val="ff0000"/>
          <w:sz w:val="28"/>
        </w:rPr>
        <w:t xml:space="preserve">
      Ескерту. Регламент жаңа редакцияда- Маңғыстау облысы әкімдігінің 18.07.2019 </w:t>
      </w:r>
      <w:r>
        <w:rPr>
          <w:rFonts w:ascii="Times New Roman"/>
          <w:b w:val="false"/>
          <w:i w:val="false"/>
          <w:color w:val="ff0000"/>
          <w:sz w:val="28"/>
        </w:rPr>
        <w:t>№ 152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92" w:id="298"/>
    <w:p>
      <w:pPr>
        <w:spacing w:after="0"/>
        <w:ind w:left="0"/>
        <w:jc w:val="left"/>
      </w:pPr>
      <w:r>
        <w:rPr>
          <w:rFonts w:ascii="Times New Roman"/>
          <w:b/>
          <w:i w:val="false"/>
          <w:color w:val="000000"/>
        </w:rPr>
        <w:t xml:space="preserve"> 1. Жалпы ережелер</w:t>
      </w:r>
    </w:p>
    <w:bookmarkEnd w:id="298"/>
    <w:bookmarkStart w:name="z393" w:id="299"/>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қызметі (бұдан әрі – мемлекеттік көрсетілетін қызмет) қалалық, аудандық білім бөлімдерімен (бұдан әрі – көрсетілетін қызметті беруші) көрсетіледі.</w:t>
      </w:r>
    </w:p>
    <w:bookmarkEnd w:id="299"/>
    <w:bookmarkStart w:name="z394" w:id="300"/>
    <w:p>
      <w:pPr>
        <w:spacing w:after="0"/>
        <w:ind w:left="0"/>
        <w:jc w:val="both"/>
      </w:pPr>
      <w:r>
        <w:rPr>
          <w:rFonts w:ascii="Times New Roman"/>
          <w:b w:val="false"/>
          <w:i w:val="false"/>
          <w:color w:val="000000"/>
          <w:sz w:val="28"/>
        </w:rPr>
        <w:t>
      Мемлекеттік көрсетілетін қызмет негізінде өтінішті қабылдау және мемлекеттік қызмет көрсетудің нәтижесін беру:</w:t>
      </w:r>
    </w:p>
    <w:bookmarkEnd w:id="300"/>
    <w:bookmarkStart w:name="z395" w:id="301"/>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301"/>
    <w:bookmarkStart w:name="z396" w:id="302"/>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302"/>
    <w:bookmarkStart w:name="z397" w:id="303"/>
    <w:p>
      <w:pPr>
        <w:spacing w:after="0"/>
        <w:ind w:left="0"/>
        <w:jc w:val="left"/>
      </w:pPr>
      <w:r>
        <w:rPr>
          <w:rFonts w:ascii="Times New Roman"/>
          <w:b/>
          <w:i w:val="false"/>
          <w:color w:val="000000"/>
        </w:rPr>
        <w:t xml:space="preserve"> 2. Мемлекеттік қызмет көрсету нысаны: электрондық (ішінара автоматтандырылған) және (немесе) қағаз түрінде.</w:t>
      </w:r>
    </w:p>
    <w:bookmarkEnd w:id="303"/>
    <w:bookmarkStart w:name="z398" w:id="304"/>
    <w:p>
      <w:pPr>
        <w:spacing w:after="0"/>
        <w:ind w:left="0"/>
        <w:jc w:val="both"/>
      </w:pPr>
      <w:r>
        <w:rPr>
          <w:rFonts w:ascii="Times New Roman"/>
          <w:b w:val="false"/>
          <w:i w:val="false"/>
          <w:color w:val="000000"/>
          <w:sz w:val="28"/>
        </w:rPr>
        <w:t xml:space="preserve">
      2. Мемлекеттік қызмет көрсетудің нәтижесі - осы мемлекеттік көрсетілетін қызмет стандартына 1-қосымшаға сәйкес нысан бойынша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шешім не осы мемлекеттік қызмет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04"/>
    <w:bookmarkStart w:name="z399" w:id="305"/>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305"/>
    <w:bookmarkStart w:name="z400" w:id="306"/>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306"/>
    <w:bookmarkStart w:name="z401" w:id="307"/>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07"/>
    <w:bookmarkStart w:name="z402" w:id="308"/>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308"/>
    <w:bookmarkStart w:name="z403" w:id="309"/>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309"/>
    <w:bookmarkStart w:name="z404" w:id="310"/>
    <w:p>
      <w:pPr>
        <w:spacing w:after="0"/>
        <w:ind w:left="0"/>
        <w:jc w:val="both"/>
      </w:pPr>
      <w:r>
        <w:rPr>
          <w:rFonts w:ascii="Times New Roman"/>
          <w:b w:val="false"/>
          <w:i w:val="false"/>
          <w:color w:val="000000"/>
          <w:sz w:val="28"/>
        </w:rPr>
        <w:t xml:space="preserve">
      Мемлекеттік корпорацияға жүгінген кезде: Стандарттың </w:t>
      </w:r>
      <w:r>
        <w:rPr>
          <w:rFonts w:ascii="Times New Roman"/>
          <w:b w:val="false"/>
          <w:i w:val="false"/>
          <w:color w:val="000000"/>
          <w:sz w:val="28"/>
        </w:rPr>
        <w:t xml:space="preserve">2-қосымшасына </w:t>
      </w:r>
      <w:r>
        <w:rPr>
          <w:rFonts w:ascii="Times New Roman"/>
          <w:b w:val="false"/>
          <w:i w:val="false"/>
          <w:color w:val="000000"/>
          <w:sz w:val="28"/>
        </w:rPr>
        <w:t xml:space="preserve"> сәйкес нысан бойынша қамқоршының немесе қорғаншының жәрдемақы тағайындау үшін өтініші;</w:t>
      </w:r>
    </w:p>
    <w:bookmarkEnd w:id="310"/>
    <w:bookmarkStart w:name="z405" w:id="311"/>
    <w:p>
      <w:pPr>
        <w:spacing w:after="0"/>
        <w:ind w:left="0"/>
        <w:jc w:val="both"/>
      </w:pPr>
      <w:r>
        <w:rPr>
          <w:rFonts w:ascii="Times New Roman"/>
          <w:b w:val="false"/>
          <w:i w:val="false"/>
          <w:color w:val="000000"/>
          <w:sz w:val="28"/>
        </w:rPr>
        <w:t>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311"/>
    <w:bookmarkStart w:name="z406" w:id="31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12"/>
    <w:bookmarkStart w:name="z407" w:id="313"/>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- 5 (бес) минут ішінде ;</w:t>
      </w:r>
    </w:p>
    <w:bookmarkEnd w:id="313"/>
    <w:bookmarkStart w:name="z408" w:id="314"/>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- 5 (бес) минут ішінде;</w:t>
      </w:r>
    </w:p>
    <w:bookmarkEnd w:id="314"/>
    <w:bookmarkStart w:name="z409" w:id="315"/>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шешімді не бас тарту туралы дәлелді жауапты дайындайды - 1 (бір) жұмыс күні ішінде;</w:t>
      </w:r>
    </w:p>
    <w:bookmarkEnd w:id="315"/>
    <w:bookmarkStart w:name="z410" w:id="316"/>
    <w:p>
      <w:pPr>
        <w:spacing w:after="0"/>
        <w:ind w:left="0"/>
        <w:jc w:val="both"/>
      </w:pPr>
      <w:r>
        <w:rPr>
          <w:rFonts w:ascii="Times New Roman"/>
          <w:b w:val="false"/>
          <w:i w:val="false"/>
          <w:color w:val="000000"/>
          <w:sz w:val="28"/>
        </w:rPr>
        <w:t>
      4) көрсетілетін қызметті берушінің басшысы шешімге не бас тарту туралы дәлелді жауапқа қол қояды - 5 (бес) минут ішінде;</w:t>
      </w:r>
    </w:p>
    <w:bookmarkEnd w:id="316"/>
    <w:bookmarkStart w:name="z411" w:id="317"/>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Мемлекеттік корпорацияға жеткізуді қамтамасыз етеді не портал арқылы "жеке кабинетіне" жолдайды - 5 (бес) минут ішінде.</w:t>
      </w:r>
    </w:p>
    <w:bookmarkEnd w:id="317"/>
    <w:bookmarkStart w:name="z412" w:id="318"/>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318"/>
    <w:bookmarkStart w:name="z413" w:id="319"/>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319"/>
    <w:bookmarkStart w:name="z414" w:id="320"/>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320"/>
    <w:bookmarkStart w:name="z415" w:id="321"/>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321"/>
    <w:bookmarkStart w:name="z416" w:id="322"/>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не бас тарту туралы дәлелді жауапқа қол қоюы;</w:t>
      </w:r>
    </w:p>
    <w:bookmarkEnd w:id="322"/>
    <w:bookmarkStart w:name="z417" w:id="323"/>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323"/>
    <w:bookmarkStart w:name="z418" w:id="32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24"/>
    <w:bookmarkStart w:name="z419" w:id="32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25"/>
    <w:bookmarkStart w:name="z420" w:id="326"/>
    <w:p>
      <w:pPr>
        <w:spacing w:after="0"/>
        <w:ind w:left="0"/>
        <w:jc w:val="both"/>
      </w:pPr>
      <w:r>
        <w:rPr>
          <w:rFonts w:ascii="Times New Roman"/>
          <w:b w:val="false"/>
          <w:i w:val="false"/>
          <w:color w:val="000000"/>
          <w:sz w:val="28"/>
        </w:rPr>
        <w:t>
      1) көрсетілетін қызметті берушінің кеңсе қызметкері;</w:t>
      </w:r>
    </w:p>
    <w:bookmarkEnd w:id="326"/>
    <w:bookmarkStart w:name="z421" w:id="327"/>
    <w:p>
      <w:pPr>
        <w:spacing w:after="0"/>
        <w:ind w:left="0"/>
        <w:jc w:val="both"/>
      </w:pPr>
      <w:r>
        <w:rPr>
          <w:rFonts w:ascii="Times New Roman"/>
          <w:b w:val="false"/>
          <w:i w:val="false"/>
          <w:color w:val="000000"/>
          <w:sz w:val="28"/>
        </w:rPr>
        <w:t>
      2) көрсетілетін қызметті берушінің басшысы;</w:t>
      </w:r>
    </w:p>
    <w:bookmarkEnd w:id="327"/>
    <w:bookmarkStart w:name="z422" w:id="32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28"/>
    <w:bookmarkStart w:name="z423" w:id="329"/>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329"/>
    <w:bookmarkStart w:name="z424" w:id="330"/>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- 5 (бес) минут ішінде ;</w:t>
      </w:r>
    </w:p>
    <w:bookmarkEnd w:id="330"/>
    <w:bookmarkStart w:name="z425" w:id="331"/>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- 5 (бес) минут ішінде;</w:t>
      </w:r>
    </w:p>
    <w:bookmarkEnd w:id="331"/>
    <w:bookmarkStart w:name="z426" w:id="332"/>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шешімді не бас тарту туралы дәлелді жауапты дайындайды - 1 (бір) жұмыс күні ішінде;</w:t>
      </w:r>
    </w:p>
    <w:bookmarkEnd w:id="332"/>
    <w:bookmarkStart w:name="z427" w:id="333"/>
    <w:p>
      <w:pPr>
        <w:spacing w:after="0"/>
        <w:ind w:left="0"/>
        <w:jc w:val="both"/>
      </w:pPr>
      <w:r>
        <w:rPr>
          <w:rFonts w:ascii="Times New Roman"/>
          <w:b w:val="false"/>
          <w:i w:val="false"/>
          <w:color w:val="000000"/>
          <w:sz w:val="28"/>
        </w:rPr>
        <w:t>
      4) көрсетілетін қызметті берушінің басшысы шешімге не бас тарту туралы дәлелді жауапқа қол қояды - 5 (бес) минут ішінде;</w:t>
      </w:r>
    </w:p>
    <w:bookmarkEnd w:id="333"/>
    <w:bookmarkStart w:name="z428" w:id="334"/>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Мемлекеттік корпорацияға жеткізуді қамтамасыз етеді не портал арқылы "жеке кабинетіне" жолдайды - 5 (бес) минут ішінде.</w:t>
      </w:r>
    </w:p>
    <w:bookmarkEnd w:id="334"/>
    <w:bookmarkStart w:name="z429" w:id="335"/>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335"/>
    <w:bookmarkStart w:name="z430" w:id="336"/>
    <w:p>
      <w:pPr>
        <w:spacing w:after="0"/>
        <w:ind w:left="0"/>
        <w:jc w:val="left"/>
      </w:pPr>
      <w:r>
        <w:rPr>
          <w:rFonts w:ascii="Times New Roman"/>
          <w:b/>
          <w:i w:val="false"/>
          <w:color w:val="000000"/>
        </w:rPr>
        <w:t xml:space="preserve"> 4."Азаматтарға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36"/>
    <w:bookmarkStart w:name="z431" w:id="337"/>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p>
    <w:bookmarkEnd w:id="337"/>
    <w:bookmarkStart w:name="z432" w:id="338"/>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338"/>
    <w:bookmarkStart w:name="z433" w:id="339"/>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339"/>
    <w:bookmarkStart w:name="z434" w:id="340"/>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340"/>
    <w:bookmarkStart w:name="z435" w:id="341"/>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341"/>
    <w:bookmarkStart w:name="z436" w:id="342"/>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342"/>
    <w:bookmarkStart w:name="z437" w:id="343"/>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343"/>
    <w:bookmarkStart w:name="z438" w:id="344"/>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344"/>
    <w:bookmarkStart w:name="z439" w:id="345"/>
    <w:p>
      <w:pPr>
        <w:spacing w:after="0"/>
        <w:ind w:left="0"/>
        <w:jc w:val="both"/>
      </w:pPr>
      <w:r>
        <w:rPr>
          <w:rFonts w:ascii="Times New Roman"/>
          <w:b w:val="false"/>
          <w:i w:val="false"/>
          <w:color w:val="000000"/>
          <w:sz w:val="28"/>
        </w:rPr>
        <w:t>
      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345"/>
    <w:bookmarkStart w:name="z440" w:id="346"/>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 сипаттау, оның ұзақтығы:</w:t>
      </w:r>
    </w:p>
    <w:bookmarkEnd w:id="346"/>
    <w:bookmarkStart w:name="z441" w:id="347"/>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347"/>
    <w:bookmarkStart w:name="z442" w:id="348"/>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348"/>
    <w:bookmarkStart w:name="z443" w:id="349"/>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349"/>
    <w:bookmarkStart w:name="z444" w:id="350"/>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350"/>
    <w:bookmarkStart w:name="z445" w:id="351"/>
    <w:p>
      <w:pPr>
        <w:spacing w:after="0"/>
        <w:ind w:left="0"/>
        <w:jc w:val="both"/>
      </w:pPr>
      <w:r>
        <w:rPr>
          <w:rFonts w:ascii="Times New Roman"/>
          <w:b w:val="false"/>
          <w:i w:val="false"/>
          <w:color w:val="000000"/>
          <w:sz w:val="28"/>
        </w:rPr>
        <w:t>
      12.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351"/>
    <w:bookmarkStart w:name="z446" w:id="35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352"/>
    <w:bookmarkStart w:name="z447" w:id="353"/>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353"/>
    <w:bookmarkStart w:name="z448" w:id="354"/>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354"/>
    <w:bookmarkStart w:name="z449" w:id="355"/>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355"/>
    <w:bookmarkStart w:name="z450" w:id="356"/>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356"/>
    <w:bookmarkStart w:name="z451" w:id="357"/>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357"/>
    <w:bookmarkStart w:name="z452" w:id="358"/>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358"/>
    <w:bookmarkStart w:name="z453" w:id="359"/>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bookmarkEnd w:id="359"/>
    <w:bookmarkStart w:name="z454" w:id="360"/>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Cтандартта көрсетілген, мемлекеттік көрсетілетін қызмет көрсетуге негіз болатын жалғаған құжаттарының сәйкестігін тексеруі;</w:t>
      </w:r>
    </w:p>
    <w:bookmarkEnd w:id="360"/>
    <w:bookmarkStart w:name="z455" w:id="361"/>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361"/>
    <w:bookmarkStart w:name="z456" w:id="362"/>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362"/>
    <w:bookmarkStart w:name="z457" w:id="363"/>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3-қосымшасына сәйкес диаграммада көрсетілген.</w:t>
      </w:r>
    </w:p>
    <w:bookmarkEnd w:id="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 және ата-анасының қамқорлығынсыз. "Қамқоршыларға немесе қорғаншыларға жетім баланы (жетім балаларды) және ата-анасының қамқорлығынсыз қалған баланы (балаларды) асырап- бағуға жәрдемақы төлеуді тағайындау" мемлекеттік көрсетілетін қызмет регламентіне 1-қосымша</w:t>
            </w:r>
          </w:p>
        </w:tc>
      </w:tr>
    </w:tbl>
    <w:bookmarkStart w:name="z459" w:id="364"/>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қызметін көрсетудің бизнес-процестерінің анықтамалығы</w:t>
      </w:r>
    </w:p>
    <w:bookmarkEnd w:id="364"/>
    <w:p>
      <w:pPr>
        <w:spacing w:after="0"/>
        <w:ind w:left="0"/>
        <w:jc w:val="left"/>
      </w:pPr>
      <w:r>
        <w:br/>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қорғаншыларға жетім баланы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балаларды)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ата-анасының қамқорлығынсыз</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асырап-бағуға жәрдемақы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төлеуді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2-қосымша</w:t>
            </w:r>
          </w:p>
        </w:tc>
      </w:tr>
    </w:tbl>
    <w:bookmarkStart w:name="z469" w:id="365"/>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365"/>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қорғаншыларға жетім баланы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балаларды)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ата-анасының қамқорлығынсыз</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қалған баланы (балаларды) асырап-бағуға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жәрдемақы төлеуді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3-қосымша</w:t>
            </w:r>
          </w:p>
        </w:tc>
      </w:tr>
    </w:tbl>
    <w:bookmarkStart w:name="z478" w:id="366"/>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366"/>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4516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4516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485" w:id="367"/>
    <w:p>
      <w:pPr>
        <w:spacing w:after="0"/>
        <w:ind w:left="0"/>
        <w:jc w:val="left"/>
      </w:pPr>
      <w:r>
        <w:rPr>
          <w:rFonts w:ascii="Times New Roman"/>
          <w:b/>
          <w:i w:val="false"/>
          <w:color w:val="000000"/>
        </w:rPr>
        <w:t xml:space="preserve">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367"/>
    <w:p>
      <w:pPr>
        <w:spacing w:after="0"/>
        <w:ind w:left="0"/>
        <w:jc w:val="both"/>
      </w:pPr>
      <w:r>
        <w:rPr>
          <w:rFonts w:ascii="Times New Roman"/>
          <w:b w:val="false"/>
          <w:i w:val="false"/>
          <w:color w:val="ff0000"/>
          <w:sz w:val="28"/>
        </w:rPr>
        <w:t xml:space="preserve">
      Ескерту. Регламент жаңа редакцияда- Маңғыстау облысы әкімдігінің 18.07.2019 </w:t>
      </w:r>
      <w:r>
        <w:rPr>
          <w:rFonts w:ascii="Times New Roman"/>
          <w:b w:val="false"/>
          <w:i w:val="false"/>
          <w:color w:val="ff0000"/>
          <w:sz w:val="28"/>
        </w:rPr>
        <w:t>№ 152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86" w:id="368"/>
    <w:p>
      <w:pPr>
        <w:spacing w:after="0"/>
        <w:ind w:left="0"/>
        <w:jc w:val="left"/>
      </w:pPr>
      <w:r>
        <w:rPr>
          <w:rFonts w:ascii="Times New Roman"/>
          <w:b/>
          <w:i w:val="false"/>
          <w:color w:val="000000"/>
        </w:rPr>
        <w:t xml:space="preserve"> 1. Жалпы ережелер</w:t>
      </w:r>
    </w:p>
    <w:bookmarkEnd w:id="368"/>
    <w:bookmarkStart w:name="z487" w:id="369"/>
    <w:p>
      <w:pPr>
        <w:spacing w:after="0"/>
        <w:ind w:left="0"/>
        <w:jc w:val="both"/>
      </w:pPr>
      <w:r>
        <w:rPr>
          <w:rFonts w:ascii="Times New Roman"/>
          <w:b w:val="false"/>
          <w:i w:val="false"/>
          <w:color w:val="000000"/>
          <w:sz w:val="28"/>
        </w:rPr>
        <w:t>
      1.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қызметті (бұдан әрі – мемлекеттік көрсетілетін қызмет) қалалық, аудандық білім бөлімдерімен (бұдан әрі – көрсетілетін қызметті беруші) көрсетеді.</w:t>
      </w:r>
    </w:p>
    <w:bookmarkEnd w:id="369"/>
    <w:bookmarkStart w:name="z488" w:id="370"/>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370"/>
    <w:bookmarkStart w:name="z489" w:id="371"/>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w:t>
      </w:r>
    </w:p>
    <w:bookmarkEnd w:id="371"/>
    <w:bookmarkStart w:name="z490" w:id="372"/>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патронат тәрбиешілерге баланы (балаларды) күтіп-бағуға бөлінетін ақша қаражатын тағайындау туралы шешім мемлекеттік қызметті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72"/>
    <w:bookmarkStart w:name="z491" w:id="373"/>
    <w:p>
      <w:pPr>
        <w:spacing w:after="0"/>
        <w:ind w:left="0"/>
        <w:jc w:val="both"/>
      </w:pPr>
      <w:r>
        <w:rPr>
          <w:rFonts w:ascii="Times New Roman"/>
          <w:b w:val="false"/>
          <w:i w:val="false"/>
          <w:color w:val="000000"/>
          <w:sz w:val="28"/>
        </w:rPr>
        <w:t>
      Мемлекеттік қызмет көрсету нәтижесін ұсыну нысаны - электрондық.</w:t>
      </w:r>
    </w:p>
    <w:bookmarkEnd w:id="373"/>
    <w:bookmarkStart w:name="z492" w:id="374"/>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және сақталады.</w:t>
      </w:r>
    </w:p>
    <w:bookmarkEnd w:id="374"/>
    <w:bookmarkStart w:name="z493" w:id="375"/>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375"/>
    <w:bookmarkStart w:name="z494" w:id="376"/>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376"/>
    <w:bookmarkStart w:name="z495" w:id="37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77"/>
    <w:bookmarkStart w:name="z496" w:id="378"/>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9 (тоғыз) жұмыс күні;</w:t>
      </w:r>
    </w:p>
    <w:bookmarkEnd w:id="378"/>
    <w:bookmarkStart w:name="z497" w:id="379"/>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басшысына қол қоюға жолдау;</w:t>
      </w:r>
    </w:p>
    <w:bookmarkEnd w:id="379"/>
    <w:bookmarkStart w:name="z498" w:id="380"/>
    <w:p>
      <w:pPr>
        <w:spacing w:after="0"/>
        <w:ind w:left="0"/>
        <w:jc w:val="both"/>
      </w:pPr>
      <w:r>
        <w:rPr>
          <w:rFonts w:ascii="Times New Roman"/>
          <w:b w:val="false"/>
          <w:i w:val="false"/>
          <w:color w:val="000000"/>
          <w:sz w:val="28"/>
        </w:rPr>
        <w:t>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15 (он бес) минут;</w:t>
      </w:r>
    </w:p>
    <w:bookmarkEnd w:id="380"/>
    <w:bookmarkStart w:name="z499" w:id="381"/>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жауапты орындаушысына жолдау;</w:t>
      </w:r>
    </w:p>
    <w:bookmarkEnd w:id="381"/>
    <w:bookmarkStart w:name="z500" w:id="382"/>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мемлекеттік қызмет көрсетудің дайын нәтижесін портал арқылы "жеке кабинетіне" жолдайды - 15 (он бес) минут ішінде.</w:t>
      </w:r>
    </w:p>
    <w:bookmarkEnd w:id="382"/>
    <w:bookmarkStart w:name="z501" w:id="383"/>
    <w:p>
      <w:pPr>
        <w:spacing w:after="0"/>
        <w:ind w:left="0"/>
        <w:jc w:val="both"/>
      </w:pPr>
      <w:r>
        <w:rPr>
          <w:rFonts w:ascii="Times New Roman"/>
          <w:b w:val="false"/>
          <w:i w:val="false"/>
          <w:color w:val="000000"/>
          <w:sz w:val="28"/>
        </w:rPr>
        <w:t>
      Нәтижесі - мемлекеттік қызмет көрсету нәтижесін беру.</w:t>
      </w:r>
    </w:p>
    <w:bookmarkEnd w:id="383"/>
    <w:bookmarkStart w:name="z502" w:id="38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84"/>
    <w:bookmarkStart w:name="z503" w:id="38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85"/>
    <w:bookmarkStart w:name="z504" w:id="386"/>
    <w:p>
      <w:pPr>
        <w:spacing w:after="0"/>
        <w:ind w:left="0"/>
        <w:jc w:val="both"/>
      </w:pPr>
      <w:r>
        <w:rPr>
          <w:rFonts w:ascii="Times New Roman"/>
          <w:b w:val="false"/>
          <w:i w:val="false"/>
          <w:color w:val="000000"/>
          <w:sz w:val="28"/>
        </w:rPr>
        <w:t>
       1) көрсетілетін қызметті берушінің басшысы;</w:t>
      </w:r>
    </w:p>
    <w:bookmarkEnd w:id="386"/>
    <w:bookmarkStart w:name="z505" w:id="387"/>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387"/>
    <w:bookmarkStart w:name="z506" w:id="388"/>
    <w:p>
      <w:pPr>
        <w:spacing w:after="0"/>
        <w:ind w:left="0"/>
        <w:jc w:val="both"/>
      </w:pPr>
      <w:r>
        <w:rPr>
          <w:rFonts w:ascii="Times New Roman"/>
          <w:b w:val="false"/>
          <w:i w:val="false"/>
          <w:color w:val="000000"/>
          <w:sz w:val="28"/>
        </w:rPr>
        <w:t>
      7. Әрбір ресімнің (іс-қимылдың) ұзақтығын көрсете отырып, құрылымдық бөлімшелер арасындағы өзара іс-қимылдың реттілігін сипаттау:</w:t>
      </w:r>
    </w:p>
    <w:bookmarkEnd w:id="388"/>
    <w:bookmarkStart w:name="z507" w:id="389"/>
    <w:p>
      <w:pPr>
        <w:spacing w:after="0"/>
        <w:ind w:left="0"/>
        <w:jc w:val="both"/>
      </w:pPr>
      <w:r>
        <w:rPr>
          <w:rFonts w:ascii="Times New Roman"/>
          <w:b w:val="false"/>
          <w:i w:val="false"/>
          <w:color w:val="000000"/>
          <w:sz w:val="28"/>
        </w:rPr>
        <w:t xml:space="preserve">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9 (тоғыз) жұмыс күні; </w:t>
      </w:r>
    </w:p>
    <w:bookmarkEnd w:id="389"/>
    <w:bookmarkStart w:name="z508" w:id="390"/>
    <w:p>
      <w:pPr>
        <w:spacing w:after="0"/>
        <w:ind w:left="0"/>
        <w:jc w:val="both"/>
      </w:pPr>
      <w:r>
        <w:rPr>
          <w:rFonts w:ascii="Times New Roman"/>
          <w:b w:val="false"/>
          <w:i w:val="false"/>
          <w:color w:val="000000"/>
          <w:sz w:val="28"/>
        </w:rPr>
        <w:t>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15 (он бес) минут;</w:t>
      </w:r>
    </w:p>
    <w:bookmarkEnd w:id="390"/>
    <w:bookmarkStart w:name="z509" w:id="391"/>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мемлекеттік қызмет көрсетудің дайын нәтижесін портал арқылы "жеке кабинетіне" жолдайды - 15 (он бес) минут ішінде.</w:t>
      </w:r>
    </w:p>
    <w:bookmarkEnd w:id="391"/>
    <w:bookmarkStart w:name="z510" w:id="392"/>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392"/>
    <w:bookmarkStart w:name="z511" w:id="39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393"/>
    <w:bookmarkStart w:name="z512" w:id="394"/>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394"/>
    <w:bookmarkStart w:name="z513" w:id="39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395"/>
    <w:bookmarkStart w:name="z514" w:id="396"/>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396"/>
    <w:bookmarkStart w:name="z515" w:id="397"/>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397"/>
    <w:bookmarkStart w:name="z516" w:id="398"/>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398"/>
    <w:bookmarkStart w:name="z517" w:id="399"/>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399"/>
    <w:bookmarkStart w:name="z518" w:id="400"/>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400"/>
    <w:bookmarkStart w:name="z519" w:id="401"/>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401"/>
    <w:bookmarkStart w:name="z520" w:id="402"/>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402"/>
    <w:bookmarkStart w:name="z521" w:id="403"/>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көрсетілетін қызмет көрсетуге негіз болатын жалғаған құжаттарының сәйкестігін тексеруі;</w:t>
      </w:r>
    </w:p>
    <w:bookmarkEnd w:id="403"/>
    <w:bookmarkStart w:name="z522" w:id="404"/>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404"/>
    <w:bookmarkStart w:name="z523" w:id="405"/>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405"/>
    <w:bookmarkStart w:name="z524" w:id="406"/>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4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регламентіне 1-қосымша</w:t>
            </w:r>
          </w:p>
        </w:tc>
      </w:tr>
    </w:tbl>
    <w:bookmarkStart w:name="z526" w:id="407"/>
    <w:p>
      <w:pPr>
        <w:spacing w:after="0"/>
        <w:ind w:left="0"/>
        <w:jc w:val="left"/>
      </w:pPr>
      <w:r>
        <w:rPr>
          <w:rFonts w:ascii="Times New Roman"/>
          <w:b/>
          <w:i w:val="false"/>
          <w:color w:val="000000"/>
        </w:rPr>
        <w:t xml:space="preserve">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қызметін көрсетудің бизнес-процестерінің анықтамалығы</w:t>
      </w:r>
    </w:p>
    <w:bookmarkEnd w:id="407"/>
    <w:p>
      <w:pPr>
        <w:spacing w:after="0"/>
        <w:ind w:left="0"/>
        <w:jc w:val="left"/>
      </w:pP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200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патронаттық тәрбиелеуге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патронат тәрбиешiлерге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берiлген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асырап-бағуға ақшалай қаражат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төлеуді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536" w:id="408"/>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408"/>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5532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5532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543" w:id="409"/>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409"/>
    <w:p>
      <w:pPr>
        <w:spacing w:after="0"/>
        <w:ind w:left="0"/>
        <w:jc w:val="both"/>
      </w:pPr>
      <w:r>
        <w:rPr>
          <w:rFonts w:ascii="Times New Roman"/>
          <w:b w:val="false"/>
          <w:i w:val="false"/>
          <w:color w:val="ff0000"/>
          <w:sz w:val="28"/>
        </w:rPr>
        <w:t xml:space="preserve">
      Ескерту. Регламент жаңа редакцияда- Маңғыстау облысы әкімдігінің 18.07.2019 </w:t>
      </w:r>
      <w:r>
        <w:rPr>
          <w:rFonts w:ascii="Times New Roman"/>
          <w:b w:val="false"/>
          <w:i w:val="false"/>
          <w:color w:val="ff0000"/>
          <w:sz w:val="28"/>
        </w:rPr>
        <w:t>№ 152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44" w:id="410"/>
    <w:p>
      <w:pPr>
        <w:spacing w:after="0"/>
        <w:ind w:left="0"/>
        <w:jc w:val="left"/>
      </w:pPr>
      <w:r>
        <w:rPr>
          <w:rFonts w:ascii="Times New Roman"/>
          <w:b/>
          <w:i w:val="false"/>
          <w:color w:val="000000"/>
        </w:rPr>
        <w:t xml:space="preserve"> 1. Жалпы ережелер</w:t>
      </w:r>
    </w:p>
    <w:bookmarkEnd w:id="410"/>
    <w:bookmarkStart w:name="z545" w:id="411"/>
    <w:p>
      <w:pPr>
        <w:spacing w:after="0"/>
        <w:ind w:left="0"/>
        <w:jc w:val="both"/>
      </w:pPr>
      <w:r>
        <w:rPr>
          <w:rFonts w:ascii="Times New Roman"/>
          <w:b w:val="false"/>
          <w:i w:val="false"/>
          <w:color w:val="000000"/>
          <w:sz w:val="28"/>
        </w:rPr>
        <w:t>
      1. "Бала асырап алуға тілек білдірген адамдарды есепке алу" мемлекеттік көрсетілетін қызметті (бұдан әрі – мемлекеттік көрсетілетін қызмет) қалалық, аудандық білім бөлімдерімен (бұдан әрі – көрсетілетін қызметті беруші) көрсетіледі.</w:t>
      </w:r>
    </w:p>
    <w:bookmarkEnd w:id="411"/>
    <w:bookmarkStart w:name="z546" w:id="412"/>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412"/>
    <w:bookmarkStart w:name="z547" w:id="413"/>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w:t>
      </w:r>
    </w:p>
    <w:bookmarkEnd w:id="413"/>
    <w:bookmarkStart w:name="z548" w:id="414"/>
    <w:p>
      <w:pPr>
        <w:spacing w:after="0"/>
        <w:ind w:left="0"/>
        <w:jc w:val="both"/>
      </w:pPr>
      <w:r>
        <w:rPr>
          <w:rFonts w:ascii="Times New Roman"/>
          <w:b w:val="false"/>
          <w:i w:val="false"/>
          <w:color w:val="000000"/>
          <w:sz w:val="28"/>
        </w:rPr>
        <w:t xml:space="preserve">
      3. Мемлекеттік қызмет көрсетудің нәтижесі - осы мемлекеттік көрсетілетін қызмет стандартына қосымшаға сәйкес нысан бойынша бала асырап алуға үміткер(лер) болу мүмкіндігі (мүмкін еместігі) туралы қорытындының дайындығы туралы хабарлама не осы мемлекеттік қызмет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"Бала асырап алуға тілек білдірген адамдарды есепке алу"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414"/>
    <w:bookmarkStart w:name="z549" w:id="415"/>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w:t>
      </w:r>
    </w:p>
    <w:bookmarkEnd w:id="415"/>
    <w:bookmarkStart w:name="z550" w:id="416"/>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416"/>
    <w:bookmarkStart w:name="z551" w:id="417"/>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417"/>
    <w:bookmarkStart w:name="z552" w:id="418"/>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418"/>
    <w:bookmarkStart w:name="z553" w:id="41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19"/>
    <w:bookmarkStart w:name="z554" w:id="420"/>
    <w:p>
      <w:pPr>
        <w:spacing w:after="0"/>
        <w:ind w:left="0"/>
        <w:jc w:val="both"/>
      </w:pPr>
      <w:r>
        <w:rPr>
          <w:rFonts w:ascii="Times New Roman"/>
          <w:b w:val="false"/>
          <w:i w:val="false"/>
          <w:color w:val="000000"/>
          <w:sz w:val="28"/>
        </w:rPr>
        <w:t xml:space="preserve">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9 (тоғыз) жұмыс күні. </w:t>
      </w:r>
    </w:p>
    <w:bookmarkEnd w:id="420"/>
    <w:bookmarkStart w:name="z555" w:id="421"/>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басшысына қол қоюға жолдау;</w:t>
      </w:r>
    </w:p>
    <w:bookmarkEnd w:id="421"/>
    <w:bookmarkStart w:name="z556" w:id="422"/>
    <w:p>
      <w:pPr>
        <w:spacing w:after="0"/>
        <w:ind w:left="0"/>
        <w:jc w:val="both"/>
      </w:pPr>
      <w:r>
        <w:rPr>
          <w:rFonts w:ascii="Times New Roman"/>
          <w:b w:val="false"/>
          <w:i w:val="false"/>
          <w:color w:val="000000"/>
          <w:sz w:val="28"/>
        </w:rPr>
        <w:t xml:space="preserve">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15 (он бес) минут. </w:t>
      </w:r>
    </w:p>
    <w:bookmarkEnd w:id="422"/>
    <w:bookmarkStart w:name="z557" w:id="423"/>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жауапты орындаушысына жолдау;</w:t>
      </w:r>
    </w:p>
    <w:bookmarkEnd w:id="423"/>
    <w:bookmarkStart w:name="z558" w:id="424"/>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алушыға көрсетілетін мемлекеттік қызмет көрсетудің дайын нәтижесін портал арқылы "жеке кабинетіне" жолдайды - 15 (он бес) минут ішінде.</w:t>
      </w:r>
    </w:p>
    <w:bookmarkEnd w:id="424"/>
    <w:bookmarkStart w:name="z559" w:id="425"/>
    <w:p>
      <w:pPr>
        <w:spacing w:after="0"/>
        <w:ind w:left="0"/>
        <w:jc w:val="both"/>
      </w:pPr>
      <w:r>
        <w:rPr>
          <w:rFonts w:ascii="Times New Roman"/>
          <w:b w:val="false"/>
          <w:i w:val="false"/>
          <w:color w:val="000000"/>
          <w:sz w:val="28"/>
        </w:rPr>
        <w:t>
      Нәтижесі - көрсетілетін қызметті алушыға мемлекеттік қызмет көрсету нәтижесін беру.</w:t>
      </w:r>
    </w:p>
    <w:bookmarkEnd w:id="425"/>
    <w:bookmarkStart w:name="z560" w:id="42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26"/>
    <w:bookmarkStart w:name="z561" w:id="42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27"/>
    <w:bookmarkStart w:name="z562" w:id="428"/>
    <w:p>
      <w:pPr>
        <w:spacing w:after="0"/>
        <w:ind w:left="0"/>
        <w:jc w:val="both"/>
      </w:pPr>
      <w:r>
        <w:rPr>
          <w:rFonts w:ascii="Times New Roman"/>
          <w:b w:val="false"/>
          <w:i w:val="false"/>
          <w:color w:val="000000"/>
          <w:sz w:val="28"/>
        </w:rPr>
        <w:t>
      1) көрсетілетін қызметті берушінің басшысы;</w:t>
      </w:r>
    </w:p>
    <w:bookmarkEnd w:id="428"/>
    <w:bookmarkStart w:name="z563" w:id="429"/>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429"/>
    <w:bookmarkStart w:name="z564" w:id="430"/>
    <w:p>
      <w:pPr>
        <w:spacing w:after="0"/>
        <w:ind w:left="0"/>
        <w:jc w:val="both"/>
      </w:pPr>
      <w:r>
        <w:rPr>
          <w:rFonts w:ascii="Times New Roman"/>
          <w:b w:val="false"/>
          <w:i w:val="false"/>
          <w:color w:val="000000"/>
          <w:sz w:val="28"/>
        </w:rPr>
        <w:t>
      7. Әрбір ресімнің (іс-қимылдың) ұзақтығын көрсете отырып, құрылымдық бөлімшелер арасындағы өзара іс-қимылдың реттілігін сипаттау:</w:t>
      </w:r>
    </w:p>
    <w:bookmarkEnd w:id="430"/>
    <w:bookmarkStart w:name="z565" w:id="431"/>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9 (тоғыз) жұмыс күні;</w:t>
      </w:r>
    </w:p>
    <w:bookmarkEnd w:id="431"/>
    <w:bookmarkStart w:name="z566" w:id="432"/>
    <w:p>
      <w:pPr>
        <w:spacing w:after="0"/>
        <w:ind w:left="0"/>
        <w:jc w:val="both"/>
      </w:pPr>
      <w:r>
        <w:rPr>
          <w:rFonts w:ascii="Times New Roman"/>
          <w:b w:val="false"/>
          <w:i w:val="false"/>
          <w:color w:val="000000"/>
          <w:sz w:val="28"/>
        </w:rPr>
        <w:t>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15 (он бес) минут;</w:t>
      </w:r>
    </w:p>
    <w:bookmarkEnd w:id="432"/>
    <w:bookmarkStart w:name="z567" w:id="433"/>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алушыға көрсетілетін мемлекеттік қызмет көрсетудің дайын нәтижесін портал арқылы "жеке кабинетіне" жолдайды - 15 (он бес) минут ішінде.</w:t>
      </w:r>
    </w:p>
    <w:bookmarkEnd w:id="433"/>
    <w:bookmarkStart w:name="z568" w:id="434"/>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 асырап алуға тілек білдірген адамдарды есепке алу"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434"/>
    <w:bookmarkStart w:name="z569" w:id="435"/>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435"/>
    <w:bookmarkStart w:name="z570" w:id="436"/>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36"/>
    <w:bookmarkStart w:name="z571" w:id="437"/>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437"/>
    <w:bookmarkStart w:name="z572" w:id="438"/>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438"/>
    <w:bookmarkStart w:name="z573" w:id="439"/>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439"/>
    <w:bookmarkStart w:name="z574" w:id="440"/>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440"/>
    <w:bookmarkStart w:name="z575" w:id="441"/>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441"/>
    <w:bookmarkStart w:name="z576" w:id="442"/>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442"/>
    <w:bookmarkStart w:name="z577" w:id="443"/>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443"/>
    <w:bookmarkStart w:name="z578" w:id="444"/>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444"/>
    <w:bookmarkStart w:name="z579" w:id="445"/>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көрсетілетін қызмет көрсетуге негіз болатын жалғаған құжаттарының сәйкестігін тексеруі;</w:t>
      </w:r>
    </w:p>
    <w:bookmarkEnd w:id="445"/>
    <w:bookmarkStart w:name="z580" w:id="446"/>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446"/>
    <w:bookmarkStart w:name="z581" w:id="447"/>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447"/>
    <w:bookmarkStart w:name="z582" w:id="448"/>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4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 адамдарды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есепке қою" 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1-қосымша</w:t>
            </w:r>
          </w:p>
        </w:tc>
      </w:tr>
    </w:tbl>
    <w:bookmarkStart w:name="z586" w:id="449"/>
    <w:p>
      <w:pPr>
        <w:spacing w:after="0"/>
        <w:ind w:left="0"/>
        <w:jc w:val="left"/>
      </w:pPr>
      <w:r>
        <w:rPr>
          <w:rFonts w:ascii="Times New Roman"/>
          <w:b/>
          <w:i w:val="false"/>
          <w:color w:val="000000"/>
        </w:rPr>
        <w:t xml:space="preserve"> "Бала асырап алуға тілек білдірген адамдарды есепке қою" мемлекеттік қызметін көрсетудің бизнес-процестерінің анықтамалығы</w:t>
      </w:r>
    </w:p>
    <w:bookmarkEnd w:id="449"/>
    <w:p>
      <w:pPr>
        <w:spacing w:after="0"/>
        <w:ind w:left="0"/>
        <w:jc w:val="left"/>
      </w:pP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білдірген адамдарды есепке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қою"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592" w:id="450"/>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450"/>
    <w:p>
      <w:pPr>
        <w:spacing w:after="0"/>
        <w:ind w:left="0"/>
        <w:jc w:val="left"/>
      </w:pP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2103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2103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599" w:id="451"/>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451"/>
    <w:p>
      <w:pPr>
        <w:spacing w:after="0"/>
        <w:ind w:left="0"/>
        <w:jc w:val="both"/>
      </w:pPr>
      <w:r>
        <w:rPr>
          <w:rFonts w:ascii="Times New Roman"/>
          <w:b w:val="false"/>
          <w:i w:val="false"/>
          <w:color w:val="ff0000"/>
          <w:sz w:val="28"/>
        </w:rPr>
        <w:t xml:space="preserve">
      Ескерту. Регламент жаңа редакцияда- Маңғыстау облысы әкімдігінің 18.07.2019 </w:t>
      </w:r>
      <w:r>
        <w:rPr>
          <w:rFonts w:ascii="Times New Roman"/>
          <w:b w:val="false"/>
          <w:i w:val="false"/>
          <w:color w:val="ff0000"/>
          <w:sz w:val="28"/>
        </w:rPr>
        <w:t>№ 152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00" w:id="452"/>
    <w:p>
      <w:pPr>
        <w:spacing w:after="0"/>
        <w:ind w:left="0"/>
        <w:jc w:val="left"/>
      </w:pPr>
      <w:r>
        <w:rPr>
          <w:rFonts w:ascii="Times New Roman"/>
          <w:b/>
          <w:i w:val="false"/>
          <w:color w:val="000000"/>
        </w:rPr>
        <w:t xml:space="preserve"> 1. Жалпы ережелер</w:t>
      </w:r>
    </w:p>
    <w:bookmarkEnd w:id="452"/>
    <w:bookmarkStart w:name="z601" w:id="453"/>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қызметті (бұдан әрі – мемлекеттік көрсетілетін қызмет) қалалық, аудандық білім бөлімдерімен (бұдан әрі – көрсетілетін қызметті беруші) көрсетіледі.</w:t>
      </w:r>
    </w:p>
    <w:bookmarkEnd w:id="453"/>
    <w:bookmarkStart w:name="z602" w:id="454"/>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454"/>
    <w:bookmarkStart w:name="z603" w:id="455"/>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w:t>
      </w:r>
    </w:p>
    <w:bookmarkEnd w:id="455"/>
    <w:bookmarkStart w:name="z604" w:id="456"/>
    <w:p>
      <w:pPr>
        <w:spacing w:after="0"/>
        <w:ind w:left="0"/>
        <w:jc w:val="both"/>
      </w:pPr>
      <w:r>
        <w:rPr>
          <w:rFonts w:ascii="Times New Roman"/>
          <w:b w:val="false"/>
          <w:i w:val="false"/>
          <w:color w:val="000000"/>
          <w:sz w:val="28"/>
        </w:rPr>
        <w:t xml:space="preserve">
      3. Мемлекеттік қызмет көрсетудің нәтижесі - осы мемлекеттік көрсетілетін қызмет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 11184 тіркелген)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 осы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456"/>
    <w:bookmarkStart w:name="z605" w:id="457"/>
    <w:p>
      <w:pPr>
        <w:spacing w:after="0"/>
        <w:ind w:left="0"/>
        <w:jc w:val="both"/>
      </w:pPr>
      <w:r>
        <w:rPr>
          <w:rFonts w:ascii="Times New Roman"/>
          <w:b w:val="false"/>
          <w:i w:val="false"/>
          <w:color w:val="000000"/>
          <w:sz w:val="28"/>
        </w:rPr>
        <w:t>
       Мемлекеттік қызмет көрсету нәтижесін ұсыну нысаны - электрондық.</w:t>
      </w:r>
    </w:p>
    <w:bookmarkEnd w:id="457"/>
    <w:bookmarkStart w:name="z606" w:id="458"/>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458"/>
    <w:bookmarkStart w:name="z607" w:id="459"/>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459"/>
    <w:bookmarkStart w:name="z608" w:id="460"/>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460"/>
    <w:bookmarkStart w:name="z609" w:id="46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61"/>
    <w:bookmarkStart w:name="z610" w:id="462"/>
    <w:p>
      <w:pPr>
        <w:spacing w:after="0"/>
        <w:ind w:left="0"/>
        <w:jc w:val="both"/>
      </w:pPr>
      <w:r>
        <w:rPr>
          <w:rFonts w:ascii="Times New Roman"/>
          <w:b w:val="false"/>
          <w:i w:val="false"/>
          <w:color w:val="000000"/>
          <w:sz w:val="28"/>
        </w:rPr>
        <w:t xml:space="preserve">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4 (төрт) жұмыс күні. </w:t>
      </w:r>
    </w:p>
    <w:bookmarkEnd w:id="462"/>
    <w:bookmarkStart w:name="z611" w:id="463"/>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басшысына қол қоюға жолдау;</w:t>
      </w:r>
    </w:p>
    <w:bookmarkEnd w:id="463"/>
    <w:bookmarkStart w:name="z612" w:id="464"/>
    <w:p>
      <w:pPr>
        <w:spacing w:after="0"/>
        <w:ind w:left="0"/>
        <w:jc w:val="both"/>
      </w:pPr>
      <w:r>
        <w:rPr>
          <w:rFonts w:ascii="Times New Roman"/>
          <w:b w:val="false"/>
          <w:i w:val="false"/>
          <w:color w:val="000000"/>
          <w:sz w:val="28"/>
        </w:rPr>
        <w:t xml:space="preserve">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15 (он бес) минут. </w:t>
      </w:r>
    </w:p>
    <w:bookmarkEnd w:id="464"/>
    <w:bookmarkStart w:name="z613" w:id="465"/>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жауапты орындаушысына жолдау;</w:t>
      </w:r>
    </w:p>
    <w:bookmarkEnd w:id="465"/>
    <w:bookmarkStart w:name="z614" w:id="466"/>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алушыға мемлекеттік қызмет көрсетудің дайын нәтижесін портал арқылы "жеке кабинетіне" жолдайды - 15 (он бес) минут ішінде.</w:t>
      </w:r>
    </w:p>
    <w:bookmarkEnd w:id="466"/>
    <w:bookmarkStart w:name="z615" w:id="467"/>
    <w:p>
      <w:pPr>
        <w:spacing w:after="0"/>
        <w:ind w:left="0"/>
        <w:jc w:val="both"/>
      </w:pPr>
      <w:r>
        <w:rPr>
          <w:rFonts w:ascii="Times New Roman"/>
          <w:b w:val="false"/>
          <w:i w:val="false"/>
          <w:color w:val="000000"/>
          <w:sz w:val="28"/>
        </w:rPr>
        <w:t>
      Нәтижесі - көрсетілетін қызметті алушыға мемлекеттік қызмет көрсету нәтижесін беру.</w:t>
      </w:r>
    </w:p>
    <w:bookmarkEnd w:id="467"/>
    <w:bookmarkStart w:name="z616" w:id="46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68"/>
    <w:bookmarkStart w:name="z617" w:id="46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69"/>
    <w:bookmarkStart w:name="z618" w:id="470"/>
    <w:p>
      <w:pPr>
        <w:spacing w:after="0"/>
        <w:ind w:left="0"/>
        <w:jc w:val="both"/>
      </w:pPr>
      <w:r>
        <w:rPr>
          <w:rFonts w:ascii="Times New Roman"/>
          <w:b w:val="false"/>
          <w:i w:val="false"/>
          <w:color w:val="000000"/>
          <w:sz w:val="28"/>
        </w:rPr>
        <w:t>
      1) көрсетілетін қызметті берушінің басшысы;</w:t>
      </w:r>
    </w:p>
    <w:bookmarkEnd w:id="470"/>
    <w:bookmarkStart w:name="z619" w:id="47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71"/>
    <w:bookmarkStart w:name="z620" w:id="472"/>
    <w:p>
      <w:pPr>
        <w:spacing w:after="0"/>
        <w:ind w:left="0"/>
        <w:jc w:val="both"/>
      </w:pPr>
      <w:r>
        <w:rPr>
          <w:rFonts w:ascii="Times New Roman"/>
          <w:b w:val="false"/>
          <w:i w:val="false"/>
          <w:color w:val="000000"/>
          <w:sz w:val="28"/>
        </w:rPr>
        <w:t>
      7. Әрбір ресімнің (іс-қимылдың) ұзақтығын көрсете отырып, құрылымдық бөлімшелер арасындағы өзара іс-қимылдың реттілігін сипаттау:</w:t>
      </w:r>
    </w:p>
    <w:bookmarkEnd w:id="472"/>
    <w:bookmarkStart w:name="z621" w:id="473"/>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4 (төрт) жұмыс күні;</w:t>
      </w:r>
    </w:p>
    <w:bookmarkEnd w:id="473"/>
    <w:bookmarkStart w:name="z622" w:id="474"/>
    <w:p>
      <w:pPr>
        <w:spacing w:after="0"/>
        <w:ind w:left="0"/>
        <w:jc w:val="both"/>
      </w:pPr>
      <w:r>
        <w:rPr>
          <w:rFonts w:ascii="Times New Roman"/>
          <w:b w:val="false"/>
          <w:i w:val="false"/>
          <w:color w:val="000000"/>
          <w:sz w:val="28"/>
        </w:rPr>
        <w:t>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15 (он бес) минут;</w:t>
      </w:r>
    </w:p>
    <w:bookmarkEnd w:id="474"/>
    <w:bookmarkStart w:name="z623" w:id="475"/>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алушыға мемлекеттік қызмет көрсетудің дайын нәтижесін портал арқылы "жеке кабинетіне" жолдайды - 15 (он бес) минут ішінде.</w:t>
      </w:r>
    </w:p>
    <w:bookmarkEnd w:id="475"/>
    <w:bookmarkStart w:name="z624" w:id="476"/>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476"/>
    <w:bookmarkStart w:name="z625" w:id="477"/>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477"/>
    <w:bookmarkStart w:name="z626" w:id="478"/>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78"/>
    <w:bookmarkStart w:name="z627" w:id="479"/>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479"/>
    <w:bookmarkStart w:name="z628" w:id="480"/>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480"/>
    <w:bookmarkStart w:name="z629" w:id="481"/>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481"/>
    <w:bookmarkStart w:name="z630" w:id="482"/>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482"/>
    <w:bookmarkStart w:name="z631" w:id="483"/>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483"/>
    <w:bookmarkStart w:name="z632" w:id="484"/>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484"/>
    <w:bookmarkStart w:name="z633" w:id="485"/>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485"/>
    <w:bookmarkStart w:name="z634" w:id="486"/>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486"/>
    <w:bookmarkStart w:name="z635" w:id="487"/>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көрсетілетін қызмет көрсетуге негіз болатын жалғаған құжаттарының сәйкестігін тексеруі;</w:t>
      </w:r>
    </w:p>
    <w:bookmarkEnd w:id="487"/>
    <w:bookmarkStart w:name="z636" w:id="488"/>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488"/>
    <w:bookmarkStart w:name="z637" w:id="489"/>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489"/>
    <w:bookmarkStart w:name="z638" w:id="490"/>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4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ата-анасының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қамқорлығынсыз қалған баланы асырап алуға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байланысты біржолғы ақшалай төлемді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тағайындау""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 1-қосымша</w:t>
            </w:r>
          </w:p>
        </w:tc>
      </w:tr>
    </w:tbl>
    <w:bookmarkStart w:name="z644" w:id="491"/>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қызметін көрсетудің бизнес-процестерінің анықтамалығы</w:t>
      </w:r>
    </w:p>
    <w:bookmarkEnd w:id="491"/>
    <w:p>
      <w:pPr>
        <w:spacing w:after="0"/>
        <w:ind w:left="0"/>
        <w:jc w:val="left"/>
      </w:pP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ата-анасының қамқорлығынсыз</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қалған баланы асырап алуға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байланысты біржолғы ақшалай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төлемді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653" w:id="492"/>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492"/>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8674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8674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660" w:id="493"/>
    <w:p>
      <w:pPr>
        <w:spacing w:after="0"/>
        <w:ind w:left="0"/>
        <w:jc w:val="left"/>
      </w:pPr>
      <w:r>
        <w:rPr>
          <w:rFonts w:ascii="Times New Roman"/>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493"/>
    <w:p>
      <w:pPr>
        <w:spacing w:after="0"/>
        <w:ind w:left="0"/>
        <w:jc w:val="both"/>
      </w:pPr>
      <w:r>
        <w:rPr>
          <w:rFonts w:ascii="Times New Roman"/>
          <w:b w:val="false"/>
          <w:i w:val="false"/>
          <w:color w:val="ff0000"/>
          <w:sz w:val="28"/>
        </w:rPr>
        <w:t xml:space="preserve">
      Ескерту. Регламент жаңа редакцияда- Маңғыстау облысы әкімдігінің 18.07.2019 </w:t>
      </w:r>
      <w:r>
        <w:rPr>
          <w:rFonts w:ascii="Times New Roman"/>
          <w:b w:val="false"/>
          <w:i w:val="false"/>
          <w:color w:val="ff0000"/>
          <w:sz w:val="28"/>
        </w:rPr>
        <w:t>№ 152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61" w:id="494"/>
    <w:p>
      <w:pPr>
        <w:spacing w:after="0"/>
        <w:ind w:left="0"/>
        <w:jc w:val="left"/>
      </w:pPr>
      <w:r>
        <w:rPr>
          <w:rFonts w:ascii="Times New Roman"/>
          <w:b/>
          <w:i w:val="false"/>
          <w:color w:val="000000"/>
        </w:rPr>
        <w:t xml:space="preserve"> 1. Жалпы ережелер</w:t>
      </w:r>
    </w:p>
    <w:bookmarkEnd w:id="494"/>
    <w:bookmarkStart w:name="z662" w:id="495"/>
    <w:p>
      <w:pPr>
        <w:spacing w:after="0"/>
        <w:ind w:left="0"/>
        <w:jc w:val="both"/>
      </w:pPr>
      <w:r>
        <w:rPr>
          <w:rFonts w:ascii="Times New Roman"/>
          <w:b w:val="false"/>
          <w:i w:val="false"/>
          <w:color w:val="000000"/>
          <w:sz w:val="28"/>
        </w:rPr>
        <w:t>
      1.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қызметі (бұдан әрі - мемлекеттік көрсетілетін қызмет) қалалық, аудандық білім бөлімдерімен (бұдан әрі – көрсетілетін қызметті беруші) көрсетіледі.</w:t>
      </w:r>
    </w:p>
    <w:bookmarkEnd w:id="495"/>
    <w:bookmarkStart w:name="z663" w:id="496"/>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496"/>
    <w:bookmarkStart w:name="z664" w:id="497"/>
    <w:p>
      <w:pPr>
        <w:spacing w:after="0"/>
        <w:ind w:left="0"/>
        <w:jc w:val="both"/>
      </w:pPr>
      <w:r>
        <w:rPr>
          <w:rFonts w:ascii="Times New Roman"/>
          <w:b w:val="false"/>
          <w:i w:val="false"/>
          <w:color w:val="000000"/>
          <w:sz w:val="28"/>
        </w:rPr>
        <w:t>
      1) көрсетілетін қызметті берушінің кеңсесі;</w:t>
      </w:r>
    </w:p>
    <w:bookmarkEnd w:id="497"/>
    <w:bookmarkStart w:name="z665" w:id="498"/>
    <w:p>
      <w:pPr>
        <w:spacing w:after="0"/>
        <w:ind w:left="0"/>
        <w:jc w:val="both"/>
      </w:pPr>
      <w:r>
        <w:rPr>
          <w:rFonts w:ascii="Times New Roman"/>
          <w:b w:val="false"/>
          <w:i w:val="false"/>
          <w:color w:val="000000"/>
          <w:sz w:val="28"/>
        </w:rPr>
        <w:t>
      2) "Азаматтарға арналған үкімет" мемлекеттік корпорацияның коммерциялық емес акционерлық қоғамы (бұдан әрі - Мемлекеттік корпорация);</w:t>
      </w:r>
    </w:p>
    <w:bookmarkEnd w:id="498"/>
    <w:bookmarkStart w:name="z666" w:id="499"/>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499"/>
    <w:bookmarkStart w:name="z667" w:id="500"/>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500"/>
    <w:bookmarkStart w:name="z668" w:id="501"/>
    <w:p>
      <w:pPr>
        <w:spacing w:after="0"/>
        <w:ind w:left="0"/>
        <w:jc w:val="both"/>
      </w:pPr>
      <w:r>
        <w:rPr>
          <w:rFonts w:ascii="Times New Roman"/>
          <w:b w:val="false"/>
          <w:i w:val="false"/>
          <w:color w:val="000000"/>
          <w:sz w:val="28"/>
        </w:rPr>
        <w:t xml:space="preserve">
      3. Мемлекеттік қызмет көрсетудің нәтижесі - қала сыртындағы және мектеп жанындағы лагерьлерге жолдама не Қазақстан Республикасы Білім және ғылым министрінің "Отбасы және балалар саласында көрсетілетін мемлекеттік қызметтер стандарттарын бекіту туралы" 2015 жылғы 13 сәуірдегі № 198 бұйрығымен (нормативтік құқықтық актілерді мемлекеттік тіркеу Тізілімінде № 11184 тіркелген) бекітілген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501"/>
    <w:bookmarkStart w:name="z669" w:id="502"/>
    <w:p>
      <w:pPr>
        <w:spacing w:after="0"/>
        <w:ind w:left="0"/>
        <w:jc w:val="both"/>
      </w:pPr>
      <w:r>
        <w:rPr>
          <w:rFonts w:ascii="Times New Roman"/>
          <w:b w:val="false"/>
          <w:i w:val="false"/>
          <w:color w:val="000000"/>
          <w:sz w:val="28"/>
        </w:rPr>
        <w:t>
      Мемлекеттік қызмет көрсетудің нәтижесін беру нысаны - қағаз түрінде.</w:t>
      </w:r>
    </w:p>
    <w:bookmarkEnd w:id="502"/>
    <w:bookmarkStart w:name="z670" w:id="503"/>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503"/>
    <w:bookmarkStart w:name="z671" w:id="504"/>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504"/>
    <w:bookmarkStart w:name="z672" w:id="50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05"/>
    <w:bookmarkStart w:name="z673" w:id="506"/>
    <w:p>
      <w:pPr>
        <w:spacing w:after="0"/>
        <w:ind w:left="0"/>
        <w:jc w:val="both"/>
      </w:pPr>
      <w:r>
        <w:rPr>
          <w:rFonts w:ascii="Times New Roman"/>
          <w:b w:val="false"/>
          <w:i w:val="false"/>
          <w:color w:val="000000"/>
          <w:sz w:val="28"/>
        </w:rPr>
        <w:t xml:space="preserve">
      4. Мемлекеттік қызметті көрсету бойынша рәсімді (іс - қимылды) бастауға негіздеме көрсетілетін қызметті берушіге және Мемлекеттік корпорацияға жүгінген кезде Стандарттың </w:t>
      </w:r>
      <w:r>
        <w:rPr>
          <w:rFonts w:ascii="Times New Roman"/>
          <w:b w:val="false"/>
          <w:i w:val="false"/>
          <w:color w:val="000000"/>
          <w:sz w:val="28"/>
        </w:rPr>
        <w:t>1 - қосымшасына</w:t>
      </w:r>
      <w:r>
        <w:rPr>
          <w:rFonts w:ascii="Times New Roman"/>
          <w:b w:val="false"/>
          <w:i w:val="false"/>
          <w:color w:val="000000"/>
          <w:sz w:val="28"/>
        </w:rPr>
        <w:t xml:space="preserve"> сәйкес нысан бойынша көрсетілетін қызметті алушының өтініші болып табылады.</w:t>
      </w:r>
    </w:p>
    <w:bookmarkEnd w:id="506"/>
    <w:bookmarkStart w:name="z674" w:id="50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07"/>
    <w:bookmarkStart w:name="z675" w:id="508"/>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-15 (он бес) минут ішінде ;</w:t>
      </w:r>
    </w:p>
    <w:bookmarkEnd w:id="508"/>
    <w:bookmarkStart w:name="z676" w:id="509"/>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-15 (он бес) минут ішінде;</w:t>
      </w:r>
    </w:p>
    <w:bookmarkEnd w:id="509"/>
    <w:bookmarkStart w:name="z677" w:id="510"/>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жолдаманы не бас тарту туралы дәлелді жауапты дайындайды - 3 (үш) жұмыс күні;</w:t>
      </w:r>
    </w:p>
    <w:bookmarkEnd w:id="510"/>
    <w:bookmarkStart w:name="z678" w:id="511"/>
    <w:p>
      <w:pPr>
        <w:spacing w:after="0"/>
        <w:ind w:left="0"/>
        <w:jc w:val="both"/>
      </w:pPr>
      <w:r>
        <w:rPr>
          <w:rFonts w:ascii="Times New Roman"/>
          <w:b w:val="false"/>
          <w:i w:val="false"/>
          <w:color w:val="000000"/>
          <w:sz w:val="28"/>
        </w:rPr>
        <w:t>
      4) көрсетілетін қызметті берушінің басшысы ішінде жолдамаға не бас тарту туралы дәлелді жауапқа қол қояды - 15 (он бес) минут;</w:t>
      </w:r>
    </w:p>
    <w:bookmarkEnd w:id="511"/>
    <w:bookmarkStart w:name="z679" w:id="512"/>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 дайын нәтижені Мемлекеттік корпорацияға жеткізуді қамтамасыз етеді.</w:t>
      </w:r>
    </w:p>
    <w:bookmarkEnd w:id="512"/>
    <w:bookmarkStart w:name="z680" w:id="513"/>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513"/>
    <w:bookmarkStart w:name="z681" w:id="514"/>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514"/>
    <w:bookmarkStart w:name="z682" w:id="515"/>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515"/>
    <w:bookmarkStart w:name="z683" w:id="516"/>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516"/>
    <w:bookmarkStart w:name="z684" w:id="517"/>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не бас тарту туралы дәлелді жауапқа қол қоюы;</w:t>
      </w:r>
    </w:p>
    <w:bookmarkEnd w:id="517"/>
    <w:bookmarkStart w:name="z685" w:id="518"/>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518"/>
    <w:bookmarkStart w:name="z686" w:id="51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19"/>
    <w:bookmarkStart w:name="z687" w:id="52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20"/>
    <w:bookmarkStart w:name="z688" w:id="521"/>
    <w:p>
      <w:pPr>
        <w:spacing w:after="0"/>
        <w:ind w:left="0"/>
        <w:jc w:val="both"/>
      </w:pPr>
      <w:r>
        <w:rPr>
          <w:rFonts w:ascii="Times New Roman"/>
          <w:b w:val="false"/>
          <w:i w:val="false"/>
          <w:color w:val="000000"/>
          <w:sz w:val="28"/>
        </w:rPr>
        <w:t>
      1) көрсетілетін қызметті берушінің кеңсе қызметкері;</w:t>
      </w:r>
    </w:p>
    <w:bookmarkEnd w:id="521"/>
    <w:bookmarkStart w:name="z689" w:id="522"/>
    <w:p>
      <w:pPr>
        <w:spacing w:after="0"/>
        <w:ind w:left="0"/>
        <w:jc w:val="both"/>
      </w:pPr>
      <w:r>
        <w:rPr>
          <w:rFonts w:ascii="Times New Roman"/>
          <w:b w:val="false"/>
          <w:i w:val="false"/>
          <w:color w:val="000000"/>
          <w:sz w:val="28"/>
        </w:rPr>
        <w:t>
      2) көрсетілетін қызметті берушінің басшысы;</w:t>
      </w:r>
    </w:p>
    <w:bookmarkEnd w:id="522"/>
    <w:bookmarkStart w:name="z690" w:id="52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23"/>
    <w:bookmarkStart w:name="z691" w:id="524"/>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524"/>
    <w:bookmarkStart w:name="z692" w:id="525"/>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-15 (он бес) минут ішінде ;</w:t>
      </w:r>
    </w:p>
    <w:bookmarkEnd w:id="525"/>
    <w:bookmarkStart w:name="z693" w:id="526"/>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-15 (он бес) минут ішінде;</w:t>
      </w:r>
    </w:p>
    <w:bookmarkEnd w:id="526"/>
    <w:bookmarkStart w:name="z694" w:id="527"/>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жолдаманы не бас тарту туралы дәлелді жауапты дайындайды - 3 (үш) жұмыс күні;</w:t>
      </w:r>
    </w:p>
    <w:bookmarkEnd w:id="527"/>
    <w:bookmarkStart w:name="z695" w:id="528"/>
    <w:p>
      <w:pPr>
        <w:spacing w:after="0"/>
        <w:ind w:left="0"/>
        <w:jc w:val="both"/>
      </w:pPr>
      <w:r>
        <w:rPr>
          <w:rFonts w:ascii="Times New Roman"/>
          <w:b w:val="false"/>
          <w:i w:val="false"/>
          <w:color w:val="000000"/>
          <w:sz w:val="28"/>
        </w:rPr>
        <w:t>
      4) көрсетілетін қызметті берушінің басшысы ішінде жолдамаға не бас тарту туралы дәлелді жауапқа қол қояды - 15 (он бес) минут;</w:t>
      </w:r>
    </w:p>
    <w:bookmarkEnd w:id="528"/>
    <w:bookmarkStart w:name="z696" w:id="529"/>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 дайын нәтижені Мемлекеттік корпорацияға жеткізуді қамтамасыз етеді.</w:t>
      </w:r>
    </w:p>
    <w:bookmarkEnd w:id="529"/>
    <w:bookmarkStart w:name="z697" w:id="530"/>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530"/>
    <w:bookmarkStart w:name="z698" w:id="53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31"/>
    <w:bookmarkStart w:name="z699" w:id="532"/>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532"/>
    <w:bookmarkStart w:name="z700" w:id="533"/>
    <w:p>
      <w:pPr>
        <w:spacing w:after="0"/>
        <w:ind w:left="0"/>
        <w:jc w:val="both"/>
      </w:pPr>
      <w:r>
        <w:rPr>
          <w:rFonts w:ascii="Times New Roman"/>
          <w:b w:val="false"/>
          <w:i w:val="false"/>
          <w:color w:val="000000"/>
          <w:sz w:val="28"/>
        </w:rPr>
        <w:t>
       1) көрсетілетін қызметті алушы Стандарттың 1-қосымшасына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533"/>
    <w:bookmarkStart w:name="z701" w:id="534"/>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534"/>
    <w:bookmarkStart w:name="z702" w:id="535"/>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535"/>
    <w:bookmarkStart w:name="z703" w:id="536"/>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536"/>
    <w:bookmarkStart w:name="z704" w:id="537"/>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537"/>
    <w:bookmarkStart w:name="z705" w:id="538"/>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538"/>
    <w:bookmarkStart w:name="z706" w:id="539"/>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539"/>
    <w:bookmarkStart w:name="z707" w:id="540"/>
    <w:p>
      <w:pPr>
        <w:spacing w:after="0"/>
        <w:ind w:left="0"/>
        <w:jc w:val="both"/>
      </w:pPr>
      <w:r>
        <w:rPr>
          <w:rFonts w:ascii="Times New Roman"/>
          <w:b w:val="false"/>
          <w:i w:val="false"/>
          <w:color w:val="000000"/>
          <w:sz w:val="28"/>
        </w:rPr>
        <w:t>
      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540"/>
    <w:bookmarkStart w:name="z708" w:id="541"/>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 сипаттау, оның ұзақтығы:</w:t>
      </w:r>
    </w:p>
    <w:bookmarkEnd w:id="541"/>
    <w:bookmarkStart w:name="z709" w:id="542"/>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542"/>
    <w:bookmarkStart w:name="z710" w:id="543"/>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543"/>
    <w:bookmarkStart w:name="z711" w:id="544"/>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544"/>
    <w:bookmarkStart w:name="z712" w:id="545"/>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не мемлекеттік қызмет көрсетуден бас тарту туралы дәлелді жауапты алады (2 минут ішінде);</w:t>
      </w:r>
    </w:p>
    <w:bookmarkEnd w:id="545"/>
    <w:bookmarkStart w:name="z713" w:id="546"/>
    <w:p>
      <w:pPr>
        <w:spacing w:after="0"/>
        <w:ind w:left="0"/>
        <w:jc w:val="both"/>
      </w:pPr>
      <w:r>
        <w:rPr>
          <w:rFonts w:ascii="Times New Roman"/>
          <w:b w:val="false"/>
          <w:i w:val="false"/>
          <w:color w:val="000000"/>
          <w:sz w:val="28"/>
        </w:rPr>
        <w:t>
      12. Мемлекеттік корпорация арқылы мемлекеттік қызмет көрсетудің нәтижесін алу процесін сипаттау, оның ұзақтығы:</w:t>
      </w:r>
    </w:p>
    <w:bookmarkEnd w:id="546"/>
    <w:bookmarkStart w:name="z714" w:id="547"/>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547"/>
    <w:bookmarkStart w:name="z715" w:id="548"/>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548"/>
    <w:bookmarkStart w:name="z716" w:id="549"/>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549"/>
    <w:bookmarkStart w:name="z717" w:id="550"/>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550"/>
    <w:bookmarkStart w:name="z718" w:id="551"/>
    <w:p>
      <w:pPr>
        <w:spacing w:after="0"/>
        <w:ind w:left="0"/>
        <w:jc w:val="both"/>
      </w:pPr>
      <w:r>
        <w:rPr>
          <w:rFonts w:ascii="Times New Roman"/>
          <w:b w:val="false"/>
          <w:i w:val="false"/>
          <w:color w:val="000000"/>
          <w:sz w:val="28"/>
        </w:rPr>
        <w:t>
      13.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551"/>
    <w:bookmarkStart w:name="z719" w:id="55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552"/>
    <w:bookmarkStart w:name="z720" w:id="553"/>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553"/>
    <w:bookmarkStart w:name="z721" w:id="554"/>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554"/>
    <w:bookmarkStart w:name="z722" w:id="555"/>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555"/>
    <w:bookmarkStart w:name="z723" w:id="556"/>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556"/>
    <w:bookmarkStart w:name="z724" w:id="557"/>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557"/>
    <w:bookmarkStart w:name="z725" w:id="558"/>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558"/>
    <w:bookmarkStart w:name="z726" w:id="559"/>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bookmarkEnd w:id="559"/>
    <w:bookmarkStart w:name="z727" w:id="560"/>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Cтандартта көрсетілген, мемлекеттік көрсетілетін қызмет көрсетуге негіз болатын жалғаған құжаттарының сәйкестігін тексеруі;</w:t>
      </w:r>
    </w:p>
    <w:bookmarkEnd w:id="560"/>
    <w:bookmarkStart w:name="z728" w:id="561"/>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561"/>
    <w:bookmarkStart w:name="z729" w:id="562"/>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562"/>
    <w:bookmarkStart w:name="z730" w:id="563"/>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5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регламентіне 1-қосымша</w:t>
            </w:r>
          </w:p>
        </w:tc>
      </w:tr>
    </w:tbl>
    <w:bookmarkStart w:name="z732" w:id="564"/>
    <w:p>
      <w:pPr>
        <w:spacing w:after="0"/>
        <w:ind w:left="0"/>
        <w:jc w:val="left"/>
      </w:pPr>
      <w:r>
        <w:rPr>
          <w:rFonts w:ascii="Times New Roman"/>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қызметін көрсетудің бизнес-процестерінің анықтамалығы</w:t>
      </w:r>
    </w:p>
    <w:bookmarkEnd w:id="564"/>
    <w:p>
      <w:pPr>
        <w:spacing w:after="0"/>
        <w:ind w:left="0"/>
        <w:jc w:val="left"/>
      </w:pP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мекемелеріндегі білім алушылар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тәрбиеленушілердің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санаттарына қала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сыртындағы және мектеп</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жанындағы лагерьлерде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демалуы үшін құжаттар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қабылдау және жолдама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2-қосымша</w:t>
            </w:r>
          </w:p>
        </w:tc>
      </w:tr>
    </w:tbl>
    <w:bookmarkStart w:name="z743" w:id="565"/>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565"/>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040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6040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750" w:id="566"/>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566"/>
    <w:p>
      <w:pPr>
        <w:spacing w:after="0"/>
        <w:ind w:left="0"/>
        <w:jc w:val="both"/>
      </w:pPr>
      <w:r>
        <w:rPr>
          <w:rFonts w:ascii="Times New Roman"/>
          <w:b w:val="false"/>
          <w:i w:val="false"/>
          <w:color w:val="ff0000"/>
          <w:sz w:val="28"/>
        </w:rPr>
        <w:t xml:space="preserve">
      Ескерту. Регламент жаңа редакцияда- Маңғыстау облысы әкімдігінің 18.07.2019 </w:t>
      </w:r>
      <w:r>
        <w:rPr>
          <w:rFonts w:ascii="Times New Roman"/>
          <w:b w:val="false"/>
          <w:i w:val="false"/>
          <w:color w:val="ff0000"/>
          <w:sz w:val="28"/>
        </w:rPr>
        <w:t>№ 152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751" w:id="567"/>
    <w:p>
      <w:pPr>
        <w:spacing w:after="0"/>
        <w:ind w:left="0"/>
        <w:jc w:val="left"/>
      </w:pPr>
      <w:r>
        <w:rPr>
          <w:rFonts w:ascii="Times New Roman"/>
          <w:b/>
          <w:i w:val="false"/>
          <w:color w:val="000000"/>
        </w:rPr>
        <w:t xml:space="preserve"> 1. Жалпы ережелер</w:t>
      </w:r>
    </w:p>
    <w:bookmarkEnd w:id="567"/>
    <w:bookmarkStart w:name="z752" w:id="568"/>
    <w:p>
      <w:pPr>
        <w:spacing w:after="0"/>
        <w:ind w:left="0"/>
        <w:jc w:val="both"/>
      </w:pPr>
      <w:r>
        <w:rPr>
          <w:rFonts w:ascii="Times New Roman"/>
          <w:b w:val="false"/>
          <w:i w:val="false"/>
          <w:color w:val="000000"/>
          <w:sz w:val="28"/>
        </w:rPr>
        <w:t>
      1. "Балаға кері әсер етпейтін ата-ана құқықтарынан айырылған ата-аналарға баламен кездесуіне рұқсат беру" мемлекеттік көрсетілетін қызметі (бұдан әрі – мемлекеттік көрсетілетін қызмет) қалалық, аудандық білім бөлімдерімен (бұдан әрі – көрсетілетін қызметті беруші) көрсетіледі.</w:t>
      </w:r>
    </w:p>
    <w:bookmarkEnd w:id="568"/>
    <w:bookmarkStart w:name="z753" w:id="569"/>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w:t>
      </w:r>
    </w:p>
    <w:bookmarkEnd w:id="569"/>
    <w:bookmarkStart w:name="z754" w:id="570"/>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570"/>
    <w:bookmarkStart w:name="z755" w:id="571"/>
    <w:p>
      <w:pPr>
        <w:spacing w:after="0"/>
        <w:ind w:left="0"/>
        <w:jc w:val="both"/>
      </w:pPr>
      <w:r>
        <w:rPr>
          <w:rFonts w:ascii="Times New Roman"/>
          <w:b w:val="false"/>
          <w:i w:val="false"/>
          <w:color w:val="000000"/>
          <w:sz w:val="28"/>
        </w:rPr>
        <w:t>
      1) көрсетілетін қызметті берушінің кеңсесі;</w:t>
      </w:r>
    </w:p>
    <w:bookmarkEnd w:id="571"/>
    <w:bookmarkStart w:name="z756" w:id="572"/>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 арқылы жүзеге асырылады.</w:t>
      </w:r>
    </w:p>
    <w:bookmarkEnd w:id="572"/>
    <w:bookmarkStart w:name="z757" w:id="573"/>
    <w:p>
      <w:pPr>
        <w:spacing w:after="0"/>
        <w:ind w:left="0"/>
        <w:jc w:val="both"/>
      </w:pPr>
      <w:r>
        <w:rPr>
          <w:rFonts w:ascii="Times New Roman"/>
          <w:b w:val="false"/>
          <w:i w:val="false"/>
          <w:color w:val="000000"/>
          <w:sz w:val="28"/>
        </w:rPr>
        <w:t>
      2. Мемлекеттік қызмет көрсету нысаны: қағаз түрінде.</w:t>
      </w:r>
    </w:p>
    <w:bookmarkEnd w:id="573"/>
    <w:bookmarkStart w:name="z758" w:id="574"/>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қорғаншылық және қамқоршылық органының рұқсаты не осы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574"/>
    <w:bookmarkStart w:name="z759" w:id="575"/>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575"/>
    <w:bookmarkStart w:name="z760" w:id="57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76"/>
    <w:bookmarkStart w:name="z761" w:id="57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берушіге және (немесе) Мемлекеттік корпорацияға жүгінген кезде: Стандарттың </w:t>
      </w:r>
      <w:r>
        <w:rPr>
          <w:rFonts w:ascii="Times New Roman"/>
          <w:b w:val="false"/>
          <w:i w:val="false"/>
          <w:color w:val="000000"/>
          <w:sz w:val="28"/>
        </w:rPr>
        <w:t>2-қосымшаcына</w:t>
      </w:r>
      <w:r>
        <w:rPr>
          <w:rFonts w:ascii="Times New Roman"/>
          <w:b w:val="false"/>
          <w:i w:val="false"/>
          <w:color w:val="000000"/>
          <w:sz w:val="28"/>
        </w:rPr>
        <w:t xml:space="preserve"> сәйкес нысан бойынша өтініш.</w:t>
      </w:r>
    </w:p>
    <w:bookmarkEnd w:id="577"/>
    <w:bookmarkStart w:name="z762" w:id="57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78"/>
    <w:bookmarkStart w:name="z763" w:id="579"/>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- 5 (бес) минут ішінде;</w:t>
      </w:r>
    </w:p>
    <w:bookmarkEnd w:id="579"/>
    <w:bookmarkStart w:name="z764" w:id="580"/>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- 5 (бес) минут ішінде;</w:t>
      </w:r>
    </w:p>
    <w:bookmarkEnd w:id="580"/>
    <w:bookmarkStart w:name="z765" w:id="581"/>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рұқсатты не бас тарту туралы дәлелді жауапты дайындайды - 4 (төрт) жұмыс күні ішінде;</w:t>
      </w:r>
    </w:p>
    <w:bookmarkEnd w:id="581"/>
    <w:bookmarkStart w:name="z766" w:id="582"/>
    <w:p>
      <w:pPr>
        <w:spacing w:after="0"/>
        <w:ind w:left="0"/>
        <w:jc w:val="both"/>
      </w:pPr>
      <w:r>
        <w:rPr>
          <w:rFonts w:ascii="Times New Roman"/>
          <w:b w:val="false"/>
          <w:i w:val="false"/>
          <w:color w:val="000000"/>
          <w:sz w:val="28"/>
        </w:rPr>
        <w:t>
      4) көрсетілетін қызметті берушінің басшысы рұқсатқа не бас тарту туралы дәлелді жауапқа қол қояды - 5 (бес) минут ішінде;</w:t>
      </w:r>
    </w:p>
    <w:bookmarkEnd w:id="582"/>
    <w:bookmarkStart w:name="z767" w:id="583"/>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 Мемлекеттік корпорацияға жеткізуді қамтамасыз етеді - 5 (бес) минут ішінде.</w:t>
      </w:r>
    </w:p>
    <w:bookmarkEnd w:id="583"/>
    <w:bookmarkStart w:name="z768" w:id="584"/>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584"/>
    <w:bookmarkStart w:name="z769" w:id="585"/>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беруі;</w:t>
      </w:r>
    </w:p>
    <w:bookmarkEnd w:id="585"/>
    <w:bookmarkStart w:name="z770" w:id="586"/>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586"/>
    <w:bookmarkStart w:name="z771" w:id="587"/>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587"/>
    <w:bookmarkStart w:name="z772" w:id="588"/>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588"/>
    <w:bookmarkStart w:name="z773" w:id="589"/>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589"/>
    <w:bookmarkStart w:name="z774" w:id="59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90"/>
    <w:bookmarkStart w:name="z775" w:id="59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91"/>
    <w:bookmarkStart w:name="z776" w:id="592"/>
    <w:p>
      <w:pPr>
        <w:spacing w:after="0"/>
        <w:ind w:left="0"/>
        <w:jc w:val="both"/>
      </w:pPr>
      <w:r>
        <w:rPr>
          <w:rFonts w:ascii="Times New Roman"/>
          <w:b w:val="false"/>
          <w:i w:val="false"/>
          <w:color w:val="000000"/>
          <w:sz w:val="28"/>
        </w:rPr>
        <w:t>
      1) көрсетілетін қызметті берушінің кеңсе қызметкері;</w:t>
      </w:r>
    </w:p>
    <w:bookmarkEnd w:id="592"/>
    <w:bookmarkStart w:name="z777" w:id="593"/>
    <w:p>
      <w:pPr>
        <w:spacing w:after="0"/>
        <w:ind w:left="0"/>
        <w:jc w:val="both"/>
      </w:pPr>
      <w:r>
        <w:rPr>
          <w:rFonts w:ascii="Times New Roman"/>
          <w:b w:val="false"/>
          <w:i w:val="false"/>
          <w:color w:val="000000"/>
          <w:sz w:val="28"/>
        </w:rPr>
        <w:t>
      2) көрсетілетін қызметті берушінің басшысы;</w:t>
      </w:r>
    </w:p>
    <w:bookmarkEnd w:id="593"/>
    <w:bookmarkStart w:name="z778" w:id="59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94"/>
    <w:bookmarkStart w:name="z779" w:id="595"/>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595"/>
    <w:bookmarkStart w:name="z780" w:id="596"/>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- 5 (бес) минут ішінде;</w:t>
      </w:r>
    </w:p>
    <w:bookmarkEnd w:id="596"/>
    <w:bookmarkStart w:name="z781" w:id="597"/>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- 5 (бес) минут ішінде;</w:t>
      </w:r>
    </w:p>
    <w:bookmarkEnd w:id="597"/>
    <w:bookmarkStart w:name="z782" w:id="598"/>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рұқсатты не бас тарту туралы дәлелді жауапты дайындайды - 4 (төрт) жұмыс күні ішінде;</w:t>
      </w:r>
    </w:p>
    <w:bookmarkEnd w:id="598"/>
    <w:bookmarkStart w:name="z783" w:id="599"/>
    <w:p>
      <w:pPr>
        <w:spacing w:after="0"/>
        <w:ind w:left="0"/>
        <w:jc w:val="both"/>
      </w:pPr>
      <w:r>
        <w:rPr>
          <w:rFonts w:ascii="Times New Roman"/>
          <w:b w:val="false"/>
          <w:i w:val="false"/>
          <w:color w:val="000000"/>
          <w:sz w:val="28"/>
        </w:rPr>
        <w:t>
      4) көрсетілетін қызметті берушінің басшысы рұқсатқа не бас тарту туралы дәлелді жауапқа қол қояды - 5 (бес) минут ішінде;</w:t>
      </w:r>
    </w:p>
    <w:bookmarkEnd w:id="599"/>
    <w:bookmarkStart w:name="z784" w:id="600"/>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 Мемлекеттік корпорацияға жеткізуді қамтамасыз етеді - 5 (бес) минут ішінде.</w:t>
      </w:r>
    </w:p>
    <w:bookmarkEnd w:id="600"/>
    <w:bookmarkStart w:name="z785" w:id="601"/>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"Балаға кері әсер етпейтін ата-ана құқықтарынан айырылған ата-аналарға баламен кездесуіне рұқсат беру"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601"/>
    <w:bookmarkStart w:name="z786" w:id="602"/>
    <w:p>
      <w:pPr>
        <w:spacing w:after="0"/>
        <w:ind w:left="0"/>
        <w:jc w:val="left"/>
      </w:pPr>
      <w:r>
        <w:rPr>
          <w:rFonts w:ascii="Times New Roman"/>
          <w:b/>
          <w:i w:val="false"/>
          <w:color w:val="000000"/>
        </w:rPr>
        <w:t xml:space="preserve"> 4."Азаматтарға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02"/>
    <w:bookmarkStart w:name="z787" w:id="603"/>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603"/>
    <w:bookmarkStart w:name="z788" w:id="604"/>
    <w:p>
      <w:pPr>
        <w:spacing w:after="0"/>
        <w:ind w:left="0"/>
        <w:jc w:val="both"/>
      </w:pPr>
      <w:r>
        <w:rPr>
          <w:rFonts w:ascii="Times New Roman"/>
          <w:b w:val="false"/>
          <w:i w:val="false"/>
          <w:color w:val="000000"/>
          <w:sz w:val="28"/>
        </w:rPr>
        <w:t>
      1) көрсетілетін қызметті алушы Стандарттың 2-қосымшасына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604"/>
    <w:bookmarkStart w:name="z789" w:id="605"/>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енгізеді (авторландыру процесі) (1 минут ішінде);</w:t>
      </w:r>
    </w:p>
    <w:bookmarkEnd w:id="605"/>
    <w:bookmarkStart w:name="z790" w:id="606"/>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енгізеді (1 минут ішінде);</w:t>
      </w:r>
    </w:p>
    <w:bookmarkEnd w:id="606"/>
    <w:bookmarkStart w:name="z791" w:id="607"/>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607"/>
    <w:bookmarkStart w:name="z792" w:id="608"/>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БНАЖ-да сенімхат мәліметтерінің болуы тексеріледі (1 минут ішінде);</w:t>
      </w:r>
    </w:p>
    <w:bookmarkEnd w:id="608"/>
    <w:bookmarkStart w:name="z793" w:id="609"/>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609"/>
    <w:bookmarkStart w:name="z794" w:id="610"/>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610"/>
    <w:bookmarkStart w:name="z795" w:id="611"/>
    <w:p>
      <w:pPr>
        <w:spacing w:after="0"/>
        <w:ind w:left="0"/>
        <w:jc w:val="both"/>
      </w:pPr>
      <w:r>
        <w:rPr>
          <w:rFonts w:ascii="Times New Roman"/>
          <w:b w:val="false"/>
          <w:i w:val="false"/>
          <w:color w:val="000000"/>
          <w:sz w:val="28"/>
        </w:rPr>
        <w:t>
      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611"/>
    <w:bookmarkStart w:name="z796" w:id="612"/>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 сипаттау, оның ұзақтығы:</w:t>
      </w:r>
    </w:p>
    <w:bookmarkEnd w:id="612"/>
    <w:bookmarkStart w:name="z797" w:id="613"/>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613"/>
    <w:bookmarkStart w:name="z798" w:id="614"/>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 (өңдеу) (2 минут ішінде);</w:t>
      </w:r>
    </w:p>
    <w:bookmarkEnd w:id="614"/>
    <w:bookmarkStart w:name="z799" w:id="615"/>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қалыптастыру (2 минут ішінде);</w:t>
      </w:r>
    </w:p>
    <w:bookmarkEnd w:id="615"/>
    <w:bookmarkStart w:name="z800" w:id="616"/>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АЖО-да қалыптастырылған мемлекеттік көрсетілетін қызметтің нәтижесін (анықтама) не мемлекеттік қызмет көрсетуден бас тарту туралы дәлелді жауапты алу (2 минут ішінде).</w:t>
      </w:r>
    </w:p>
    <w:bookmarkEnd w:id="616"/>
    <w:bookmarkStart w:name="z801" w:id="617"/>
    <w:p>
      <w:pPr>
        <w:spacing w:after="0"/>
        <w:ind w:left="0"/>
        <w:jc w:val="both"/>
      </w:pPr>
      <w:r>
        <w:rPr>
          <w:rFonts w:ascii="Times New Roman"/>
          <w:b w:val="false"/>
          <w:i w:val="false"/>
          <w:color w:val="000000"/>
          <w:sz w:val="28"/>
        </w:rPr>
        <w:t>
      12.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617"/>
    <w:bookmarkStart w:name="z802" w:id="618"/>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618"/>
    <w:bookmarkStart w:name="z803" w:id="619"/>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619"/>
    <w:bookmarkStart w:name="z804" w:id="620"/>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620"/>
    <w:bookmarkStart w:name="z805" w:id="621"/>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621"/>
    <w:bookmarkStart w:name="z806" w:id="622"/>
    <w:p>
      <w:pPr>
        <w:spacing w:after="0"/>
        <w:ind w:left="0"/>
        <w:jc w:val="both"/>
      </w:pPr>
      <w:r>
        <w:rPr>
          <w:rFonts w:ascii="Times New Roman"/>
          <w:b w:val="false"/>
          <w:i w:val="false"/>
          <w:color w:val="000000"/>
          <w:sz w:val="28"/>
        </w:rPr>
        <w:t>
      5) 3-процесс – мемлекеттік көрсетілетін қызметті алушы осы регламентте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622"/>
    <w:bookmarkStart w:name="z807" w:id="623"/>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623"/>
    <w:bookmarkStart w:name="z808" w:id="624"/>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p>
    <w:bookmarkEnd w:id="624"/>
    <w:bookmarkStart w:name="z809" w:id="625"/>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bookmarkEnd w:id="625"/>
    <w:bookmarkStart w:name="z810" w:id="626"/>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көрсететін қызметті көрсетуге негіз болатын жалғаған құжаттарының сәйкестігін тексереді;</w:t>
      </w:r>
    </w:p>
    <w:bookmarkEnd w:id="626"/>
    <w:bookmarkStart w:name="z811" w:id="627"/>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көрсететін қызметтен бас тарту туралы хабарлама қалыптастырылады;</w:t>
      </w:r>
    </w:p>
    <w:bookmarkEnd w:id="627"/>
    <w:bookmarkStart w:name="z812" w:id="628"/>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628"/>
    <w:bookmarkStart w:name="z813" w:id="629"/>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6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 ата-ана құқықтарынан айырылған ата-аналарға баламен кездесуіне рұқсат беру" мемлекеттік көрсетілетін қызмет регламентіне 1-қосымша</w:t>
            </w:r>
          </w:p>
        </w:tc>
      </w:tr>
    </w:tbl>
    <w:bookmarkStart w:name="z815" w:id="630"/>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қызметін көрсетудің бизнес-процестерінің анықтамалығы</w:t>
      </w:r>
    </w:p>
    <w:bookmarkEnd w:id="630"/>
    <w:p>
      <w:pPr>
        <w:spacing w:after="0"/>
        <w:ind w:left="0"/>
        <w:jc w:val="left"/>
      </w:pP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 құқықтарынан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айырылған ата-аналарға баламен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кездесуіне рұқсат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2-қосымша</w:t>
            </w:r>
          </w:p>
        </w:tc>
      </w:tr>
    </w:tbl>
    <w:bookmarkStart w:name="z822" w:id="631"/>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631"/>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3500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3500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829" w:id="632"/>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End w:id="632"/>
    <w:p>
      <w:pPr>
        <w:spacing w:after="0"/>
        <w:ind w:left="0"/>
        <w:jc w:val="both"/>
      </w:pPr>
      <w:r>
        <w:rPr>
          <w:rFonts w:ascii="Times New Roman"/>
          <w:b w:val="false"/>
          <w:i w:val="false"/>
          <w:color w:val="ff0000"/>
          <w:sz w:val="28"/>
        </w:rPr>
        <w:t xml:space="preserve">
      Ескерту. Регламент жаңа редакцияда- Маңғыстау облысы әкімдігінің 18.07.2019 </w:t>
      </w:r>
      <w:r>
        <w:rPr>
          <w:rFonts w:ascii="Times New Roman"/>
          <w:b w:val="false"/>
          <w:i w:val="false"/>
          <w:color w:val="ff0000"/>
          <w:sz w:val="28"/>
        </w:rPr>
        <w:t>№ 152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830" w:id="633"/>
    <w:p>
      <w:pPr>
        <w:spacing w:after="0"/>
        <w:ind w:left="0"/>
        <w:jc w:val="left"/>
      </w:pPr>
      <w:r>
        <w:rPr>
          <w:rFonts w:ascii="Times New Roman"/>
          <w:b/>
          <w:i w:val="false"/>
          <w:color w:val="000000"/>
        </w:rPr>
        <w:t xml:space="preserve"> 1. Жалпы ережелер</w:t>
      </w:r>
    </w:p>
    <w:bookmarkEnd w:id="633"/>
    <w:bookmarkStart w:name="z831" w:id="634"/>
    <w:p>
      <w:pPr>
        <w:spacing w:after="0"/>
        <w:ind w:left="0"/>
        <w:jc w:val="both"/>
      </w:pPr>
      <w:r>
        <w:rPr>
          <w:rFonts w:ascii="Times New Roman"/>
          <w:b w:val="false"/>
          <w:i w:val="false"/>
          <w:color w:val="000000"/>
          <w:sz w:val="28"/>
        </w:rPr>
        <w:t>
      1. "Баланы (балаларды) қабылдаушы отбасына тәрбиелеуге беру және оларды асырауға ақшалай қаражат төлеуді тағайындау" мемлекеттік көрсетілетін қызметі (бұдан әрі – мемлекеттік көрсетілетін қызмет) қалалық, аудандық білім бөлімдерімен (бұдан әрі – көрсетілетін қызметті беруші) көрсетіледі.</w:t>
      </w:r>
    </w:p>
    <w:bookmarkEnd w:id="634"/>
    <w:bookmarkStart w:name="z832" w:id="635"/>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635"/>
    <w:bookmarkStart w:name="z833" w:id="636"/>
    <w:p>
      <w:pPr>
        <w:spacing w:after="0"/>
        <w:ind w:left="0"/>
        <w:jc w:val="both"/>
      </w:pPr>
      <w:r>
        <w:rPr>
          <w:rFonts w:ascii="Times New Roman"/>
          <w:b w:val="false"/>
          <w:i w:val="false"/>
          <w:color w:val="000000"/>
          <w:sz w:val="28"/>
        </w:rPr>
        <w:t>
      1) көрсетілетін қызметті берушінің кеңсесі арқылы;</w:t>
      </w:r>
    </w:p>
    <w:bookmarkEnd w:id="636"/>
    <w:bookmarkStart w:name="z834" w:id="637"/>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637"/>
    <w:bookmarkStart w:name="z835" w:id="638"/>
    <w:p>
      <w:pPr>
        <w:spacing w:after="0"/>
        <w:ind w:left="0"/>
        <w:jc w:val="left"/>
      </w:pPr>
      <w:r>
        <w:rPr>
          <w:rFonts w:ascii="Times New Roman"/>
          <w:b/>
          <w:i w:val="false"/>
          <w:color w:val="000000"/>
        </w:rPr>
        <w:t xml:space="preserve"> 2. Мемлекеттік қызмет көрсету нысаны: электрондық (ішінара автоматтандырылған) және (немесе) қағаз түрінде.</w:t>
      </w:r>
    </w:p>
    <w:bookmarkEnd w:id="638"/>
    <w:bookmarkStart w:name="z836" w:id="639"/>
    <w:p>
      <w:pPr>
        <w:spacing w:after="0"/>
        <w:ind w:left="0"/>
        <w:jc w:val="both"/>
      </w:pPr>
      <w:r>
        <w:rPr>
          <w:rFonts w:ascii="Times New Roman"/>
          <w:b w:val="false"/>
          <w:i w:val="false"/>
          <w:color w:val="000000"/>
          <w:sz w:val="28"/>
        </w:rPr>
        <w:t>
      2. Мемлекеттік қызмет көрсету нысаны: қағаз түрінде.</w:t>
      </w:r>
    </w:p>
    <w:bookmarkEnd w:id="639"/>
    <w:bookmarkStart w:name="z837" w:id="640"/>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"Баланы (балаларды) қабылдаушы отбасына тәрбиелеуге беру және оларды асырауға ақшалай қаражат төлеуді тағайындау" мемлекеттік көрсетілетін қызмет </w:t>
      </w:r>
      <w:r>
        <w:rPr>
          <w:rFonts w:ascii="Times New Roman"/>
          <w:b w:val="false"/>
          <w:i w:val="false"/>
          <w:color w:val="000000"/>
          <w:sz w:val="28"/>
        </w:rPr>
        <w:t>стандарттың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қабылдаушы отбасына тәрбиелеуге беру туралы шарт (бұдан әрі – шарт) және Стандарттың 2-қосымшасына сәйкес нысан бойынша оларды асырауға ақшалай қаражатын төлеуді тағайындау туралы шешім (бұдан әрі –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және жағдайлар бойынша мемлекеттік қызмет көрсетуден бас тарту туралы дәлелді жауап.</w:t>
      </w:r>
    </w:p>
    <w:bookmarkEnd w:id="640"/>
    <w:bookmarkStart w:name="z838" w:id="641"/>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641"/>
    <w:bookmarkStart w:name="z839" w:id="642"/>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642"/>
    <w:bookmarkStart w:name="z840" w:id="643"/>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643"/>
    <w:bookmarkStart w:name="z841" w:id="64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44"/>
    <w:bookmarkStart w:name="z842" w:id="64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p>
    <w:bookmarkEnd w:id="645"/>
    <w:bookmarkStart w:name="z843" w:id="64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646"/>
    <w:bookmarkStart w:name="z844" w:id="647"/>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- 5 (бес) минут ішінде ;</w:t>
      </w:r>
    </w:p>
    <w:bookmarkEnd w:id="647"/>
    <w:bookmarkStart w:name="z845" w:id="648"/>
    <w:p>
      <w:pPr>
        <w:spacing w:after="0"/>
        <w:ind w:left="0"/>
        <w:jc w:val="both"/>
      </w:pPr>
      <w:r>
        <w:rPr>
          <w:rFonts w:ascii="Times New Roman"/>
          <w:b w:val="false"/>
          <w:i w:val="false"/>
          <w:color w:val="000000"/>
          <w:sz w:val="28"/>
        </w:rPr>
        <w:t>
      2) көрсетілетін қызметті берушінің басшысы бұрыштама қояды, құжаттарды көрсетілетін қызметті берушінің жауапты орындаушысына жолдайды - 5 (бес) минут ішінде;</w:t>
      </w:r>
    </w:p>
    <w:bookmarkEnd w:id="648"/>
    <w:bookmarkStart w:name="z846" w:id="649"/>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шарт пен шешімді не бас тарту туралы дәлелді жауапты дайындайды және көрсетілетін қызметті берушінің басшысына қол қоюға жолдайды - 9 (тоғыз) жұмыс күн ішінде;</w:t>
      </w:r>
    </w:p>
    <w:bookmarkEnd w:id="649"/>
    <w:bookmarkStart w:name="z847" w:id="650"/>
    <w:p>
      <w:pPr>
        <w:spacing w:after="0"/>
        <w:ind w:left="0"/>
        <w:jc w:val="both"/>
      </w:pPr>
      <w:r>
        <w:rPr>
          <w:rFonts w:ascii="Times New Roman"/>
          <w:b w:val="false"/>
          <w:i w:val="false"/>
          <w:color w:val="000000"/>
          <w:sz w:val="28"/>
        </w:rPr>
        <w:t>
      4) көрсетілетін қызметті берушінің басшысы шарт пен шешімге не бас тарту туралы дәлелді жауапқа қол қояды және кеңсеге жолдайды - 5 (бес) минут ішінде;</w:t>
      </w:r>
    </w:p>
    <w:bookmarkEnd w:id="650"/>
    <w:bookmarkStart w:name="z848" w:id="651"/>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- 5 (бес) минут ішінде.</w:t>
      </w:r>
    </w:p>
    <w:bookmarkEnd w:id="651"/>
    <w:bookmarkStart w:name="z849" w:id="652"/>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652"/>
    <w:bookmarkStart w:name="z850" w:id="653"/>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653"/>
    <w:bookmarkStart w:name="z851" w:id="654"/>
    <w:p>
      <w:pPr>
        <w:spacing w:after="0"/>
        <w:ind w:left="0"/>
        <w:jc w:val="both"/>
      </w:pPr>
      <w:r>
        <w:rPr>
          <w:rFonts w:ascii="Times New Roman"/>
          <w:b w:val="false"/>
          <w:i w:val="false"/>
          <w:color w:val="000000"/>
          <w:sz w:val="28"/>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654"/>
    <w:bookmarkStart w:name="z852" w:id="655"/>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655"/>
    <w:bookmarkStart w:name="z853" w:id="656"/>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656"/>
    <w:bookmarkStart w:name="z854" w:id="657"/>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657"/>
    <w:bookmarkStart w:name="z855" w:id="65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58"/>
    <w:bookmarkStart w:name="z856" w:id="65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59"/>
    <w:bookmarkStart w:name="z857" w:id="660"/>
    <w:p>
      <w:pPr>
        <w:spacing w:after="0"/>
        <w:ind w:left="0"/>
        <w:jc w:val="both"/>
      </w:pPr>
      <w:r>
        <w:rPr>
          <w:rFonts w:ascii="Times New Roman"/>
          <w:b w:val="false"/>
          <w:i w:val="false"/>
          <w:color w:val="000000"/>
          <w:sz w:val="28"/>
        </w:rPr>
        <w:t>
      1) көрсетілетін қызметті берушінің кеңсе қызметкері;</w:t>
      </w:r>
    </w:p>
    <w:bookmarkEnd w:id="660"/>
    <w:bookmarkStart w:name="z858" w:id="661"/>
    <w:p>
      <w:pPr>
        <w:spacing w:after="0"/>
        <w:ind w:left="0"/>
        <w:jc w:val="both"/>
      </w:pPr>
      <w:r>
        <w:rPr>
          <w:rFonts w:ascii="Times New Roman"/>
          <w:b w:val="false"/>
          <w:i w:val="false"/>
          <w:color w:val="000000"/>
          <w:sz w:val="28"/>
        </w:rPr>
        <w:t>
      2) көрсетілетін қызметті берушінің басшысы;</w:t>
      </w:r>
    </w:p>
    <w:bookmarkEnd w:id="661"/>
    <w:bookmarkStart w:name="z859" w:id="66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62"/>
    <w:bookmarkStart w:name="z860" w:id="663"/>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663"/>
    <w:bookmarkStart w:name="z861" w:id="664"/>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- 5 (бес) минут ішінде ;</w:t>
      </w:r>
    </w:p>
    <w:bookmarkEnd w:id="664"/>
    <w:bookmarkStart w:name="z862" w:id="665"/>
    <w:p>
      <w:pPr>
        <w:spacing w:after="0"/>
        <w:ind w:left="0"/>
        <w:jc w:val="both"/>
      </w:pPr>
      <w:r>
        <w:rPr>
          <w:rFonts w:ascii="Times New Roman"/>
          <w:b w:val="false"/>
          <w:i w:val="false"/>
          <w:color w:val="000000"/>
          <w:sz w:val="28"/>
        </w:rPr>
        <w:t>
      2) көрсетілетін қызметті берушінің басшысы бұрыштама қояды, құжаттарды көрсетілетін қызметті берушінің жауапты орындаушысына жолдайды - 5 (бес) минут ішінде;</w:t>
      </w:r>
    </w:p>
    <w:bookmarkEnd w:id="665"/>
    <w:bookmarkStart w:name="z863" w:id="666"/>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шарт пен шешімді не бас тарту туралы дәлелді жауапты дайындайды және көрсетілетін қызметті берушінің басшысына қол қоюға жолдайды - 9 (тоғыз) жұмыс күн ішінде;</w:t>
      </w:r>
    </w:p>
    <w:bookmarkEnd w:id="666"/>
    <w:bookmarkStart w:name="z864" w:id="667"/>
    <w:p>
      <w:pPr>
        <w:spacing w:after="0"/>
        <w:ind w:left="0"/>
        <w:jc w:val="both"/>
      </w:pPr>
      <w:r>
        <w:rPr>
          <w:rFonts w:ascii="Times New Roman"/>
          <w:b w:val="false"/>
          <w:i w:val="false"/>
          <w:color w:val="000000"/>
          <w:sz w:val="28"/>
        </w:rPr>
        <w:t>
      4) көрсетілетін қызметті берушінің басшысы шарт пен шешімге не бас тарту туралы дәлелді жауапқа қол қояды және кеңсеге жолдайды - 5 (бес) минут ішінде;</w:t>
      </w:r>
    </w:p>
    <w:bookmarkEnd w:id="667"/>
    <w:bookmarkStart w:name="z865" w:id="668"/>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- 5 (бес) минут ішінде.</w:t>
      </w:r>
    </w:p>
    <w:bookmarkEnd w:id="668"/>
    <w:bookmarkStart w:name="z866" w:id="669"/>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регламентінің (бұдан әрі – Регламент) қосымшасына сәйкес мемлекеттік қызмет көрсетудің бизнес-процестерінің анықтамалығында көрсетіледі.</w:t>
      </w:r>
    </w:p>
    <w:bookmarkEnd w:id="669"/>
    <w:bookmarkStart w:name="z867" w:id="670"/>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670"/>
    <w:bookmarkStart w:name="z868" w:id="671"/>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671"/>
    <w:bookmarkStart w:name="z869" w:id="67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672"/>
    <w:bookmarkStart w:name="z870" w:id="673"/>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673"/>
    <w:bookmarkStart w:name="z871" w:id="674"/>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674"/>
    <w:bookmarkStart w:name="z872" w:id="675"/>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675"/>
    <w:bookmarkStart w:name="z873" w:id="676"/>
    <w:p>
      <w:pPr>
        <w:spacing w:after="0"/>
        <w:ind w:left="0"/>
        <w:jc w:val="both"/>
      </w:pP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676"/>
    <w:bookmarkStart w:name="z874" w:id="677"/>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677"/>
    <w:bookmarkStart w:name="z875" w:id="678"/>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678"/>
    <w:bookmarkStart w:name="z876" w:id="679"/>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679"/>
    <w:bookmarkStart w:name="z877" w:id="680"/>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көрсетілетін қызмет көрсетуге негіз болатын жалғаған құжаттарының сәйкестігін тексеруі;</w:t>
      </w:r>
    </w:p>
    <w:bookmarkEnd w:id="680"/>
    <w:bookmarkStart w:name="z878" w:id="681"/>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681"/>
    <w:bookmarkStart w:name="z879" w:id="682"/>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682"/>
    <w:bookmarkStart w:name="z880" w:id="683"/>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регламентіне қосымша</w:t>
            </w:r>
          </w:p>
        </w:tc>
      </w:tr>
    </w:tbl>
    <w:bookmarkStart w:name="z882" w:id="684"/>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қызметін көрсетудің бизнес-процестерінің анықтамалығы</w:t>
      </w:r>
    </w:p>
    <w:bookmarkEnd w:id="684"/>
    <w:p>
      <w:pPr>
        <w:spacing w:after="0"/>
        <w:ind w:left="0"/>
        <w:jc w:val="left"/>
      </w:pPr>
      <w:r>
        <w:br/>
      </w:r>
    </w:p>
    <w:p>
      <w:pPr>
        <w:spacing w:after="0"/>
        <w:ind w:left="0"/>
        <w:jc w:val="both"/>
      </w:pPr>
      <w:r>
        <w:drawing>
          <wp:inline distT="0" distB="0" distL="0" distR="0">
            <wp:extent cx="75438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5438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332 қаулысымен бекітілген </w:t>
            </w:r>
          </w:p>
        </w:tc>
      </w:tr>
    </w:tbl>
    <w:bookmarkStart w:name="z889" w:id="685"/>
    <w:p>
      <w:pPr>
        <w:spacing w:after="0"/>
        <w:ind w:left="0"/>
        <w:jc w:val="left"/>
      </w:pPr>
      <w:r>
        <w:rPr>
          <w:rFonts w:ascii="Times New Roman"/>
          <w:b/>
          <w:i w:val="false"/>
          <w:color w:val="000000"/>
        </w:rPr>
        <w:t xml:space="preserve"> "Он жасқа толған баланың пікірін есепке алу туралы қорғаншылар мен қамқоршылар органдарының шешімін беру" мемлекеттік көрсетілетін қызмет регламенті</w:t>
      </w:r>
    </w:p>
    <w:bookmarkEnd w:id="685"/>
    <w:p>
      <w:pPr>
        <w:spacing w:after="0"/>
        <w:ind w:left="0"/>
        <w:jc w:val="both"/>
      </w:pPr>
      <w:r>
        <w:rPr>
          <w:rFonts w:ascii="Times New Roman"/>
          <w:b w:val="false"/>
          <w:i w:val="false"/>
          <w:color w:val="ff0000"/>
          <w:sz w:val="28"/>
        </w:rPr>
        <w:t xml:space="preserve">
      Ескерту. Қаулы регламентпен толықтырылды- Маңғыстау облысы әкімдігінің 18.07.2019 </w:t>
      </w:r>
      <w:r>
        <w:rPr>
          <w:rFonts w:ascii="Times New Roman"/>
          <w:b w:val="false"/>
          <w:i w:val="false"/>
          <w:color w:val="ff0000"/>
          <w:sz w:val="28"/>
        </w:rPr>
        <w:t>№ 152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890" w:id="686"/>
    <w:p>
      <w:pPr>
        <w:spacing w:after="0"/>
        <w:ind w:left="0"/>
        <w:jc w:val="left"/>
      </w:pPr>
      <w:r>
        <w:rPr>
          <w:rFonts w:ascii="Times New Roman"/>
          <w:b/>
          <w:i w:val="false"/>
          <w:color w:val="000000"/>
        </w:rPr>
        <w:t xml:space="preserve"> 1. Жалпы ережелер</w:t>
      </w:r>
    </w:p>
    <w:bookmarkEnd w:id="686"/>
    <w:bookmarkStart w:name="z891" w:id="687"/>
    <w:p>
      <w:pPr>
        <w:spacing w:after="0"/>
        <w:ind w:left="0"/>
        <w:jc w:val="both"/>
      </w:pPr>
      <w:r>
        <w:rPr>
          <w:rFonts w:ascii="Times New Roman"/>
          <w:b w:val="false"/>
          <w:i w:val="false"/>
          <w:color w:val="000000"/>
          <w:sz w:val="28"/>
        </w:rPr>
        <w:t>
      1. "Он жасқа толған баланың пікірін есепке алу туралы қорғаншылар мен қамқоршылар органдарының шешімін беру" мемлекеттік көрсетілетін қызметті (бұдан әрі – мемлекеттік көрсетілетін қызмет) қалалық, аудандық білім бөлімдерімен (бұдан әрі – көрсетілетін қызметті беруші) көрсетіледі.</w:t>
      </w:r>
    </w:p>
    <w:bookmarkEnd w:id="687"/>
    <w:bookmarkStart w:name="z892" w:id="688"/>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берушінің кеңсесі арқылы жүзеге асырылады.</w:t>
      </w:r>
    </w:p>
    <w:bookmarkEnd w:id="688"/>
    <w:bookmarkStart w:name="z893" w:id="689"/>
    <w:p>
      <w:pPr>
        <w:spacing w:after="0"/>
        <w:ind w:left="0"/>
        <w:jc w:val="both"/>
      </w:pPr>
      <w:r>
        <w:rPr>
          <w:rFonts w:ascii="Times New Roman"/>
          <w:b w:val="false"/>
          <w:i w:val="false"/>
          <w:color w:val="000000"/>
          <w:sz w:val="28"/>
        </w:rPr>
        <w:t>
      2. Мемлекеттік қызмет көрсету нысаны: қағаз түрінде.</w:t>
      </w:r>
    </w:p>
    <w:bookmarkEnd w:id="689"/>
    <w:bookmarkStart w:name="z894" w:id="690"/>
    <w:p>
      <w:pPr>
        <w:spacing w:after="0"/>
        <w:ind w:left="0"/>
        <w:jc w:val="both"/>
      </w:pPr>
      <w:r>
        <w:rPr>
          <w:rFonts w:ascii="Times New Roman"/>
          <w:b w:val="false"/>
          <w:i w:val="false"/>
          <w:color w:val="000000"/>
          <w:sz w:val="28"/>
        </w:rPr>
        <w:t xml:space="preserve">
      3. Мемлекеттік қызмет көрсетудің нәтижесі - он жасқа толған баланың пікірін есепке алу туралы қорғаншылар мен қамқоршылар органдарының шешімі және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"Он жасқа толған баланың пікірін есепке алу туралы қорғаншылар мен қамқоршылар органдарының шешімін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не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690"/>
    <w:bookmarkStart w:name="z895" w:id="691"/>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691"/>
    <w:bookmarkStart w:name="z896" w:id="69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92"/>
    <w:bookmarkStart w:name="z897" w:id="693"/>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p>
    <w:bookmarkEnd w:id="693"/>
    <w:bookmarkStart w:name="z898" w:id="69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694"/>
    <w:bookmarkStart w:name="z899" w:id="695"/>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-5 (бес) минут ішінде ;</w:t>
      </w:r>
    </w:p>
    <w:bookmarkEnd w:id="695"/>
    <w:bookmarkStart w:name="z900" w:id="696"/>
    <w:p>
      <w:pPr>
        <w:spacing w:after="0"/>
        <w:ind w:left="0"/>
        <w:jc w:val="both"/>
      </w:pPr>
      <w:r>
        <w:rPr>
          <w:rFonts w:ascii="Times New Roman"/>
          <w:b w:val="false"/>
          <w:i w:val="false"/>
          <w:color w:val="000000"/>
          <w:sz w:val="28"/>
        </w:rPr>
        <w:t>
      2) көрсетілетін қызметті берушінің басшысы бұрыштама қояды, құжаттарды көрсетілетін қызметті берушінің жауапты орындаушысына жолдайды - 5 (бес) минут ішінде ;</w:t>
      </w:r>
    </w:p>
    <w:bookmarkEnd w:id="696"/>
    <w:bookmarkStart w:name="z901" w:id="697"/>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рұқсатты не бас тарту туралы дәлелді жауапты дайындайды және көрсетілетін қызметті берушінің басшысына қол қоюға жолдайды - 9 (тоғыз) жұмыс күні ішінде;</w:t>
      </w:r>
    </w:p>
    <w:bookmarkEnd w:id="697"/>
    <w:bookmarkStart w:name="z902" w:id="698"/>
    <w:p>
      <w:pPr>
        <w:spacing w:after="0"/>
        <w:ind w:left="0"/>
        <w:jc w:val="both"/>
      </w:pPr>
      <w:r>
        <w:rPr>
          <w:rFonts w:ascii="Times New Roman"/>
          <w:b w:val="false"/>
          <w:i w:val="false"/>
          <w:color w:val="000000"/>
          <w:sz w:val="28"/>
        </w:rPr>
        <w:t>
      4) көрсетілетін қызметті берушінің басшысы рұқсатқа не бас тарту туралы дәлелді жауапқа қол қояды және кеңсеге жолдайды -5 (бес) минут ішінде ;</w:t>
      </w:r>
    </w:p>
    <w:bookmarkEnd w:id="698"/>
    <w:bookmarkStart w:name="z903" w:id="699"/>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- 5 (бес) минут ішінде .</w:t>
      </w:r>
    </w:p>
    <w:bookmarkEnd w:id="699"/>
    <w:bookmarkStart w:name="z904" w:id="700"/>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700"/>
    <w:bookmarkStart w:name="z905" w:id="701"/>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701"/>
    <w:bookmarkStart w:name="z906" w:id="702"/>
    <w:p>
      <w:pPr>
        <w:spacing w:after="0"/>
        <w:ind w:left="0"/>
        <w:jc w:val="both"/>
      </w:pPr>
      <w:r>
        <w:rPr>
          <w:rFonts w:ascii="Times New Roman"/>
          <w:b w:val="false"/>
          <w:i w:val="false"/>
          <w:color w:val="000000"/>
          <w:sz w:val="28"/>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702"/>
    <w:bookmarkStart w:name="z907" w:id="703"/>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703"/>
    <w:bookmarkStart w:name="z908" w:id="704"/>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704"/>
    <w:bookmarkStart w:name="z909" w:id="705"/>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705"/>
    <w:bookmarkStart w:name="z910" w:id="70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06"/>
    <w:bookmarkStart w:name="z911" w:id="70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07"/>
    <w:bookmarkStart w:name="z912" w:id="708"/>
    <w:p>
      <w:pPr>
        <w:spacing w:after="0"/>
        <w:ind w:left="0"/>
        <w:jc w:val="both"/>
      </w:pPr>
      <w:r>
        <w:rPr>
          <w:rFonts w:ascii="Times New Roman"/>
          <w:b w:val="false"/>
          <w:i w:val="false"/>
          <w:color w:val="000000"/>
          <w:sz w:val="28"/>
        </w:rPr>
        <w:t>
      1) көрсетілетін қызметті берушінің кеңсе қызметкері;</w:t>
      </w:r>
    </w:p>
    <w:bookmarkEnd w:id="708"/>
    <w:bookmarkStart w:name="z913" w:id="709"/>
    <w:p>
      <w:pPr>
        <w:spacing w:after="0"/>
        <w:ind w:left="0"/>
        <w:jc w:val="both"/>
      </w:pPr>
      <w:r>
        <w:rPr>
          <w:rFonts w:ascii="Times New Roman"/>
          <w:b w:val="false"/>
          <w:i w:val="false"/>
          <w:color w:val="000000"/>
          <w:sz w:val="28"/>
        </w:rPr>
        <w:t>
      2) көрсетілетін қызметті берушінің басшысы;</w:t>
      </w:r>
    </w:p>
    <w:bookmarkEnd w:id="709"/>
    <w:bookmarkStart w:name="z914" w:id="71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710"/>
    <w:bookmarkStart w:name="z915" w:id="711"/>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711"/>
    <w:bookmarkStart w:name="z916" w:id="712"/>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-5 (бес) минут ішінде ;</w:t>
      </w:r>
    </w:p>
    <w:bookmarkEnd w:id="712"/>
    <w:bookmarkStart w:name="z917" w:id="713"/>
    <w:p>
      <w:pPr>
        <w:spacing w:after="0"/>
        <w:ind w:left="0"/>
        <w:jc w:val="both"/>
      </w:pPr>
      <w:r>
        <w:rPr>
          <w:rFonts w:ascii="Times New Roman"/>
          <w:b w:val="false"/>
          <w:i w:val="false"/>
          <w:color w:val="000000"/>
          <w:sz w:val="28"/>
        </w:rPr>
        <w:t>
      2) көрсетілетін қызметті берушінің басшысы бұрыштама қояды, құжаттарды көрсетілетін қызметті берушінің жауапты орындаушысына жолдайды - 5 (бес) минут ішінде ;</w:t>
      </w:r>
    </w:p>
    <w:bookmarkEnd w:id="713"/>
    <w:bookmarkStart w:name="z918" w:id="714"/>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рұқсатты не бас тарту туралы дәлелді жауапты дайындайды және көрсетілетін қызметті берушінің басшысына қол қоюға жолдайды - 9 (тоғыз) жұмыс күні ішінде;</w:t>
      </w:r>
    </w:p>
    <w:bookmarkEnd w:id="714"/>
    <w:bookmarkStart w:name="z919" w:id="715"/>
    <w:p>
      <w:pPr>
        <w:spacing w:after="0"/>
        <w:ind w:left="0"/>
        <w:jc w:val="both"/>
      </w:pPr>
      <w:r>
        <w:rPr>
          <w:rFonts w:ascii="Times New Roman"/>
          <w:b w:val="false"/>
          <w:i w:val="false"/>
          <w:color w:val="000000"/>
          <w:sz w:val="28"/>
        </w:rPr>
        <w:t>
      4) көрсетілетін қызметті берушінің басшысы рұқсатқа не бас тарту туралы дәлелді жауапқа қол қояды және кеңсеге жолдайды -5 (бес) минут ішінде ;</w:t>
      </w:r>
    </w:p>
    <w:bookmarkEnd w:id="715"/>
    <w:bookmarkStart w:name="z920" w:id="716"/>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- 5 (бес) минут ішінде.</w:t>
      </w:r>
    </w:p>
    <w:bookmarkEnd w:id="716"/>
    <w:bookmarkStart w:name="z921" w:id="717"/>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"Он жасқа толған баланың пікірін есепке алу туралы қорғаншылар мен қамқоршылар органдарының шешімін беру" мемлекеттік көрсетілетін қызмет регламентінің қосымшасына (бұдан әрі- Регламент) сәйкес мемлекеттік қызмет көрсетудің бизнес-процестерінің анықтамалығында көрсетіледі.</w:t>
      </w:r>
    </w:p>
    <w:bookmarkEnd w:id="7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жасқа толған баланың пікірін есепке алу туралы қорғаншылар мен қамқоршылар органдарының шешімін беру" мемлекеттік көрсетілетін қызмет регламентіне 1 қосымша</w:t>
            </w:r>
          </w:p>
        </w:tc>
      </w:tr>
    </w:tbl>
    <w:bookmarkStart w:name="z923" w:id="718"/>
    <w:p>
      <w:pPr>
        <w:spacing w:after="0"/>
        <w:ind w:left="0"/>
        <w:jc w:val="left"/>
      </w:pPr>
      <w:r>
        <w:rPr>
          <w:rFonts w:ascii="Times New Roman"/>
          <w:b/>
          <w:i w:val="false"/>
          <w:color w:val="000000"/>
        </w:rPr>
        <w:t xml:space="preserve"> "Он жасқа толған баланың пікірін есепке алу туралы қорғаншылар мен қамқоршылар органдарының шешімін беру" мемлекеттік қызметін көрсетудің бизнес-процестерінің анықтамалығы</w:t>
      </w:r>
    </w:p>
    <w:bookmarkEnd w:id="718"/>
    <w:p>
      <w:pPr>
        <w:spacing w:after="0"/>
        <w:ind w:left="0"/>
        <w:jc w:val="left"/>
      </w:pP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header.xml" Type="http://schemas.openxmlformats.org/officeDocument/2006/relationships/header" Id="rId5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