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85216" w14:textId="a0852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облысында тауарлық газын тұтыну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2015 жылғы 04 тамыздағы № 235 қаулысы. Маңғыстау облысы Әділет департаментінде 2015 жылғы 08 қыркүйекте № 2823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«Газ және газбен жабдықтау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2012 жылғы 9 қаңтардағы,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Қазақстан Республикасының заңдарына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Маңғыстау облысында тауарлық газын тұтыну нормалары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«Маңғыстау облысының энергетика және тұрғын үй-коммуналдық шаруашылық басқармасы» мемлекеттік мекемесі (С.Х. Аманбеков) осы қаулының «Әділет» ақпараттық-құқықтық жүйесі мен бұқаралық ақпарат құралдарында ресми жариялануын, Маңғыстау облысы әкімдігінің интернет-ресурсында орналасуын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бірінші орынбасары С. Алдашевқа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ол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 С. Алдашев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«Маңғыстау облысының энергетика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тұрғын үй-коммуналдық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шаруашылық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С.Х. Аманбеков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тамыз 2015 жыл.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04 тамыз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235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облысында тауарлық газын тұтыну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6349"/>
        <w:gridCol w:w="2502"/>
        <w:gridCol w:w="2816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Тауарлық газын тұтыну сипаттамасы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Айлық тұтыну нормасы (м</w:t>
            </w:r>
            <w:r>
              <w:drawing>
                <wp:inline distT="0" distB="0" distL="0" distR="0">
                  <wp:extent cx="101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
</w:t>
            </w:r>
          </w:p>
        </w:tc>
      </w:tr>
      <w:tr>
        <w:trPr>
          <w:trHeight w:val="15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Пәтерде газ плитасы және орталықтандырылған ыстық сумен жабдықтау болған жағдайда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адамға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Пәтерде газ плитасы және газбен су қыздырғыш болған жағдайда (орталықтандырылған ыстық сумен жабдықтау болмаған жағдайда)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адамға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Пәтерде газ плитасы болған жағдайда, орталықтандырылған ыстық сумен жабдықтау және газбен су қыздырғыш болмаған жағдайда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адамға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15,03</w:t>
            </w:r>
          </w:p>
        </w:tc>
      </w:tr>
      <w:tr>
        <w:trPr>
          <w:trHeight w:val="12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тұрғын үйлерді жылыту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жылыту алаңына (жылыту кезеңінде)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