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38b3" w14:textId="79a3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11 желтоқсандағы № 21/304 «2015-2017 жылдарға арналған облыстық бюджет туралы»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17 наурыздағы № 23/374 шешімі. Маңғыстау облысы Әділет департаментінде 2015 жылғы 30 наурызда № 2649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 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«2015 – 2017 жылдарға арналған республикалық бюджет туралы» Қазақстан Республикасының Заңын іске асыру туралы» Қазақстан Республикасы Үкіметінің 2014 жылғы 11 желтоқсандағы № 1300 қаулысына өзгерістер енгізу туралы» 2015 жылғы 13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2014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«2015 - 2017 жылдарға арналған облыстық бюджет туралы» шешіміне (нормативтік құқықтық актілерді мемлекеттік тіркеу Тізілімінде № 2567 болып тіркелген, «Маңғыстау» газетінің 2015 жылдың 10 қаңтардағы №№ 5-6 санында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1.2015 - 2017 жылдарға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тиісінше, оның ішінде 2015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94 355 693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54 435 363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1 238 150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38 671 315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95 299 440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4 684 312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8 354 800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3 670 488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698 988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698 988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6 327 047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6 327 047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Төлем көзінен ұсталатын кірістен алынатын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60,7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17,6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45,1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Төлем көзінен ұсталмайтын кірістен алынатын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15,4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–100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Шетел азаматтарының кірістерінен төлем көзінен ұсталатын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37,4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Шетел азаматтарының кірістерінен төлем көзінен ұсталмайтын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Әлеуметтік салық: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61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17,6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45,2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кешеннің жергілікті атқарушы органдарының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шаруашылық-ауыз сумен жабдықтау үшін жерасты суларына іздестіру-барлау жұмыстарын ұйымдастыруға және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жердің пайдаланылуы мен қорғалуын бақылау жөніндегі уәкілетті органның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сәулет, қала құрылысы, құрылыс және мемлекеттік сәулет-құрылыс бақылауы істері жөніндегі жергілікті атқарушы органдардың штат санын ұстауға.»;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Облыс әкімдігінің резерві 382 798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Д. Хасанов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 С. Төрәлиев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И.Ы. Құрман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наурыз 2015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"17" наурыздағы № 23/374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1146"/>
        <w:gridCol w:w="1017"/>
        <w:gridCol w:w="6572"/>
        <w:gridCol w:w="2429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94 355 693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54 435 363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27 974 789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27 974 789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23 965 169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23 965 169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2 495 405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2 495 384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1 238 150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250 750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938 422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938 422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38 671 315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3 870 950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3 870 950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34 800 365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34 800 365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95 299 440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2 832 281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1 659 940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қызметiн қамтамасыз ету жөнiндегi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1 145 508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446 758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458 911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 атқару және коммуналдық меншiктi басқару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172 633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қызметiн қамтамасыз ету жөнiндегi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330 615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объектiлерiн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330 615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475 315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208 402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5 464 303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5 295 000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және қауiпсiздiктi сақтауды қамтамасыз ету саласындағы мемлекеттiк саясатты iске асыру жөнiндегi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4 317 356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793 082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Қызметтiк жануарларды ұстауды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149 076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16 597 648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9 273 548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800 913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451 786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371 389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3 089 724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3 373 910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144 474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551 638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655 131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655 131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6 543 177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бiлiм беру объектiлерiн салуға және реконструкциялауға берiлетiн нысаналы даму трансферттер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4 911 640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17 996 086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16 283 606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денсаулық сақтау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224 826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48 152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2 435 209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657 074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522 910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науқастарды қанды ұйыту факторларымен қамтамасыз ету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450 915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1 155 322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679 569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8 139 571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241 262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1 712 480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1 712 480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2 095 173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1 719 372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156 755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үлгiдегi медициналық-әлеуметтiк мекемелерде (ұйымдарда) қарттар мен мүгедектерге арнаулы әлеуметтiк қызметтер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274 107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282 530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iшiнде мүгедек балаларға арнаулы әлеуметтiк қызметтер көрсету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51 401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270 841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283 322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291 039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244 503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43 253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11 187 379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4 061 135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551 429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2 702 181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645 182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7 126 244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және коммуналдық үй-шаруашылық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145 917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1 541 470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282 490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4 834 105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97 810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4 979 499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134 272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мұрағат iсiн басқару жөнiндегi мемлекеттiк саясатты iске асыру жөнiндегi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1 204 994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231 472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432 610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614 977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мемлекеттiк, iшкi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ақпараттық саясат жүргiзу жөнiндегi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489 961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дамыту саласындағы мемлекеттiк саясатты iске асыру жөнiндегi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2 017 531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1 912 946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613 913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449 662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449 662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307 661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61 139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2 908 369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мемлекеттiк саясатты iске асыру жөнiндегi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634 969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қоршаған ортаны қорғау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35 009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74 021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дүниесiн қорғау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iс-шаралар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911 083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өндiрушiлерге су жеткiзу бойынша көрсетiлетiн қызметтердiң құнын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370 115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566 624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566 624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712 567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712 567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жердің пайдаланылуы мен қорғалуын бақылау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жердің пайдаланылуы мен қорғалуын бақылау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415 502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349 728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инфрақұрылымды дамыту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293 221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кешендi cызбаларын және елдi мекендердiң бас жоспарларын әзiрлеу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мемлекеттік сәулет-құрылыс бақылау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5 011 337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5 011 337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көлiк және коммуникация саласындағы мемлекеттiк саясатты iске асыру жөнiндегi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1 035 019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400 419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401 606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1 039 080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2 071 600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5 533 410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1 956 397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жергiлiктi атқарушы органның резервi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382 798</w:t>
            </w:r>
          </w:p>
        </w:tc>
      </w:tr>
      <w:tr>
        <w:trPr>
          <w:trHeight w:val="14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535 839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535 839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1 040 666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индустриялық инфрақұрылымды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22 052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872 329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1 344 022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жеке кәсіпкерлікті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бизнесті жүргізуді сервистік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кредиттер бойынша пайыздық мөлшерлемені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1 087 166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қаласының бюджетіне кәсіпкерлікті қолдауға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ағымдағы іс-шараларды іске асыруға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19 352 276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19 352 276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16 725 915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2 472 125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4 684 312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8 354 800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тұрғын үй жобалауға, салуға және (немесе) сатып алуға кредит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719 466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 үшiн жергiлiктi атқарушы органдарға берiлетiн бюджеттiк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Ерекше-лік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Ф/топ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Бағдар-лама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бағ-дар-лама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698 988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498 988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498 988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Ерекше-лік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-6 327 047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6 327 047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8 140 004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8 140 004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8 140 004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1 857 531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