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a5a0" w14:textId="401a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ауыл шаруашылығы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15 желтоқсандағы № 679 қаулысы. Қызылорда облысының Әділет департаментінде 2016 жылғы 15 қаңтарда № 5301 болып тіркелді. Күші жойылды - Қызылорда облысы Шиелі ауданы әкімдігінің 2016 жылғы 24 маусымдағы № 835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ауыл шаруашылығы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Шиелі ауданы әкімінің орынбасары Т.Жағыпбаровқа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679 қаулысымен бекітілген</w:t>
            </w:r>
          </w:p>
        </w:tc>
      </w:tr>
    </w:tbl>
    <w:bookmarkStart w:name="z10" w:id="1"/>
    <w:p>
      <w:pPr>
        <w:spacing w:after="0"/>
        <w:ind w:left="0"/>
        <w:jc w:val="left"/>
      </w:pPr>
      <w:r>
        <w:rPr>
          <w:rFonts w:ascii="Times New Roman"/>
          <w:b/>
          <w:i w:val="false"/>
          <w:color w:val="000000"/>
        </w:rPr>
        <w:t xml:space="preserve"> "Шиелі аудандық ауыл шаруашылығы бөлімі" коммуналдық мемлекеттік мекемесінің Ережесі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"Шиелі аудандық ауыл шаруашылығы бөлімі" коммуналдық мемлекеттік мекемесі аудан аумағында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ауыл шаруашылығы бөлімі" коммуналдық мемлекеттік мекемесінің құрылтайшысы болып Шиелі ауданының әкімдігі табылады.</w:t>
      </w:r>
      <w:r>
        <w:br/>
      </w:r>
      <w:r>
        <w:rPr>
          <w:rFonts w:ascii="Times New Roman"/>
          <w:b w:val="false"/>
          <w:i w:val="false"/>
          <w:color w:val="000000"/>
          <w:sz w:val="28"/>
        </w:rPr>
        <w:t>
      </w:t>
      </w:r>
      <w:r>
        <w:rPr>
          <w:rFonts w:ascii="Times New Roman"/>
          <w:b w:val="false"/>
          <w:i w:val="false"/>
          <w:color w:val="000000"/>
          <w:sz w:val="28"/>
        </w:rPr>
        <w:t xml:space="preserve">3. "Шиелі ауыл шаруашылығы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"Шиелі аудандық ауыл шаруашылығы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"Шиелі аудандық ауыл шаруашылығы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"Шиелі аудандық ауыл шаруашылығы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"Шиелі аудандық ауыл шаруашылығы бөлімі" коммуналдық мемлекеттік мекемесі өз құзыретінің мәселелері бойынша заңнамада белгіленген тәртіппен бұйрық түрінде актілер шығарады. </w:t>
      </w:r>
      <w:r>
        <w:br/>
      </w:r>
      <w:r>
        <w:rPr>
          <w:rFonts w:ascii="Times New Roman"/>
          <w:b w:val="false"/>
          <w:i w:val="false"/>
          <w:color w:val="000000"/>
          <w:sz w:val="28"/>
        </w:rPr>
        <w:t>
      </w:t>
      </w:r>
      <w:r>
        <w:rPr>
          <w:rFonts w:ascii="Times New Roman"/>
          <w:b w:val="false"/>
          <w:i w:val="false"/>
          <w:color w:val="000000"/>
          <w:sz w:val="28"/>
        </w:rPr>
        <w:t>8. "Шиелі аудандық ауыл шаруашылығы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120700, Қазақстан Республикасы, Қызылорда облысы, Шиелі ауданы, Шиелі кенті, Т.Рұсқұлов көшесі №6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"Шиелі аудандық ауыл шаруашылығы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"Шиелі аудандық ауыл шаруашылығы бөлімі" коммуналдық мемлекеттік мекемесінің жұмыс кестесі:</w:t>
      </w:r>
      <w:r>
        <w:br/>
      </w:r>
      <w:r>
        <w:rPr>
          <w:rFonts w:ascii="Times New Roman"/>
          <w:b w:val="false"/>
          <w:i w:val="false"/>
          <w:color w:val="000000"/>
          <w:sz w:val="28"/>
        </w:rPr>
        <w:t>
      </w:t>
      </w:r>
      <w:r>
        <w:rPr>
          <w:rFonts w:ascii="Times New Roman"/>
          <w:b w:val="false"/>
          <w:i w:val="false"/>
          <w:color w:val="000000"/>
          <w:sz w:val="28"/>
        </w:rPr>
        <w:t>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11. Осы Ереже "Шиелі аудандық ауыл шаруашылығы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"Шиелі аудандық ауыл шаруашылығы бөлімі" коммуналдық мемлекеттік мекемесінің қызметін қаржыландыру мемлекеттік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"Шиелі аудандық ауыл шаруашылығы бөлімі" коммуналдық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"Шиелі аудандық ауыл шаруашылығы бөлімі" коммуналдық мемлекеттік мекемесіне зағнамалық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30"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31" w:id="5"/>
    <w:p>
      <w:pPr>
        <w:spacing w:after="0"/>
        <w:ind w:left="0"/>
        <w:jc w:val="both"/>
      </w:pPr>
      <w:r>
        <w:rPr>
          <w:rFonts w:ascii="Times New Roman"/>
          <w:b w:val="false"/>
          <w:i w:val="false"/>
          <w:color w:val="000000"/>
          <w:sz w:val="28"/>
        </w:rPr>
        <w:t>
      14. "Шиелі аудандық ауыл шаруашылығы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Агроөнеркәсіптік кешені салаларының бәсекеге қабілеттілігін сапалы жаңа деңгейге жеткізу мен экономикалық өсуге жәрдемдесу мақсатында агроөнеркәсіптік кешені және ауылдық аумақтарды дамыту саласындағы мемлекеттің аграрлық саясатын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агроөнеркәсіптік кешен субъектілерін мемлекеттік қолдауды жүзеге асыру; </w:t>
      </w:r>
      <w:r>
        <w:br/>
      </w:r>
      <w:r>
        <w:rPr>
          <w:rFonts w:ascii="Times New Roman"/>
          <w:b w:val="false"/>
          <w:i w:val="false"/>
          <w:color w:val="000000"/>
          <w:sz w:val="28"/>
        </w:rPr>
        <w:t>
      </w:t>
      </w:r>
      <w:r>
        <w:rPr>
          <w:rFonts w:ascii="Times New Roman"/>
          <w:b w:val="false"/>
          <w:i w:val="false"/>
          <w:color w:val="000000"/>
          <w:sz w:val="28"/>
        </w:rPr>
        <w:t>2) ауылдық аумақтарды дамыту, егіншілік, тұқым шаруашылығын реттеу;</w:t>
      </w:r>
      <w:r>
        <w:br/>
      </w:r>
      <w:r>
        <w:rPr>
          <w:rFonts w:ascii="Times New Roman"/>
          <w:b w:val="false"/>
          <w:i w:val="false"/>
          <w:color w:val="000000"/>
          <w:sz w:val="28"/>
        </w:rPr>
        <w:t>
      </w:t>
      </w:r>
      <w:r>
        <w:rPr>
          <w:rFonts w:ascii="Times New Roman"/>
          <w:b w:val="false"/>
          <w:i w:val="false"/>
          <w:color w:val="000000"/>
          <w:sz w:val="28"/>
        </w:rPr>
        <w:t>16. Функциялары: </w:t>
      </w:r>
      <w:r>
        <w:br/>
      </w:r>
      <w:r>
        <w:rPr>
          <w:rFonts w:ascii="Times New Roman"/>
          <w:b w:val="false"/>
          <w:i w:val="false"/>
          <w:color w:val="000000"/>
          <w:sz w:val="28"/>
        </w:rPr>
        <w:t>
      </w:t>
      </w:r>
      <w:r>
        <w:rPr>
          <w:rFonts w:ascii="Times New Roman"/>
          <w:b w:val="false"/>
          <w:i w:val="false"/>
          <w:color w:val="000000"/>
          <w:sz w:val="28"/>
        </w:rPr>
        <w:t xml:space="preserve">1) агроөнеркәсiптiк кешен субъектілерiн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4) елді мекендерде ауыл шаруашылығы малын ұстау мен жаюдың ережелерiн әзiрлеу;</w:t>
      </w:r>
      <w:r>
        <w:br/>
      </w:r>
      <w:r>
        <w:rPr>
          <w:rFonts w:ascii="Times New Roman"/>
          <w:b w:val="false"/>
          <w:i w:val="false"/>
          <w:color w:val="000000"/>
          <w:sz w:val="28"/>
        </w:rPr>
        <w:t>
      </w:t>
      </w:r>
      <w:r>
        <w:rPr>
          <w:rFonts w:ascii="Times New Roman"/>
          <w:b w:val="false"/>
          <w:i w:val="false"/>
          <w:color w:val="000000"/>
          <w:sz w:val="28"/>
        </w:rPr>
        <w:t>5) Қазақстан Республикасының Үкіметі белгілеген тәртiппен ауыл шаруашылығы жануарларын бiрдейлендiруді жүргiзудi,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w:t>
      </w:r>
      <w:r>
        <w:rPr>
          <w:rFonts w:ascii="Times New Roman"/>
          <w:b w:val="false"/>
          <w:i w:val="false"/>
          <w:color w:val="000000"/>
          <w:sz w:val="28"/>
        </w:rPr>
        <w:t>6) агроөнеркәсіптiк кешен мен ауылдық аумақтар саласында жедел ақпарат жинауды жүргiзу және оны облыстық жергiлiктi атқарушы органына (әкiмдiгiне) беру;</w:t>
      </w:r>
      <w:r>
        <w:br/>
      </w:r>
      <w:r>
        <w:rPr>
          <w:rFonts w:ascii="Times New Roman"/>
          <w:b w:val="false"/>
          <w:i w:val="false"/>
          <w:color w:val="000000"/>
          <w:sz w:val="28"/>
        </w:rPr>
        <w:t>
      </w:t>
      </w:r>
      <w:r>
        <w:rPr>
          <w:rFonts w:ascii="Times New Roman"/>
          <w:b w:val="false"/>
          <w:i w:val="false"/>
          <w:color w:val="000000"/>
          <w:sz w:val="28"/>
        </w:rPr>
        <w:t xml:space="preserve"> 7) тиісті өңірде азық-түлік тауарлары қорларын есепке алуды жүргізу және облыстық жергiлiктi атқарушы органдарына (әкiмдiктерiне) есептілік ұсыну;</w:t>
      </w:r>
      <w:r>
        <w:br/>
      </w:r>
      <w:r>
        <w:rPr>
          <w:rFonts w:ascii="Times New Roman"/>
          <w:b w:val="false"/>
          <w:i w:val="false"/>
          <w:color w:val="000000"/>
          <w:sz w:val="28"/>
        </w:rPr>
        <w:t>
      </w:t>
      </w:r>
      <w:r>
        <w:rPr>
          <w:rFonts w:ascii="Times New Roman"/>
          <w:b w:val="false"/>
          <w:i w:val="false"/>
          <w:color w:val="000000"/>
          <w:sz w:val="28"/>
        </w:rPr>
        <w:t>8)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қолдану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9)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10)жергілікті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11)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ќабылдауға;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қолданыстағы заңнамада қарастырылған өзге де міндеттерді іске асыруға міндетті.</w:t>
      </w:r>
    </w:p>
    <w:bookmarkEnd w:id="5"/>
    <w:bookmarkStart w:name="z55"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6" w:id="7"/>
    <w:p>
      <w:pPr>
        <w:spacing w:after="0"/>
        <w:ind w:left="0"/>
        <w:jc w:val="both"/>
      </w:pPr>
      <w:r>
        <w:rPr>
          <w:rFonts w:ascii="Times New Roman"/>
          <w:b w:val="false"/>
          <w:i w:val="false"/>
          <w:color w:val="000000"/>
          <w:sz w:val="28"/>
        </w:rPr>
        <w:t>
      18. "Шиелі аудандық ауыл шаруашылығы бөлімі" коммуналдық мемлекеттік мекемесі басшылықты "Шиелі аудандық ауыл шаруашылығы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"Шиелі аудандық ауыл шаруашылығы бөлімі" коммуналдық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"Шиелі аудандық ауыл шаруашылығы бөлімі" коммуналдық мемлекеттік мекемесі басшысының Қазақстан Республикасының заңнамасына сәйкес қызметке тағайындалатын және қызметтен босатылатын қызметкерлері болады.</w:t>
      </w:r>
      <w:r>
        <w:br/>
      </w:r>
      <w:r>
        <w:rPr>
          <w:rFonts w:ascii="Times New Roman"/>
          <w:b w:val="false"/>
          <w:i w:val="false"/>
          <w:color w:val="000000"/>
          <w:sz w:val="28"/>
        </w:rPr>
        <w:t>
      </w:t>
      </w:r>
      <w:r>
        <w:rPr>
          <w:rFonts w:ascii="Times New Roman"/>
          <w:b w:val="false"/>
          <w:i w:val="false"/>
          <w:color w:val="000000"/>
          <w:sz w:val="28"/>
        </w:rPr>
        <w:t>21. "Шиелі аудандық ауыл шаруашылығы бөлімі" коммуналдық мемлекеттік мекемесі басшысының өкілеттілігі: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анықтайды;</w:t>
      </w:r>
      <w:r>
        <w:br/>
      </w:r>
      <w:r>
        <w:rPr>
          <w:rFonts w:ascii="Times New Roman"/>
          <w:b w:val="false"/>
          <w:i w:val="false"/>
          <w:color w:val="000000"/>
          <w:sz w:val="28"/>
        </w:rPr>
        <w:t>
      2) бөлімді мемлекеттік органдар мен басқа ұйымдарда білдіреді;</w:t>
      </w:r>
      <w:r>
        <w:br/>
      </w:r>
      <w:r>
        <w:rPr>
          <w:rFonts w:ascii="Times New Roman"/>
          <w:b w:val="false"/>
          <w:i w:val="false"/>
          <w:color w:val="000000"/>
          <w:sz w:val="28"/>
        </w:rPr>
        <w:t>
      3) бөлім бұйрықтарына қол қояды;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бөлім қызметкерлерін марапаттайды және тәртіптік жазалау шараларын қабылдайды;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9) шарттар жасасады;</w:t>
      </w:r>
      <w:r>
        <w:br/>
      </w:r>
      <w:r>
        <w:rPr>
          <w:rFonts w:ascii="Times New Roman"/>
          <w:b w:val="false"/>
          <w:i w:val="false"/>
          <w:color w:val="000000"/>
          <w:sz w:val="28"/>
        </w:rPr>
        <w:t>
      </w:t>
      </w:r>
      <w:r>
        <w:rPr>
          <w:rFonts w:ascii="Times New Roman"/>
          <w:b w:val="false"/>
          <w:i w:val="false"/>
          <w:color w:val="000000"/>
          <w:sz w:val="28"/>
        </w:rPr>
        <w:t>10) сенімхаттар береді;</w:t>
      </w:r>
      <w:r>
        <w:br/>
      </w:r>
      <w:r>
        <w:rPr>
          <w:rFonts w:ascii="Times New Roman"/>
          <w:b w:val="false"/>
          <w:i w:val="false"/>
          <w:color w:val="000000"/>
          <w:sz w:val="28"/>
        </w:rPr>
        <w:t>
      </w:t>
      </w:r>
      <w:r>
        <w:rPr>
          <w:rFonts w:ascii="Times New Roman"/>
          <w:b w:val="false"/>
          <w:i w:val="false"/>
          <w:color w:val="000000"/>
          <w:sz w:val="28"/>
        </w:rPr>
        <w:t>11) өз қызметін ұйымдастыру және оның ішкі тәртібі мәселелері бойынша регламент қабылдайды;</w:t>
      </w:r>
      <w:r>
        <w:br/>
      </w:r>
      <w:r>
        <w:rPr>
          <w:rFonts w:ascii="Times New Roman"/>
          <w:b w:val="false"/>
          <w:i w:val="false"/>
          <w:color w:val="000000"/>
          <w:sz w:val="28"/>
        </w:rPr>
        <w:t>
      </w:t>
      </w:r>
      <w:r>
        <w:rPr>
          <w:rFonts w:ascii="Times New Roman"/>
          <w:b w:val="false"/>
          <w:i w:val="false"/>
          <w:color w:val="000000"/>
          <w:sz w:val="28"/>
        </w:rPr>
        <w:t>12) жеке тұлғаларды және заңды тұлғалардың өкілдерін жеке қабылдау кестесін бекітеді;</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"Шиелі аудандық ауыл шаруашылығы бөлімі" коммуналдық мемлекеттік мекемесінің басшысы болмаған кезеңде оның өкілеттерін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Басшы өз қызметкерлерінің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"Шиелі аудандық ауыл шаруашылығы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басшы басқарады.</w:t>
      </w:r>
    </w:p>
    <w:bookmarkEnd w:id="7"/>
    <w:bookmarkStart w:name="z74" w:id="8"/>
    <w:p>
      <w:pPr>
        <w:spacing w:after="0"/>
        <w:ind w:left="0"/>
        <w:jc w:val="left"/>
      </w:pPr>
      <w:r>
        <w:rPr>
          <w:rFonts w:ascii="Times New Roman"/>
          <w:b/>
          <w:i w:val="false"/>
          <w:color w:val="000000"/>
        </w:rPr>
        <w:t xml:space="preserve"> 4. Мемлекеттік органның мүлкі</w:t>
      </w:r>
    </w:p>
    <w:bookmarkEnd w:id="8"/>
    <w:bookmarkStart w:name="z75" w:id="9"/>
    <w:p>
      <w:pPr>
        <w:spacing w:after="0"/>
        <w:ind w:left="0"/>
        <w:jc w:val="both"/>
      </w:pPr>
      <w:r>
        <w:rPr>
          <w:rFonts w:ascii="Times New Roman"/>
          <w:b w:val="false"/>
          <w:i w:val="false"/>
          <w:color w:val="000000"/>
          <w:sz w:val="28"/>
        </w:rPr>
        <w:t>
      24. "Шиелі аудандық ауыл шаруашылығы бөлімі" коммуналдық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"Шиелі аудандық ауыл шаруашылығы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"Шиелі аудандық ауыл шаруашылығы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"Шиелі аудандық ауыл шаруашылығы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9" w:id="10"/>
    <w:p>
      <w:pPr>
        <w:spacing w:after="0"/>
        <w:ind w:left="0"/>
        <w:jc w:val="left"/>
      </w:pPr>
      <w:r>
        <w:rPr>
          <w:rFonts w:ascii="Times New Roman"/>
          <w:b/>
          <w:i w:val="false"/>
          <w:color w:val="000000"/>
        </w:rPr>
        <w:t xml:space="preserve"> 5. Бөлімді қайта ұйымдастыру және тарату</w:t>
      </w:r>
    </w:p>
    <w:bookmarkEnd w:id="10"/>
    <w:bookmarkStart w:name="z80" w:id="11"/>
    <w:p>
      <w:pPr>
        <w:spacing w:after="0"/>
        <w:ind w:left="0"/>
        <w:jc w:val="both"/>
      </w:pPr>
      <w:r>
        <w:rPr>
          <w:rFonts w:ascii="Times New Roman"/>
          <w:b w:val="false"/>
          <w:i w:val="false"/>
          <w:color w:val="000000"/>
          <w:sz w:val="28"/>
        </w:rPr>
        <w:t>
      27. "Шиелі аудандық ауыл шаруашылығы бөлімі" коммуналдық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