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d647c" w14:textId="e6d64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"2015-2017 жылдарға арналған аудандық бюджет туралы" аудандық мәслихаттың 2014 жылғы 26 желтоқсандағы №265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Сырдария аудандық мәслихатының 2015 жылғы 18 мамырдағы № 307 шешімі. Қызылорда облысының Әділет департаментінде 2015 жылғы 29 мамырда № 4997 болып тіркелді. Қолданылу мерзімінің аяқталуына байланысты тоқтатылды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Бюджет кодексi" Қазақстан Республикасының 2008 жылғы 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Кодексiне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жергiлiктi мемлекеттiк басқару және өзiн-өзi басқару туралы"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Сырдария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"2015-2017 жылдарға арналған аудандық бюджет туралы" аудандық мәслихаттың 2014 жылғы 26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265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2015 жылғы 08 қаңтарда № 4831 болып тіркелді, "Тіршілік тынысы" газетінің 2015 жылғы 17 қаңтарда № 4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1-тармақтың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"1) кірістер – 6774571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бойынша – 4048448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бойынша – 25782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бойынша – 3049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 түсімдері бойынша – 2697292 мың теңге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1–тармақтың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"2) шығындар –7937334 мың теңге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1– тармақтың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"3) таза бюджеттік кредиттеу – 86402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- 118920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- 32518 мың теңге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1–тармақтың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"4) қаржы активтерімен жасалатын операциялар бойынша сальдо –71536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қаржы активтерін сатып алу –71536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мемлекеттің қаржы активтерін сатудан түсетін түсімдер – 0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1–тармақтың </w:t>
      </w:r>
      <w:r>
        <w:rPr>
          <w:rFonts w:ascii="Times New Roman"/>
          <w:b w:val="false"/>
          <w:i w:val="false"/>
          <w:color w:val="000000"/>
          <w:sz w:val="28"/>
        </w:rPr>
        <w:t>5)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"5) бюджет тапшылығы – - 1320701 мың теңге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1–тармақтың </w:t>
      </w:r>
      <w:r>
        <w:rPr>
          <w:rFonts w:ascii="Times New Roman"/>
          <w:b w:val="false"/>
          <w:i w:val="false"/>
          <w:color w:val="000000"/>
          <w:sz w:val="28"/>
        </w:rPr>
        <w:t>6)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"6) бюджет тапшылығын қаржыландыру – 1320701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 түсімі - 118920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қарыздарды өтеу - 32518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 қаражатының пайдаланылатын қалдықтары – 1234299 мың теңге 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 алғашқы ресми жарияланған күнінен бастап қолданысқа енгізіледі және 2015 жылғы 1 қаңтардан бастап пайда болған қатынастарға таралады.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64"/>
        <w:gridCol w:w="4236"/>
      </w:tblGrid>
      <w:tr>
        <w:trPr>
          <w:trHeight w:val="30" w:hRule="atLeast"/>
        </w:trPr>
        <w:tc>
          <w:tcPr>
            <w:tcW w:w="77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кезектен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тыс ХХХХІІ сессиясының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И.Абдукаликов _____________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Б.Маншарипов______________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18 мамырдағы кезектен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ХХХХІІ сессиясының № 307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26 желтоқсандағы кезекті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ХХХVІІ сессиясының № 265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аудандық бюджет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3"/>
        <w:gridCol w:w="1083"/>
        <w:gridCol w:w="1076"/>
        <w:gridCol w:w="7"/>
        <w:gridCol w:w="6799"/>
        <w:gridCol w:w="25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КІРІСТЕР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6774571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4048448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3996204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3970195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кұралдарына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 да 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активтерді сату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2697292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2697292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2697292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7937334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өнеркәсіп және туризм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қамту, әлеуметтік бағдарламалар және азаматтық хал актілерін тіркеу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3818242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2579193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қамту, әлеуметтік бағдарламалар және азаматтық хал актілерін тіркеу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 жылдың 26 шілдесінде "Отан", "Даңқ" ордендерімен марапатталған, "Халық Қаһарманы" атағын және республиканың құрметті атақтарын алған азаматтарды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халықты жұмыспен қамтуды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қамту, әлеуметтік бағдарламалар және азаматтық хал актілерін тіркеу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- 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 ескерткіштерін сақтауды және оларға қол жетімділікті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– сауықтыру және спорттық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Cпорт объектілерін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және ветеринариялық бақылау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және ветеринариялық бақылау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Қаңғыбас иттер мен мысықтарды аулауды және жоюды ұйымдастыру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және ветеринариялық бақылау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 - 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кәсіпкерлік, өнеркәсіп және туризм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заңнамасымен қарастырылған жағдайларда жалпы сипаттағы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уәкілетті ұйымдардың жарғылық капиталдарын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-1320701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алу келісім - 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