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fc6c3" w14:textId="dffc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2015 жылғы 20 қазандағы N 212 қаулысы. Қызылорда облысының Әділет департаментінде 2015 жылғы 26 қазанда N 5199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 жылға мектепке дейінгі тәрбие мен оқытуға мемлекеттік білім беру тапсырысы;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 жылға жан басына шаққандағы қаржыландыру мөлшері;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 жылға ата-ананың ақы төлеу мөлшері.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жетекшілік ететін Жаңақорған ауданы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қаулысына 1-қосымша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мектепке дейінгі тәрбие мен оқытуға мемлекеттік білім беру тапсырысы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4"/>
        <w:gridCol w:w="2354"/>
        <w:gridCol w:w="7592"/>
      </w:tblGrid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 есебінен мектепке дейінгі ұйымдарға орналастырылатын балалар саны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қаулысына 2-қосымша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жан басына шаққандағы қаржыландыру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458"/>
        <w:gridCol w:w="4692"/>
        <w:gridCol w:w="4692"/>
      </w:tblGrid>
      <w:tr>
        <w:trPr>
          <w:trHeight w:val="30" w:hRule="atLeast"/>
        </w:trPr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ұйымдар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Бөбекжайлар, балабақшалар (мемлекеттік/жеке меншік)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орталықтар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19876 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19876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қаулысына 3-қосымша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ата-ананың ақы төлеу мөлшері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4138"/>
        <w:gridCol w:w="6914"/>
      </w:tblGrid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ұйымдардағы ата-ана төлем ақысының ай сайынғы мөлшері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 бойынша қызмет алатын жеке меншік мектепке дейінгі ұйымдардағы ата-ана төлем ақысының ай сайынғы мөлшері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  <w:bookmarkEnd w:id="12"/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еселенген айлық есептік көрсеткіштен артық емес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еселенген айлық есептік көрсеткіштен артық емес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