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c91a" w14:textId="efcc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2015 жылғы 05 мамырдағы N 282 шешімі. Қызылорда облысының Әділет департаментінде 2015 жылғы 04 маусымда N 5011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 72</w:t>
      </w:r>
      <w:r>
        <w:rPr>
          <w:rFonts w:ascii="Times New Roman"/>
          <w:b w:val="false"/>
          <w:i w:val="false"/>
          <w:color w:val="000000"/>
          <w:sz w:val="28"/>
        </w:rPr>
        <w:t xml:space="preserve"> бұйрығына сәйкес Жаңақорған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Жаңақорған ауданы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Жаңақорған ауданының ауылдық елді мекендеріне жұмыс істеу және тұру үшін келген мамандарға 2015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ХХХХІІ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 Нәлібаев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