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492a4" w14:textId="af492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"Жаңақорған аудандық ветеринария және ветеринариялық бақылау бөлімі"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ауданы әкімдігінің 2015 жылғы 25 ақпандағы N 03 қаулысы. Қызылорда облысының Әділет департаментінде 2015 жылғы 05 наурызда N 4901 болып тіркелді. Күші жойылды - Қызылорда облысы Жаңақорған ауданы әкімдігінің 2018 жылғы 29 мамырдағы № 528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Қызылорда облысы Жаңақорған ауданы әкімдігінің 29.05.2018 </w:t>
      </w:r>
      <w:r>
        <w:rPr>
          <w:rFonts w:ascii="Times New Roman"/>
          <w:b w:val="false"/>
          <w:i w:val="false"/>
          <w:color w:val="000000"/>
          <w:sz w:val="28"/>
        </w:rPr>
        <w:t>№ 528</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мүлік туралы" Қазақстан Республикасының 2011 жылғы 1 наурыздағы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Жаңақорған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Қоса беріліп отырған </w:t>
      </w:r>
      <w:r>
        <w:rPr>
          <w:rFonts w:ascii="Times New Roman"/>
          <w:b w:val="false"/>
          <w:i w:val="false"/>
          <w:color w:val="000000"/>
          <w:sz w:val="28"/>
        </w:rPr>
        <w:t>"Жаңақорған аудандық ветеринария және ветеринариялық бақылау бөлімі" коммуналдық мемлекеттік мекемесінің 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Осы қаулының орындалуын бақылау Жаңақорған ауданы әкімінің орынбасары Қ. Бүркітбаевқа жүктелсін.</w:t>
      </w:r>
      <w:r>
        <w:br/>
      </w:r>
      <w:r>
        <w:rPr>
          <w:rFonts w:ascii="Times New Roman"/>
          <w:b w:val="false"/>
          <w:i w:val="false"/>
          <w:color w:val="000000"/>
          <w:sz w:val="28"/>
        </w:rPr>
        <w:t xml:space="preserve">
      </w:t>
      </w:r>
      <w:r>
        <w:rPr>
          <w:rFonts w:ascii="Times New Roman"/>
          <w:b w:val="false"/>
          <w:i w:val="false"/>
          <w:color w:val="000000"/>
          <w:sz w:val="28"/>
        </w:rPr>
        <w:t>Осы қаулы алғашқы ресми жарияланған күнінен кейін күнтiзбелiк он күн өткен соң қолданысқа енгiзiледi.</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Жаңақорған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Рустемов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 әкімдігінің</w:t>
            </w:r>
            <w:r>
              <w:br/>
            </w:r>
            <w:r>
              <w:rPr>
                <w:rFonts w:ascii="Times New Roman"/>
                <w:b w:val="false"/>
                <w:i w:val="false"/>
                <w:color w:val="000000"/>
                <w:sz w:val="20"/>
              </w:rPr>
              <w:t>2015 жылғы "25 " ақпандағы</w:t>
            </w:r>
            <w:r>
              <w:br/>
            </w:r>
            <w:r>
              <w:rPr>
                <w:rFonts w:ascii="Times New Roman"/>
                <w:b w:val="false"/>
                <w:i w:val="false"/>
                <w:color w:val="000000"/>
                <w:sz w:val="20"/>
              </w:rPr>
              <w:t>№ 03 қаулысымен бекітілген</w:t>
            </w:r>
          </w:p>
        </w:tc>
      </w:tr>
    </w:tbl>
    <w:bookmarkStart w:name="z10" w:id="1"/>
    <w:p>
      <w:pPr>
        <w:spacing w:after="0"/>
        <w:ind w:left="0"/>
        <w:jc w:val="left"/>
      </w:pPr>
      <w:r>
        <w:rPr>
          <w:rFonts w:ascii="Times New Roman"/>
          <w:b/>
          <w:i w:val="false"/>
          <w:color w:val="000000"/>
        </w:rPr>
        <w:t xml:space="preserve"> "Жаңақорған аудандық ветеринария және ветеринариялық бақылау бөлімі" коммуналдық мемлекеттік мекемесінің Ережесі</w:t>
      </w:r>
    </w:p>
    <w:bookmarkEnd w:id="1"/>
    <w:bookmarkStart w:name="z11" w:id="2"/>
    <w:p>
      <w:pPr>
        <w:spacing w:after="0"/>
        <w:ind w:left="0"/>
        <w:jc w:val="left"/>
      </w:pPr>
      <w:r>
        <w:rPr>
          <w:rFonts w:ascii="Times New Roman"/>
          <w:b/>
          <w:i w:val="false"/>
          <w:color w:val="000000"/>
        </w:rPr>
        <w:t xml:space="preserve"> 1. Жалпы ережелер</w:t>
      </w:r>
    </w:p>
    <w:bookmarkEnd w:id="2"/>
    <w:bookmarkStart w:name="z12" w:id="3"/>
    <w:p>
      <w:pPr>
        <w:spacing w:after="0"/>
        <w:ind w:left="0"/>
        <w:jc w:val="both"/>
      </w:pPr>
      <w:r>
        <w:rPr>
          <w:rFonts w:ascii="Times New Roman"/>
          <w:b w:val="false"/>
          <w:i w:val="false"/>
          <w:color w:val="000000"/>
          <w:sz w:val="28"/>
        </w:rPr>
        <w:t xml:space="preserve">
      1.  "Жаңақорған аудандық ветеринария және ветеринариялық бақылау бөлімі" коммуналдық мемлекеттік мекемесі ветеринария саласында басшылықты жүзеге асыратын Қазақстан Республикасының мемлекеттік органы болып табылады. </w:t>
      </w:r>
      <w:r>
        <w:br/>
      </w:r>
      <w:r>
        <w:rPr>
          <w:rFonts w:ascii="Times New Roman"/>
          <w:b w:val="false"/>
          <w:i w:val="false"/>
          <w:color w:val="000000"/>
          <w:sz w:val="28"/>
        </w:rPr>
        <w:t xml:space="preserve">
      2. </w:t>
      </w:r>
      <w:r>
        <w:rPr>
          <w:rFonts w:ascii="Times New Roman"/>
          <w:b w:val="false"/>
          <w:i w:val="false"/>
          <w:color w:val="000000"/>
          <w:sz w:val="28"/>
        </w:rPr>
        <w:t>"Жаңақорған аудандық ветеринария және ветеринариялық бақылау бөлімі" коммуналдық мемлекеттік мекемесінің құрылтайшысы Жаңақорған ауданының әкімдігі болып табылады.</w:t>
      </w:r>
      <w:r>
        <w:br/>
      </w:r>
      <w:r>
        <w:rPr>
          <w:rFonts w:ascii="Times New Roman"/>
          <w:b w:val="false"/>
          <w:i w:val="false"/>
          <w:color w:val="000000"/>
          <w:sz w:val="28"/>
        </w:rPr>
        <w:t xml:space="preserve">
      3. </w:t>
      </w:r>
      <w:r>
        <w:rPr>
          <w:rFonts w:ascii="Times New Roman"/>
          <w:b w:val="false"/>
          <w:i w:val="false"/>
          <w:color w:val="000000"/>
          <w:sz w:val="28"/>
        </w:rPr>
        <w:t>"Жаңақорған аудандық ветеринария және ветеринариялық бақылау бөлімі" коммуналдық мемлекеттік мекемесінің ведомствосы бар.</w:t>
      </w:r>
      <w:r>
        <w:br/>
      </w:r>
      <w:r>
        <w:rPr>
          <w:rFonts w:ascii="Times New Roman"/>
          <w:b w:val="false"/>
          <w:i w:val="false"/>
          <w:color w:val="000000"/>
          <w:sz w:val="28"/>
        </w:rPr>
        <w:t xml:space="preserve">
      4. </w:t>
      </w:r>
      <w:r>
        <w:rPr>
          <w:rFonts w:ascii="Times New Roman"/>
          <w:b w:val="false"/>
          <w:i w:val="false"/>
          <w:color w:val="000000"/>
          <w:sz w:val="28"/>
        </w:rPr>
        <w:t>"Жаңақорған аудандық ветеринария және ветеринариялық бақылау бөлімі" коммуналдық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5. </w:t>
      </w:r>
      <w:r>
        <w:rPr>
          <w:rFonts w:ascii="Times New Roman"/>
          <w:b w:val="false"/>
          <w:i w:val="false"/>
          <w:color w:val="000000"/>
          <w:sz w:val="28"/>
        </w:rPr>
        <w:t xml:space="preserve">"Жаңақорған аудандық ветеринария және ветеринариялық бақылау бөлімі" коммуналдық мемлекеттік мекемесі -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 </w:t>
      </w:r>
      <w:r>
        <w:br/>
      </w:r>
      <w:r>
        <w:rPr>
          <w:rFonts w:ascii="Times New Roman"/>
          <w:b w:val="false"/>
          <w:i w:val="false"/>
          <w:color w:val="000000"/>
          <w:sz w:val="28"/>
        </w:rPr>
        <w:t xml:space="preserve">
      6. </w:t>
      </w:r>
      <w:r>
        <w:rPr>
          <w:rFonts w:ascii="Times New Roman"/>
          <w:b w:val="false"/>
          <w:i w:val="false"/>
          <w:color w:val="000000"/>
          <w:sz w:val="28"/>
        </w:rPr>
        <w:t>"Жаңақорған аудандық ветеринария және ветеринариялық бақылау бөлімі" коммуналдық мемлекеттік мекемесі азаматтық-құқықтық қатынастарға өз атынан түседі.</w:t>
      </w:r>
      <w:r>
        <w:br/>
      </w:r>
      <w:r>
        <w:rPr>
          <w:rFonts w:ascii="Times New Roman"/>
          <w:b w:val="false"/>
          <w:i w:val="false"/>
          <w:color w:val="000000"/>
          <w:sz w:val="28"/>
        </w:rPr>
        <w:t xml:space="preserve">
      7. </w:t>
      </w:r>
      <w:r>
        <w:rPr>
          <w:rFonts w:ascii="Times New Roman"/>
          <w:b w:val="false"/>
          <w:i w:val="false"/>
          <w:color w:val="000000"/>
          <w:sz w:val="28"/>
        </w:rPr>
        <w:t>"Жаңақорған аудандық ветеринария және ветеринариялық бақылау бөлімі"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8. </w:t>
      </w:r>
      <w:r>
        <w:rPr>
          <w:rFonts w:ascii="Times New Roman"/>
          <w:b w:val="false"/>
          <w:i w:val="false"/>
          <w:color w:val="000000"/>
          <w:sz w:val="28"/>
        </w:rPr>
        <w:t>"Жаңақорған аудандық ветеринария және ветеринариялық бақылау бөлімі" коммуналдық мемлекеттік мекемесі өз құзыретінің мәселелері бойынша заңнамада белгіленген тәртіппен "Жаңақорған аудандық ветеринария және ветеринариялық бақылау бөлімі" коммуналдық мемлекеттік мекемесі баcшысының бұйрықтарымен және Қазақстан Республикасының заңнамасында көзделген басқа да актілермен рәсімделетін шешімдер қабылдайды.</w:t>
      </w:r>
      <w:r>
        <w:br/>
      </w:r>
      <w:r>
        <w:rPr>
          <w:rFonts w:ascii="Times New Roman"/>
          <w:b w:val="false"/>
          <w:i w:val="false"/>
          <w:color w:val="000000"/>
          <w:sz w:val="28"/>
        </w:rPr>
        <w:t xml:space="preserve">
      9. </w:t>
      </w:r>
      <w:r>
        <w:rPr>
          <w:rFonts w:ascii="Times New Roman"/>
          <w:b w:val="false"/>
          <w:i w:val="false"/>
          <w:color w:val="000000"/>
          <w:sz w:val="28"/>
        </w:rPr>
        <w:t xml:space="preserve">"Жаңақорған аудандық ветеринария және ветеринариялық бақылау бөлімі" коммуналдық мемлекеттік мекемесінің құрылымы мен штат санының лимиті қолданыстағы заңнамаға сәйкес бекітіледі. </w:t>
      </w:r>
      <w:r>
        <w:br/>
      </w:r>
      <w:r>
        <w:rPr>
          <w:rFonts w:ascii="Times New Roman"/>
          <w:b w:val="false"/>
          <w:i w:val="false"/>
          <w:color w:val="000000"/>
          <w:sz w:val="28"/>
        </w:rPr>
        <w:t xml:space="preserve">
      10. </w:t>
      </w:r>
      <w:r>
        <w:rPr>
          <w:rFonts w:ascii="Times New Roman"/>
          <w:b w:val="false"/>
          <w:i w:val="false"/>
          <w:color w:val="000000"/>
          <w:sz w:val="28"/>
        </w:rPr>
        <w:t>Заңды тұлғаның орналасқан жері: индекс 120300, Қазақстан Республикасы, Қызылорда облысы, Жаңақорған ауданы, Жаңақорған кенті, Амангелді Иманов көшесі № 167.үй</w:t>
      </w:r>
      <w:r>
        <w:br/>
      </w:r>
      <w:r>
        <w:rPr>
          <w:rFonts w:ascii="Times New Roman"/>
          <w:b w:val="false"/>
          <w:i w:val="false"/>
          <w:color w:val="000000"/>
          <w:sz w:val="28"/>
        </w:rPr>
        <w:t xml:space="preserve">
      </w:t>
      </w:r>
      <w:r>
        <w:rPr>
          <w:rFonts w:ascii="Times New Roman"/>
          <w:b w:val="false"/>
          <w:i w:val="false"/>
          <w:color w:val="000000"/>
          <w:sz w:val="28"/>
        </w:rPr>
        <w:t xml:space="preserve">"Жаңақорған аудандық ветеринария және ветеринариялық бақылау бөлімі" коммуналдық мемлекеттік мекемесінің жұмыс кестесі: сенбі, жексенбі және заңнама актілерімен белгіленген басқа демалыс және мереке күндерінен бөлек, күн сайын дүйсенбіден жұмаға дейін сағат 09.00-ден 19.00-ге дейін (сағат 13.00-ден 15.00-ге дейін үзіліс). </w:t>
      </w:r>
      <w:r>
        <w:br/>
      </w:r>
      <w:r>
        <w:rPr>
          <w:rFonts w:ascii="Times New Roman"/>
          <w:b w:val="false"/>
          <w:i w:val="false"/>
          <w:color w:val="000000"/>
          <w:sz w:val="28"/>
        </w:rPr>
        <w:t xml:space="preserve">
      11. </w:t>
      </w:r>
      <w:r>
        <w:rPr>
          <w:rFonts w:ascii="Times New Roman"/>
          <w:b w:val="false"/>
          <w:i w:val="false"/>
          <w:color w:val="000000"/>
          <w:sz w:val="28"/>
        </w:rPr>
        <w:t>Мемлекеттік органның толық атауы - "Жаңақорған аудандық ветеринария және ветеринариялық бақылау бөлімі" коммуналдық мемлекеттік мекемесі.</w:t>
      </w:r>
      <w:r>
        <w:br/>
      </w:r>
      <w:r>
        <w:rPr>
          <w:rFonts w:ascii="Times New Roman"/>
          <w:b w:val="false"/>
          <w:i w:val="false"/>
          <w:color w:val="000000"/>
          <w:sz w:val="28"/>
        </w:rPr>
        <w:t xml:space="preserve">
      12. </w:t>
      </w:r>
      <w:r>
        <w:rPr>
          <w:rFonts w:ascii="Times New Roman"/>
          <w:b w:val="false"/>
          <w:i w:val="false"/>
          <w:color w:val="000000"/>
          <w:sz w:val="28"/>
        </w:rPr>
        <w:t xml:space="preserve">Осы Ереже "Жаңақорған аудандық ветеринария және ветеринариялық бақылау бөлімі" коммуналдық мемлекеттік мекемесінің құрылтай құжаты болып табылады. </w:t>
      </w:r>
      <w:r>
        <w:br/>
      </w:r>
      <w:r>
        <w:rPr>
          <w:rFonts w:ascii="Times New Roman"/>
          <w:b w:val="false"/>
          <w:i w:val="false"/>
          <w:color w:val="000000"/>
          <w:sz w:val="28"/>
        </w:rPr>
        <w:t xml:space="preserve">
      13. </w:t>
      </w:r>
      <w:r>
        <w:rPr>
          <w:rFonts w:ascii="Times New Roman"/>
          <w:b w:val="false"/>
          <w:i w:val="false"/>
          <w:color w:val="000000"/>
          <w:sz w:val="28"/>
        </w:rPr>
        <w:t xml:space="preserve">"Жаңақорған аудандық ветеринария және ветеринариялық бақылау бөлімі" коммуналдық мемлекеттік мекемесінің қызметін қаржыландыру жергілікті бюджеттен жүзеге асырылады. </w:t>
      </w:r>
      <w:r>
        <w:br/>
      </w:r>
      <w:r>
        <w:rPr>
          <w:rFonts w:ascii="Times New Roman"/>
          <w:b w:val="false"/>
          <w:i w:val="false"/>
          <w:color w:val="000000"/>
          <w:sz w:val="28"/>
        </w:rPr>
        <w:t xml:space="preserve">
      14. </w:t>
      </w:r>
      <w:r>
        <w:rPr>
          <w:rFonts w:ascii="Times New Roman"/>
          <w:b w:val="false"/>
          <w:i w:val="false"/>
          <w:color w:val="000000"/>
          <w:sz w:val="28"/>
        </w:rPr>
        <w:t>"Жаңақорған аудандық ветеринария және ветеринариялық бақылау бөлімі" коммуналдық мемлекеттік мекемесі кәсіпкерлік субъектілерімен "Жаңақорған аудандық ветеринария және ветеринариялық бақылау бөлімі" коммуналдық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xml:space="preserve">
      </w:t>
      </w:r>
      <w:r>
        <w:rPr>
          <w:rFonts w:ascii="Times New Roman"/>
          <w:b w:val="false"/>
          <w:i w:val="false"/>
          <w:color w:val="000000"/>
          <w:sz w:val="28"/>
        </w:rPr>
        <w:t xml:space="preserve">Егер "Жаңақорған аудандық ветеринария және ветеринариялық бақылау бөлімі" коммуналдық мемлекеттік мекемесіне заңнамалық актілермен кірістер әкелетін қызметті жүзеге асыру құқығы берілсе, онда осындай қызметтен алынған кірістер жергілікті бюджеттің кірісіне жіберіледі. </w:t>
      </w:r>
    </w:p>
    <w:bookmarkEnd w:id="3"/>
    <w:bookmarkStart w:name="z28" w:id="4"/>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4"/>
    <w:bookmarkStart w:name="z29" w:id="5"/>
    <w:p>
      <w:pPr>
        <w:spacing w:after="0"/>
        <w:ind w:left="0"/>
        <w:jc w:val="both"/>
      </w:pPr>
      <w:r>
        <w:rPr>
          <w:rFonts w:ascii="Times New Roman"/>
          <w:b w:val="false"/>
          <w:i w:val="false"/>
          <w:color w:val="000000"/>
          <w:sz w:val="28"/>
        </w:rPr>
        <w:t>
      15.  "Жаңақорған аудандық ветеринария және ветеринариялық бақылау бөлімі" коммуналдық мемлекеттік мекемесінің миссиясы ветеринария саласында бірыңғай мемлекеттік саясатты жүргізу болып табылады</w:t>
      </w:r>
      <w:r>
        <w:br/>
      </w:r>
      <w:r>
        <w:rPr>
          <w:rFonts w:ascii="Times New Roman"/>
          <w:b w:val="false"/>
          <w:i w:val="false"/>
          <w:color w:val="000000"/>
          <w:sz w:val="28"/>
        </w:rPr>
        <w:t xml:space="preserve">
      16. </w:t>
      </w:r>
      <w:r>
        <w:rPr>
          <w:rFonts w:ascii="Times New Roman"/>
          <w:b w:val="false"/>
          <w:i w:val="false"/>
          <w:color w:val="000000"/>
          <w:sz w:val="28"/>
        </w:rPr>
        <w:t xml:space="preserve">Міндеттері: </w:t>
      </w:r>
      <w:r>
        <w:br/>
      </w:r>
      <w:r>
        <w:rPr>
          <w:rFonts w:ascii="Times New Roman"/>
          <w:b w:val="false"/>
          <w:i w:val="false"/>
          <w:color w:val="000000"/>
          <w:sz w:val="28"/>
        </w:rPr>
        <w:t xml:space="preserve">
      1) </w:t>
      </w:r>
      <w:r>
        <w:rPr>
          <w:rFonts w:ascii="Times New Roman"/>
          <w:b w:val="false"/>
          <w:i w:val="false"/>
          <w:color w:val="000000"/>
          <w:sz w:val="28"/>
        </w:rPr>
        <w:t>жанурларды аурулардан қорғау және емдеу ;</w:t>
      </w:r>
      <w:r>
        <w:br/>
      </w:r>
      <w:r>
        <w:rPr>
          <w:rFonts w:ascii="Times New Roman"/>
          <w:b w:val="false"/>
          <w:i w:val="false"/>
          <w:color w:val="000000"/>
          <w:sz w:val="28"/>
        </w:rPr>
        <w:t xml:space="preserve">
      2) </w:t>
      </w:r>
      <w:r>
        <w:rPr>
          <w:rFonts w:ascii="Times New Roman"/>
          <w:b w:val="false"/>
          <w:i w:val="false"/>
          <w:color w:val="000000"/>
          <w:sz w:val="28"/>
        </w:rPr>
        <w:t>халықтың денсаулығын адам мен жануарларға ортақ аурулардан қорғау ;</w:t>
      </w:r>
      <w:r>
        <w:br/>
      </w:r>
      <w:r>
        <w:rPr>
          <w:rFonts w:ascii="Times New Roman"/>
          <w:b w:val="false"/>
          <w:i w:val="false"/>
          <w:color w:val="000000"/>
          <w:sz w:val="28"/>
        </w:rPr>
        <w:t xml:space="preserve">
      3) </w:t>
      </w:r>
      <w:r>
        <w:rPr>
          <w:rFonts w:ascii="Times New Roman"/>
          <w:b w:val="false"/>
          <w:i w:val="false"/>
          <w:color w:val="000000"/>
          <w:sz w:val="28"/>
        </w:rPr>
        <w:t>ветеринарлық-санитариялық қауіпсіздікті қамтамасыз ету;</w:t>
      </w:r>
      <w:r>
        <w:br/>
      </w:r>
      <w:r>
        <w:rPr>
          <w:rFonts w:ascii="Times New Roman"/>
          <w:b w:val="false"/>
          <w:i w:val="false"/>
          <w:color w:val="000000"/>
          <w:sz w:val="28"/>
        </w:rPr>
        <w:t xml:space="preserve">
      4) </w:t>
      </w:r>
      <w:r>
        <w:rPr>
          <w:rFonts w:ascii="Times New Roman"/>
          <w:b w:val="false"/>
          <w:i w:val="false"/>
          <w:color w:val="000000"/>
          <w:sz w:val="28"/>
        </w:rPr>
        <w:t>Қазақстан Республикасының аумағын басқа мемлекеттерден жануарлардың жұқпалы және экзотикалық ауруларының әкелінуі мен таралуынан қорғау ;</w:t>
      </w:r>
      <w:r>
        <w:br/>
      </w:r>
      <w:r>
        <w:rPr>
          <w:rFonts w:ascii="Times New Roman"/>
          <w:b w:val="false"/>
          <w:i w:val="false"/>
          <w:color w:val="000000"/>
          <w:sz w:val="28"/>
        </w:rPr>
        <w:t xml:space="preserve">
      5) </w:t>
      </w:r>
      <w:r>
        <w:rPr>
          <w:rFonts w:ascii="Times New Roman"/>
          <w:b w:val="false"/>
          <w:i w:val="false"/>
          <w:color w:val="000000"/>
          <w:sz w:val="28"/>
        </w:rPr>
        <w:t>ветеринариялық препараттардың, жемшөп пен жемшөп қоспаларының қауіпсіздігі мен сапасын бақылау ;</w:t>
      </w:r>
      <w:r>
        <w:br/>
      </w:r>
      <w:r>
        <w:rPr>
          <w:rFonts w:ascii="Times New Roman"/>
          <w:b w:val="false"/>
          <w:i w:val="false"/>
          <w:color w:val="000000"/>
          <w:sz w:val="28"/>
        </w:rPr>
        <w:t xml:space="preserve">
      6) </w:t>
      </w:r>
      <w:r>
        <w:rPr>
          <w:rFonts w:ascii="Times New Roman"/>
          <w:b w:val="false"/>
          <w:i w:val="false"/>
          <w:color w:val="000000"/>
          <w:sz w:val="28"/>
        </w:rPr>
        <w:t>жануарлар аурулары диагностикасының, оларға қарсы күрестің және ветеринариялық-санитарлиялық қауіпсіздікті қамтамасыз етудің құралдары мен әдістерін әзірлеу және пайдалану ;</w:t>
      </w:r>
      <w:r>
        <w:br/>
      </w:r>
      <w:r>
        <w:rPr>
          <w:rFonts w:ascii="Times New Roman"/>
          <w:b w:val="false"/>
          <w:i w:val="false"/>
          <w:color w:val="000000"/>
          <w:sz w:val="28"/>
        </w:rPr>
        <w:t xml:space="preserve">
      7) </w:t>
      </w:r>
      <w:r>
        <w:rPr>
          <w:rFonts w:ascii="Times New Roman"/>
          <w:b w:val="false"/>
          <w:i w:val="false"/>
          <w:color w:val="000000"/>
          <w:sz w:val="28"/>
        </w:rPr>
        <w:t>жеке және заңды тұлғалар ветеринария саласындағы қызметті жүзеге асыруы кезінде қоршаған ортаны ластаудың алдын алу және оны жою ;</w:t>
      </w:r>
      <w:r>
        <w:br/>
      </w:r>
      <w:r>
        <w:rPr>
          <w:rFonts w:ascii="Times New Roman"/>
          <w:b w:val="false"/>
          <w:i w:val="false"/>
          <w:color w:val="000000"/>
          <w:sz w:val="28"/>
        </w:rPr>
        <w:t xml:space="preserve">
      8) </w:t>
      </w:r>
      <w:r>
        <w:rPr>
          <w:rFonts w:ascii="Times New Roman"/>
          <w:b w:val="false"/>
          <w:i w:val="false"/>
          <w:color w:val="000000"/>
          <w:sz w:val="28"/>
        </w:rPr>
        <w:t>ветеринария ғылымын дамыту, ветеринария саласындағы мамандарды, ветеринария саласындағы кәсіпкерлік қызметті жүзеге асыратын жеке және заңды тұлғаларды даярлау және олардың біліктілігін арттыру.</w:t>
      </w:r>
      <w:r>
        <w:br/>
      </w:r>
      <w:r>
        <w:rPr>
          <w:rFonts w:ascii="Times New Roman"/>
          <w:b w:val="false"/>
          <w:i w:val="false"/>
          <w:color w:val="000000"/>
          <w:sz w:val="28"/>
        </w:rPr>
        <w:t xml:space="preserve">
      17. </w:t>
      </w:r>
      <w:r>
        <w:rPr>
          <w:rFonts w:ascii="Times New Roman"/>
          <w:b w:val="false"/>
          <w:i w:val="false"/>
          <w:color w:val="000000"/>
          <w:sz w:val="28"/>
        </w:rPr>
        <w:t>Функциялары.</w:t>
      </w:r>
      <w:r>
        <w:br/>
      </w:r>
      <w:r>
        <w:rPr>
          <w:rFonts w:ascii="Times New Roman"/>
          <w:b w:val="false"/>
          <w:i w:val="false"/>
          <w:color w:val="000000"/>
          <w:sz w:val="28"/>
        </w:rPr>
        <w:t xml:space="preserve">
      9) </w:t>
      </w:r>
      <w:r>
        <w:rPr>
          <w:rFonts w:ascii="Times New Roman"/>
          <w:b w:val="false"/>
          <w:i w:val="false"/>
          <w:color w:val="000000"/>
          <w:sz w:val="28"/>
        </w:rPr>
        <w:t>облыстың жергiлiктi өкiлдi органына бекiту үшін жануарларды асырау қағидаларын, иттер мен мысықтарды асырау және серуендету қағидаларын, қаңғыбас иттер мен мысықтарды аулау және жою қағидаларын, жануарларды асыраудың санитариялық аймақтарының шекараларын белгiлеу жөнiнде ұсыныстар енгізу;</w:t>
      </w:r>
      <w:r>
        <w:br/>
      </w:r>
      <w:r>
        <w:rPr>
          <w:rFonts w:ascii="Times New Roman"/>
          <w:b w:val="false"/>
          <w:i w:val="false"/>
          <w:color w:val="000000"/>
          <w:sz w:val="28"/>
        </w:rPr>
        <w:t xml:space="preserve">
      10) </w:t>
      </w:r>
      <w:r>
        <w:rPr>
          <w:rFonts w:ascii="Times New Roman"/>
          <w:b w:val="false"/>
          <w:i w:val="false"/>
          <w:color w:val="000000"/>
          <w:sz w:val="28"/>
        </w:rPr>
        <w:t>қаңғыбас иттер мен мысықтарды аулауды және жоюды ұйымдастыру;</w:t>
      </w:r>
      <w:r>
        <w:br/>
      </w:r>
      <w:r>
        <w:rPr>
          <w:rFonts w:ascii="Times New Roman"/>
          <w:b w:val="false"/>
          <w:i w:val="false"/>
          <w:color w:val="000000"/>
          <w:sz w:val="28"/>
        </w:rPr>
        <w:t xml:space="preserve">
      11) </w:t>
      </w:r>
      <w:r>
        <w:rPr>
          <w:rFonts w:ascii="Times New Roman"/>
          <w:b w:val="false"/>
          <w:i w:val="false"/>
          <w:color w:val="000000"/>
          <w:sz w:val="28"/>
        </w:rPr>
        <w:t>ветеринариялық (ветеринариялық-санитариялық) талаптарға сәйкес мал қорымын (биотермиялық шұңқырларды) салуды ұйымдастыру және оларды күтіп-ұстауды қамтамасыз ету;</w:t>
      </w:r>
      <w:r>
        <w:br/>
      </w:r>
      <w:r>
        <w:rPr>
          <w:rFonts w:ascii="Times New Roman"/>
          <w:b w:val="false"/>
          <w:i w:val="false"/>
          <w:color w:val="000000"/>
          <w:sz w:val="28"/>
        </w:rPr>
        <w:t xml:space="preserve">
      12) </w:t>
      </w:r>
      <w:r>
        <w:rPr>
          <w:rFonts w:ascii="Times New Roman"/>
          <w:b w:val="false"/>
          <w:i w:val="false"/>
          <w:color w:val="000000"/>
          <w:sz w:val="28"/>
        </w:rPr>
        <w:t>мүдделі тұлғаларға өткізіліп жатқан ветеринариялық іс-шаралар туралы ақпарат беруді ұйымдастыру және қамтамасыз ету;</w:t>
      </w:r>
      <w:r>
        <w:br/>
      </w:r>
      <w:r>
        <w:rPr>
          <w:rFonts w:ascii="Times New Roman"/>
          <w:b w:val="false"/>
          <w:i w:val="false"/>
          <w:color w:val="000000"/>
          <w:sz w:val="28"/>
        </w:rPr>
        <w:t xml:space="preserve">
      13) </w:t>
      </w:r>
      <w:r>
        <w:rPr>
          <w:rFonts w:ascii="Times New Roman"/>
          <w:b w:val="false"/>
          <w:i w:val="false"/>
          <w:color w:val="000000"/>
          <w:sz w:val="28"/>
        </w:rPr>
        <w:t xml:space="preserve">ветеринария мәселелері бойынша халықтың арасында ағарту жұмыстарын ұйымдастыру және жүргізу; </w:t>
      </w:r>
      <w:r>
        <w:br/>
      </w:r>
      <w:r>
        <w:rPr>
          <w:rFonts w:ascii="Times New Roman"/>
          <w:b w:val="false"/>
          <w:i w:val="false"/>
          <w:color w:val="000000"/>
          <w:sz w:val="28"/>
        </w:rPr>
        <w:t xml:space="preserve">
      14) </w:t>
      </w:r>
      <w:r>
        <w:rPr>
          <w:rFonts w:ascii="Times New Roman"/>
          <w:b w:val="false"/>
          <w:i w:val="false"/>
          <w:color w:val="000000"/>
          <w:sz w:val="28"/>
        </w:rPr>
        <w:t xml:space="preserve">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комиссияларды ұйымдастыру; </w:t>
      </w:r>
      <w:r>
        <w:br/>
      </w:r>
      <w:r>
        <w:rPr>
          <w:rFonts w:ascii="Times New Roman"/>
          <w:b w:val="false"/>
          <w:i w:val="false"/>
          <w:color w:val="000000"/>
          <w:sz w:val="28"/>
        </w:rPr>
        <w:t xml:space="preserve">
      15) </w:t>
      </w:r>
      <w:r>
        <w:rPr>
          <w:rFonts w:ascii="Times New Roman"/>
          <w:b w:val="false"/>
          <w:i w:val="false"/>
          <w:color w:val="000000"/>
          <w:sz w:val="28"/>
        </w:rPr>
        <w:t>жануарлардың саулығы мен адамның денсаулығына қауіп төндіретін жануарларды, жануарлардан алынатын өнімдер мен шикізатты алып қоймай залалсыздандыру (зарарсыздандыру) және қайта өңдеу;</w:t>
      </w:r>
      <w:r>
        <w:br/>
      </w:r>
      <w:r>
        <w:rPr>
          <w:rFonts w:ascii="Times New Roman"/>
          <w:b w:val="false"/>
          <w:i w:val="false"/>
          <w:color w:val="000000"/>
          <w:sz w:val="28"/>
        </w:rPr>
        <w:t xml:space="preserve">
      16) </w:t>
      </w:r>
      <w:r>
        <w:rPr>
          <w:rFonts w:ascii="Times New Roman"/>
          <w:b w:val="false"/>
          <w:i w:val="false"/>
          <w:color w:val="000000"/>
          <w:sz w:val="28"/>
        </w:rPr>
        <w:t xml:space="preserve">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 </w:t>
      </w:r>
      <w:r>
        <w:br/>
      </w:r>
      <w:r>
        <w:rPr>
          <w:rFonts w:ascii="Times New Roman"/>
          <w:b w:val="false"/>
          <w:i w:val="false"/>
          <w:color w:val="000000"/>
          <w:sz w:val="28"/>
        </w:rPr>
        <w:t xml:space="preserve">
      17) </w:t>
      </w:r>
      <w:r>
        <w:rPr>
          <w:rFonts w:ascii="Times New Roman"/>
          <w:b w:val="false"/>
          <w:i w:val="false"/>
          <w:color w:val="000000"/>
          <w:sz w:val="28"/>
        </w:rPr>
        <w:t>ауданның аумағында жануарлардың жұқпалы аурулары пайда болған жағдайда, тиісті аумақтың бас мемлекеттік ветеринариялық-санитариялық инспекторының ұсынуы бойынша карантинді немесе шектеу iс-шараларын белгілеу туралы шешімдер қабылдау;</w:t>
      </w:r>
      <w:r>
        <w:br/>
      </w:r>
      <w:r>
        <w:rPr>
          <w:rFonts w:ascii="Times New Roman"/>
          <w:b w:val="false"/>
          <w:i w:val="false"/>
          <w:color w:val="000000"/>
          <w:sz w:val="28"/>
        </w:rPr>
        <w:t xml:space="preserve">
      18) </w:t>
      </w:r>
      <w:r>
        <w:rPr>
          <w:rFonts w:ascii="Times New Roman"/>
          <w:b w:val="false"/>
          <w:i w:val="false"/>
          <w:color w:val="000000"/>
          <w:sz w:val="28"/>
        </w:rPr>
        <w:t xml:space="preserve">ауданның аумағында жануарлардың жұқпалы ауруларының ошақтарын жою жөніндегі ветеринариялық іс-шаралар кешені жүргізілгеннен кейін тиісті аумақтың бас мемлекеттік ветеринариялық-санитариялық инспекторының ұсынуы бойынша шектеу іс-шараларын немесе карантинді тоқтату туралы шешімдер қабылдау; </w:t>
      </w:r>
      <w:r>
        <w:br/>
      </w:r>
      <w:r>
        <w:rPr>
          <w:rFonts w:ascii="Times New Roman"/>
          <w:b w:val="false"/>
          <w:i w:val="false"/>
          <w:color w:val="000000"/>
          <w:sz w:val="28"/>
        </w:rPr>
        <w:t xml:space="preserve">
      19) </w:t>
      </w:r>
      <w:r>
        <w:rPr>
          <w:rFonts w:ascii="Times New Roman"/>
          <w:b w:val="false"/>
          <w:i w:val="false"/>
          <w:color w:val="000000"/>
          <w:sz w:val="28"/>
        </w:rPr>
        <w:t>мемлекеттік ветеринариялық-санитариялық бақылау және қадағалау объектілеріне ветеринариялық-санитариялық қорытынды беруге құқығы бар мемлекеттік ветеринариялық дәрігерлер тізімін бекіту;</w:t>
      </w:r>
      <w:r>
        <w:br/>
      </w:r>
      <w:r>
        <w:rPr>
          <w:rFonts w:ascii="Times New Roman"/>
          <w:b w:val="false"/>
          <w:i w:val="false"/>
          <w:color w:val="000000"/>
          <w:sz w:val="28"/>
        </w:rPr>
        <w:t xml:space="preserve">
      20) </w:t>
      </w:r>
      <w:r>
        <w:rPr>
          <w:rFonts w:ascii="Times New Roman"/>
          <w:b w:val="false"/>
          <w:i w:val="false"/>
          <w:color w:val="000000"/>
          <w:sz w:val="28"/>
        </w:rPr>
        <w:t>тиісті әкімшілік-аумақтық бірлік шегінде жеке және заңды тұлғалардың Қазақстан Республикасының ветеринария саласындағы заңнамасын сақтауын мемлекеттік ветеринариялық-санитариялық бақылауды және қадағалауды ұйымдастыру және жүзеге асыру;</w:t>
      </w:r>
      <w:r>
        <w:br/>
      </w:r>
      <w:r>
        <w:rPr>
          <w:rFonts w:ascii="Times New Roman"/>
          <w:b w:val="false"/>
          <w:i w:val="false"/>
          <w:color w:val="000000"/>
          <w:sz w:val="28"/>
        </w:rPr>
        <w:t xml:space="preserve">
      21) </w:t>
      </w:r>
      <w:r>
        <w:rPr>
          <w:rFonts w:ascii="Times New Roman"/>
          <w:b w:val="false"/>
          <w:i w:val="false"/>
          <w:color w:val="000000"/>
          <w:sz w:val="28"/>
        </w:rPr>
        <w:t>эпизоотия ошақтары пайда болған жағдайда оларды зерттеп-қарауды жүргізу;</w:t>
      </w:r>
      <w:r>
        <w:br/>
      </w:r>
      <w:r>
        <w:rPr>
          <w:rFonts w:ascii="Times New Roman"/>
          <w:b w:val="false"/>
          <w:i w:val="false"/>
          <w:color w:val="000000"/>
          <w:sz w:val="28"/>
        </w:rPr>
        <w:t xml:space="preserve">
      22) </w:t>
      </w:r>
      <w:r>
        <w:rPr>
          <w:rFonts w:ascii="Times New Roman"/>
          <w:b w:val="false"/>
          <w:i w:val="false"/>
          <w:color w:val="000000"/>
          <w:sz w:val="28"/>
        </w:rPr>
        <w:t>эпизоотологиялық зерттеп-қарау актісін беру;</w:t>
      </w:r>
      <w:r>
        <w:br/>
      </w:r>
      <w:r>
        <w:rPr>
          <w:rFonts w:ascii="Times New Roman"/>
          <w:b w:val="false"/>
          <w:i w:val="false"/>
          <w:color w:val="000000"/>
          <w:sz w:val="28"/>
        </w:rPr>
        <w:t xml:space="preserve">
      23) </w:t>
      </w:r>
      <w:r>
        <w:rPr>
          <w:rFonts w:ascii="Times New Roman"/>
          <w:b w:val="false"/>
          <w:i w:val="false"/>
          <w:color w:val="000000"/>
          <w:sz w:val="28"/>
        </w:rPr>
        <w:t>Қазақстан Республикасының ветеринария саласындағы заңнамасы талаптарының сақталуы тұрғысынан мемлекеттік ветеринариялық-санитариялық бақылауды және қадағалауды:</w:t>
      </w:r>
      <w:r>
        <w:br/>
      </w:r>
      <w:r>
        <w:rPr>
          <w:rFonts w:ascii="Times New Roman"/>
          <w:b w:val="false"/>
          <w:i w:val="false"/>
          <w:color w:val="000000"/>
          <w:sz w:val="28"/>
        </w:rPr>
        <w:t xml:space="preserve">
      </w:t>
      </w:r>
      <w:r>
        <w:rPr>
          <w:rFonts w:ascii="Times New Roman"/>
          <w:b w:val="false"/>
          <w:i w:val="false"/>
          <w:color w:val="000000"/>
          <w:sz w:val="28"/>
        </w:rPr>
        <w:t>ішкі сауда объектілерінде;</w:t>
      </w:r>
      <w:r>
        <w:br/>
      </w:r>
      <w:r>
        <w:rPr>
          <w:rFonts w:ascii="Times New Roman"/>
          <w:b w:val="false"/>
          <w:i w:val="false"/>
          <w:color w:val="000000"/>
          <w:sz w:val="28"/>
        </w:rPr>
        <w:t xml:space="preserve">
      </w:t>
      </w:r>
      <w:r>
        <w:rPr>
          <w:rFonts w:ascii="Times New Roman"/>
          <w:b w:val="false"/>
          <w:i w:val="false"/>
          <w:color w:val="000000"/>
          <w:sz w:val="28"/>
        </w:rPr>
        <w:t>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байланыстыларды қоспағанда);</w:t>
      </w:r>
      <w:r>
        <w:br/>
      </w:r>
      <w:r>
        <w:rPr>
          <w:rFonts w:ascii="Times New Roman"/>
          <w:b w:val="false"/>
          <w:i w:val="false"/>
          <w:color w:val="000000"/>
          <w:sz w:val="28"/>
        </w:rPr>
        <w:t xml:space="preserve">
      </w:t>
      </w:r>
      <w:r>
        <w:rPr>
          <w:rFonts w:ascii="Times New Roman"/>
          <w:b w:val="false"/>
          <w:i w:val="false"/>
          <w:color w:val="000000"/>
          <w:sz w:val="28"/>
        </w:rPr>
        <w:t>ветеринариялық препараттар өндіруді қоспағанда, ветеринария саласындағы кәсіпкерлік қызметті жүзеге асыратын адамдарда;</w:t>
      </w:r>
      <w:r>
        <w:br/>
      </w:r>
      <w:r>
        <w:rPr>
          <w:rFonts w:ascii="Times New Roman"/>
          <w:b w:val="false"/>
          <w:i w:val="false"/>
          <w:color w:val="000000"/>
          <w:sz w:val="28"/>
        </w:rPr>
        <w:t xml:space="preserve">
      </w:t>
      </w:r>
      <w:r>
        <w:rPr>
          <w:rFonts w:ascii="Times New Roman"/>
          <w:b w:val="false"/>
          <w:i w:val="false"/>
          <w:color w:val="000000"/>
          <w:sz w:val="28"/>
        </w:rPr>
        <w:t>экспортын (импортын) және транзитін қоспағанда, тиісті әкімшілік-аумақтық бірлік шегінде орны ауыстырылатын (тасымалданатын) объектілерді тасымалдау (орнын ауыстыру), тиеу, түсіру кезінде;</w:t>
      </w:r>
      <w:r>
        <w:br/>
      </w:r>
      <w:r>
        <w:rPr>
          <w:rFonts w:ascii="Times New Roman"/>
          <w:b w:val="false"/>
          <w:i w:val="false"/>
          <w:color w:val="000000"/>
          <w:sz w:val="28"/>
        </w:rPr>
        <w:t xml:space="preserve">
      </w:t>
      </w:r>
      <w:r>
        <w:rPr>
          <w:rFonts w:ascii="Times New Roman"/>
          <w:b w:val="false"/>
          <w:i w:val="false"/>
          <w:color w:val="000000"/>
          <w:sz w:val="28"/>
        </w:rPr>
        <w:t>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w:t>
      </w:r>
      <w:r>
        <w:br/>
      </w:r>
      <w:r>
        <w:rPr>
          <w:rFonts w:ascii="Times New Roman"/>
          <w:b w:val="false"/>
          <w:i w:val="false"/>
          <w:color w:val="000000"/>
          <w:sz w:val="28"/>
        </w:rPr>
        <w:t xml:space="preserve">
      </w:t>
      </w:r>
      <w:r>
        <w:rPr>
          <w:rFonts w:ascii="Times New Roman"/>
          <w:b w:val="false"/>
          <w:i w:val="false"/>
          <w:color w:val="000000"/>
          <w:sz w:val="28"/>
        </w:rPr>
        <w:t>тасымалдау (орнын ауыстыру) маршруттары өтетін, мал айдалатын жолдарда, маршруттарда, мал жайылымдары мен суаттардың аумақтарында;</w:t>
      </w:r>
      <w:r>
        <w:br/>
      </w:r>
      <w:r>
        <w:rPr>
          <w:rFonts w:ascii="Times New Roman"/>
          <w:b w:val="false"/>
          <w:i w:val="false"/>
          <w:color w:val="000000"/>
          <w:sz w:val="28"/>
        </w:rPr>
        <w:t xml:space="preserve">
      </w:t>
      </w:r>
      <w:r>
        <w:rPr>
          <w:rFonts w:ascii="Times New Roman"/>
          <w:b w:val="false"/>
          <w:i w:val="false"/>
          <w:color w:val="000000"/>
          <w:sz w:val="28"/>
        </w:rPr>
        <w:t>экспортты (импортты) және транзитті қоспағанда, орны ауыстырылатын (тасымалданатын) объектілерді өсіретін, сақтайтын, өңдейтін, өткізетін немесе пайдаланатын жеке және заңды тұлғалардың аумақтарында, өндірістік үй-жайларында және қызметіне жүзеге асыру;</w:t>
      </w:r>
      <w:r>
        <w:br/>
      </w:r>
      <w:r>
        <w:rPr>
          <w:rFonts w:ascii="Times New Roman"/>
          <w:b w:val="false"/>
          <w:i w:val="false"/>
          <w:color w:val="000000"/>
          <w:sz w:val="28"/>
        </w:rPr>
        <w:t xml:space="preserve">
      24) </w:t>
      </w:r>
      <w:r>
        <w:rPr>
          <w:rFonts w:ascii="Times New Roman"/>
          <w:b w:val="false"/>
          <w:i w:val="false"/>
          <w:color w:val="000000"/>
          <w:sz w:val="28"/>
        </w:rPr>
        <w:t>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r>
        <w:br/>
      </w:r>
      <w:r>
        <w:rPr>
          <w:rFonts w:ascii="Times New Roman"/>
          <w:b w:val="false"/>
          <w:i w:val="false"/>
          <w:color w:val="000000"/>
          <w:sz w:val="28"/>
        </w:rPr>
        <w:t xml:space="preserve">
      25) </w:t>
      </w:r>
      <w:r>
        <w:rPr>
          <w:rFonts w:ascii="Times New Roman"/>
          <w:b w:val="false"/>
          <w:i w:val="false"/>
          <w:color w:val="000000"/>
          <w:sz w:val="28"/>
        </w:rPr>
        <w:t>жеке және заңды тұлғаларға қатысты мемлекеттік ветеринариялық-санитариялық бақылау және қадағалау актісін жасау;</w:t>
      </w:r>
      <w:r>
        <w:br/>
      </w:r>
      <w:r>
        <w:rPr>
          <w:rFonts w:ascii="Times New Roman"/>
          <w:b w:val="false"/>
          <w:i w:val="false"/>
          <w:color w:val="000000"/>
          <w:sz w:val="28"/>
        </w:rPr>
        <w:t xml:space="preserve">
      26) </w:t>
      </w:r>
      <w:r>
        <w:rPr>
          <w:rFonts w:ascii="Times New Roman"/>
          <w:b w:val="false"/>
          <w:i w:val="false"/>
          <w:color w:val="000000"/>
          <w:sz w:val="28"/>
        </w:rPr>
        <w:t>тиісті әкімшілік-аумақтық бірліктің аумағында жануарлардың энзоотиялық аурулары бойынша ветеринариялық іс-шаралар өткізуді ұйымдастыру;</w:t>
      </w:r>
      <w:r>
        <w:br/>
      </w:r>
      <w:r>
        <w:rPr>
          <w:rFonts w:ascii="Times New Roman"/>
          <w:b w:val="false"/>
          <w:i w:val="false"/>
          <w:color w:val="000000"/>
          <w:sz w:val="28"/>
        </w:rPr>
        <w:t xml:space="preserve">
      27) </w:t>
      </w:r>
      <w:r>
        <w:rPr>
          <w:rFonts w:ascii="Times New Roman"/>
          <w:b w:val="false"/>
          <w:i w:val="false"/>
          <w:color w:val="000000"/>
          <w:sz w:val="28"/>
        </w:rPr>
        <w:t>уәкілетті орган бекітетін тізбе бойынша жануарлардың аса қауіпті ауруларының, сондай-ақ жануарлардың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жүргізілуін ұйымдастыру;</w:t>
      </w:r>
      <w:r>
        <w:br/>
      </w:r>
      <w:r>
        <w:rPr>
          <w:rFonts w:ascii="Times New Roman"/>
          <w:b w:val="false"/>
          <w:i w:val="false"/>
          <w:color w:val="000000"/>
          <w:sz w:val="28"/>
        </w:rPr>
        <w:t xml:space="preserve">
      28) </w:t>
      </w:r>
      <w:r>
        <w:rPr>
          <w:rFonts w:ascii="Times New Roman"/>
          <w:b w:val="false"/>
          <w:i w:val="false"/>
          <w:color w:val="000000"/>
          <w:sz w:val="28"/>
        </w:rPr>
        <w:t>ауыл шаруашылығы жануарларын бірдейлендіру, ауыл шаруашылығы жануарларын бірдейлендіру жөніндегі дерекқорды жүргізу бойынша іс-шаралар өткізуді ұйымдастыру;</w:t>
      </w:r>
      <w:r>
        <w:br/>
      </w:r>
      <w:r>
        <w:rPr>
          <w:rFonts w:ascii="Times New Roman"/>
          <w:b w:val="false"/>
          <w:i w:val="false"/>
          <w:color w:val="000000"/>
          <w:sz w:val="28"/>
        </w:rPr>
        <w:t xml:space="preserve">
      29) </w:t>
      </w:r>
      <w:r>
        <w:rPr>
          <w:rFonts w:ascii="Times New Roman"/>
          <w:b w:val="false"/>
          <w:i w:val="false"/>
          <w:color w:val="000000"/>
          <w:sz w:val="28"/>
        </w:rPr>
        <w:t>ауыл шаруашылығы жануарларын бірдейлендіруді жүргізу үшін бұйымдарға (құралдарға) және атрибуттарға қажеттілікті айқындау және облыстың, республикалық маңызы бар қаланың, астананың жергілікті атқарушы органына ақпарат беру;</w:t>
      </w:r>
      <w:r>
        <w:br/>
      </w:r>
      <w:r>
        <w:rPr>
          <w:rFonts w:ascii="Times New Roman"/>
          <w:b w:val="false"/>
          <w:i w:val="false"/>
          <w:color w:val="000000"/>
          <w:sz w:val="28"/>
        </w:rPr>
        <w:t xml:space="preserve">
      30) </w:t>
      </w:r>
      <w:r>
        <w:rPr>
          <w:rFonts w:ascii="Times New Roman"/>
          <w:b w:val="false"/>
          <w:i w:val="false"/>
          <w:color w:val="000000"/>
          <w:sz w:val="28"/>
        </w:rPr>
        <w:t>ветеринариялық есепке алу мен есептілікті жинақтау, талдау және оларды облыстың жергілікті атқарушы органына ұсыну;</w:t>
      </w:r>
      <w:r>
        <w:br/>
      </w:r>
      <w:r>
        <w:rPr>
          <w:rFonts w:ascii="Times New Roman"/>
          <w:b w:val="false"/>
          <w:i w:val="false"/>
          <w:color w:val="000000"/>
          <w:sz w:val="28"/>
        </w:rPr>
        <w:t xml:space="preserve">
      31) </w:t>
      </w:r>
      <w:r>
        <w:rPr>
          <w:rFonts w:ascii="Times New Roman"/>
          <w:b w:val="false"/>
          <w:i w:val="false"/>
          <w:color w:val="000000"/>
          <w:sz w:val="28"/>
        </w:rPr>
        <w:t xml:space="preserve">облыстың жергілікті атқарушы органына жануарлардың жұқпалы және жұқпалы емес ауруларының профилактикасы бойынша ветеринариялық іс-шаралар жөнінде ұсыныстар енгізу; </w:t>
      </w:r>
      <w:r>
        <w:br/>
      </w:r>
      <w:r>
        <w:rPr>
          <w:rFonts w:ascii="Times New Roman"/>
          <w:b w:val="false"/>
          <w:i w:val="false"/>
          <w:color w:val="000000"/>
          <w:sz w:val="28"/>
        </w:rPr>
        <w:t xml:space="preserve">
      32) </w:t>
      </w:r>
      <w:r>
        <w:rPr>
          <w:rFonts w:ascii="Times New Roman"/>
          <w:b w:val="false"/>
          <w:i w:val="false"/>
          <w:color w:val="000000"/>
          <w:sz w:val="28"/>
        </w:rPr>
        <w:t xml:space="preserve">облыстың жергілікті атқарушы органына профилактикасы мен диагностикасы бюджет қаражаты есебінен жүзеге асырылатын жануарлардың энзоотиялық ауруларының тізбесі жөнінде ұсыныстар енгізу; </w:t>
      </w:r>
      <w:r>
        <w:br/>
      </w:r>
      <w:r>
        <w:rPr>
          <w:rFonts w:ascii="Times New Roman"/>
          <w:b w:val="false"/>
          <w:i w:val="false"/>
          <w:color w:val="000000"/>
          <w:sz w:val="28"/>
        </w:rPr>
        <w:t xml:space="preserve">
      33) </w:t>
      </w:r>
      <w:r>
        <w:rPr>
          <w:rFonts w:ascii="Times New Roman"/>
          <w:b w:val="false"/>
          <w:i w:val="false"/>
          <w:color w:val="000000"/>
          <w:sz w:val="28"/>
        </w:rPr>
        <w:t xml:space="preserve">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ұйымдастыру; </w:t>
      </w:r>
      <w:r>
        <w:br/>
      </w:r>
      <w:r>
        <w:rPr>
          <w:rFonts w:ascii="Times New Roman"/>
          <w:b w:val="false"/>
          <w:i w:val="false"/>
          <w:color w:val="000000"/>
          <w:sz w:val="28"/>
        </w:rPr>
        <w:t xml:space="preserve">
      34) </w:t>
      </w:r>
      <w:r>
        <w:rPr>
          <w:rFonts w:ascii="Times New Roman"/>
          <w:b w:val="false"/>
          <w:i w:val="false"/>
          <w:color w:val="000000"/>
          <w:sz w:val="28"/>
        </w:rPr>
        <w:t>облыстың жергілікті атқарушы органына тиісті әкімшілік-аумақтық бірліктің аумағында ветеринариялық-санитариялық қауіпсіздікті қамтамасыз ету жөніндегі ветеринариялық іс-шаралар туралы ұсыныстар енгізу;</w:t>
      </w:r>
      <w:r>
        <w:br/>
      </w:r>
      <w:r>
        <w:rPr>
          <w:rFonts w:ascii="Times New Roman"/>
          <w:b w:val="false"/>
          <w:i w:val="false"/>
          <w:color w:val="000000"/>
          <w:sz w:val="28"/>
        </w:rPr>
        <w:t xml:space="preserve">
      35) </w:t>
      </w:r>
      <w:r>
        <w:rPr>
          <w:rFonts w:ascii="Times New Roman"/>
          <w:b w:val="false"/>
          <w:i w:val="false"/>
          <w:color w:val="000000"/>
          <w:sz w:val="28"/>
        </w:rPr>
        <w:t>ауру жануарларды санитариялық союды ұйымдастыру ;</w:t>
      </w:r>
      <w:r>
        <w:br/>
      </w:r>
      <w:r>
        <w:rPr>
          <w:rFonts w:ascii="Times New Roman"/>
          <w:b w:val="false"/>
          <w:i w:val="false"/>
          <w:color w:val="000000"/>
          <w:sz w:val="28"/>
        </w:rPr>
        <w:t xml:space="preserve">
      36) </w:t>
      </w:r>
      <w:r>
        <w:rPr>
          <w:rFonts w:ascii="Times New Roman"/>
          <w:b w:val="false"/>
          <w:i w:val="false"/>
          <w:color w:val="000000"/>
          <w:sz w:val="28"/>
        </w:rPr>
        <w:t xml:space="preserve">"Рұқсаттар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жеке және заңды тұлғалардан ветеринария саласындағы кәсіпкерлік қызметті жүзеге асырудың басталғаны немесе тоқтатылғаны туралы хабарламалар қабылдау, сондай-ақ рұқсаттар мен хабарламалардың мемлекеттік электрондық тізілімін жүргізу;</w:t>
      </w:r>
      <w:r>
        <w:br/>
      </w:r>
      <w:r>
        <w:rPr>
          <w:rFonts w:ascii="Times New Roman"/>
          <w:b w:val="false"/>
          <w:i w:val="false"/>
          <w:color w:val="000000"/>
          <w:sz w:val="28"/>
        </w:rPr>
        <w:t xml:space="preserve">
      37) </w:t>
      </w:r>
      <w:r>
        <w:rPr>
          <w:rFonts w:ascii="Times New Roman"/>
          <w:b w:val="false"/>
          <w:i w:val="false"/>
          <w:color w:val="000000"/>
          <w:sz w:val="28"/>
        </w:rPr>
        <w:t>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 кіреді.</w:t>
      </w:r>
      <w:r>
        <w:br/>
      </w:r>
      <w:r>
        <w:rPr>
          <w:rFonts w:ascii="Times New Roman"/>
          <w:b w:val="false"/>
          <w:i w:val="false"/>
          <w:color w:val="000000"/>
          <w:sz w:val="28"/>
        </w:rPr>
        <w:t xml:space="preserve">
      38) </w:t>
      </w:r>
      <w:r>
        <w:rPr>
          <w:rFonts w:ascii="Times New Roman"/>
          <w:b w:val="false"/>
          <w:i w:val="false"/>
          <w:color w:val="000000"/>
          <w:sz w:val="28"/>
        </w:rPr>
        <w:t>"Жаңақорған аудандық ветеринария және ветеринариялық бақылау бөлімі" коммуналдық мемлекеттік мекемесінің жүзеге асыратын мемлекеттік ветеринариялық-санитариялық бақылау және қадағалау бойынша функциялары:</w:t>
      </w:r>
      <w:r>
        <w:br/>
      </w:r>
      <w:r>
        <w:rPr>
          <w:rFonts w:ascii="Times New Roman"/>
          <w:b w:val="false"/>
          <w:i w:val="false"/>
          <w:color w:val="000000"/>
          <w:sz w:val="28"/>
        </w:rPr>
        <w:t xml:space="preserve">
      </w:t>
      </w:r>
      <w:r>
        <w:rPr>
          <w:rFonts w:ascii="Times New Roman"/>
          <w:b w:val="false"/>
          <w:i w:val="false"/>
          <w:color w:val="000000"/>
          <w:sz w:val="28"/>
        </w:rPr>
        <w:t>ветеринариялық препараттар мен жемшөп қоспаларын өндірумен, өткізілетін (тасымалданатын) объектілердің импортымен, экспортымен, транзитімен байланысты қызметті қоспағанда, жеке және заңды тұлғалардың Қазақстан Республикасының ветеринария саласындағы заңнамасының талаптарын орындау жөніндегі қызметін бақылауды және қадағалауды;</w:t>
      </w:r>
      <w:r>
        <w:br/>
      </w:r>
      <w:r>
        <w:rPr>
          <w:rFonts w:ascii="Times New Roman"/>
          <w:b w:val="false"/>
          <w:i w:val="false"/>
          <w:color w:val="000000"/>
          <w:sz w:val="28"/>
        </w:rPr>
        <w:t xml:space="preserve">
      </w:t>
      </w:r>
      <w:r>
        <w:rPr>
          <w:rFonts w:ascii="Times New Roman"/>
          <w:b w:val="false"/>
          <w:i w:val="false"/>
          <w:color w:val="000000"/>
          <w:sz w:val="28"/>
        </w:rPr>
        <w:t>республикалық қорды қоспағанда, бюджеттік бағдарламалар бойынша сатып алынған ветеринариялық препараттарды бөлуді, олардың сақталуын, тасымалдануын (жеткізілуін) және пайдаланылуын бақылауды және қадағалауды;</w:t>
      </w:r>
      <w:r>
        <w:br/>
      </w:r>
      <w:r>
        <w:rPr>
          <w:rFonts w:ascii="Times New Roman"/>
          <w:b w:val="false"/>
          <w:i w:val="false"/>
          <w:color w:val="000000"/>
          <w:sz w:val="28"/>
        </w:rPr>
        <w:t xml:space="preserve">
      </w:t>
      </w:r>
      <w:r>
        <w:rPr>
          <w:rFonts w:ascii="Times New Roman"/>
          <w:b w:val="false"/>
          <w:i w:val="false"/>
          <w:color w:val="000000"/>
          <w:sz w:val="28"/>
        </w:rPr>
        <w:t>ветеринарлық есепке алу мен есептілікті жүргізу және оларды Қазақстан Республикасының ветеринария саласындағы заңнамасында белгіленген тәртіппен ұсынуды;</w:t>
      </w:r>
      <w:r>
        <w:br/>
      </w:r>
      <w:r>
        <w:rPr>
          <w:rFonts w:ascii="Times New Roman"/>
          <w:b w:val="false"/>
          <w:i w:val="false"/>
          <w:color w:val="000000"/>
          <w:sz w:val="28"/>
        </w:rPr>
        <w:t xml:space="preserve">
      </w:t>
      </w:r>
      <w:r>
        <w:rPr>
          <w:rFonts w:ascii="Times New Roman"/>
          <w:b w:val="false"/>
          <w:i w:val="false"/>
          <w:color w:val="000000"/>
          <w:sz w:val="28"/>
        </w:rPr>
        <w:t>ветеринарлық іс-шаралардың орындалуын бақылауды және қадағалауды;</w:t>
      </w:r>
      <w:r>
        <w:br/>
      </w:r>
      <w:r>
        <w:rPr>
          <w:rFonts w:ascii="Times New Roman"/>
          <w:b w:val="false"/>
          <w:i w:val="false"/>
          <w:color w:val="000000"/>
          <w:sz w:val="28"/>
        </w:rPr>
        <w:t xml:space="preserve">
      </w:t>
      </w:r>
      <w:r>
        <w:rPr>
          <w:rFonts w:ascii="Times New Roman"/>
          <w:b w:val="false"/>
          <w:i w:val="false"/>
          <w:color w:val="000000"/>
          <w:sz w:val="28"/>
        </w:rPr>
        <w:t>мемлекеттік ветеринариялық-санитариялық бақылау және қадағалау объектілерінің қауіпсіздігін, ветеринариялық-санитариялық жағдайды бақылауды және қадағалауды;</w:t>
      </w:r>
      <w:r>
        <w:br/>
      </w:r>
      <w:r>
        <w:rPr>
          <w:rFonts w:ascii="Times New Roman"/>
          <w:b w:val="false"/>
          <w:i w:val="false"/>
          <w:color w:val="000000"/>
          <w:sz w:val="28"/>
        </w:rPr>
        <w:t xml:space="preserve">
      </w:t>
      </w:r>
      <w:r>
        <w:rPr>
          <w:rFonts w:ascii="Times New Roman"/>
          <w:b w:val="false"/>
          <w:i w:val="false"/>
          <w:color w:val="000000"/>
          <w:sz w:val="28"/>
        </w:rPr>
        <w:t>жануарлар ауруларының пайда болуы мен таралуы және жануарлардың азықтан улануы себептері мен жағдайларын айқындауды және анықтауды;</w:t>
      </w:r>
      <w:r>
        <w:br/>
      </w:r>
      <w:r>
        <w:rPr>
          <w:rFonts w:ascii="Times New Roman"/>
          <w:b w:val="false"/>
          <w:i w:val="false"/>
          <w:color w:val="000000"/>
          <w:sz w:val="28"/>
        </w:rPr>
        <w:t xml:space="preserve">
      </w:t>
      </w:r>
      <w:r>
        <w:rPr>
          <w:rFonts w:ascii="Times New Roman"/>
          <w:b w:val="false"/>
          <w:i w:val="false"/>
          <w:color w:val="000000"/>
          <w:sz w:val="28"/>
        </w:rPr>
        <w:t>ауыл шаруашылығы жануарларын сәйкестендірудің жүргізілуін бақылауды және қадағалауды;</w:t>
      </w:r>
      <w:r>
        <w:br/>
      </w:r>
      <w:r>
        <w:rPr>
          <w:rFonts w:ascii="Times New Roman"/>
          <w:b w:val="false"/>
          <w:i w:val="false"/>
          <w:color w:val="000000"/>
          <w:sz w:val="28"/>
        </w:rPr>
        <w:t xml:space="preserve">
      </w:t>
      </w:r>
      <w:r>
        <w:rPr>
          <w:rFonts w:ascii="Times New Roman"/>
          <w:b w:val="false"/>
          <w:i w:val="false"/>
          <w:color w:val="000000"/>
          <w:sz w:val="28"/>
        </w:rPr>
        <w:t>Қазақстан Республикасының заңнамалық актiлерiне сәйкес әкiмшiлiк құқық бұзушылық туралы iстердi қарауды көздейдi.</w:t>
      </w:r>
      <w:r>
        <w:br/>
      </w:r>
      <w:r>
        <w:rPr>
          <w:rFonts w:ascii="Times New Roman"/>
          <w:b w:val="false"/>
          <w:i w:val="false"/>
          <w:color w:val="000000"/>
          <w:sz w:val="28"/>
        </w:rPr>
        <w:t xml:space="preserve">
      </w:t>
      </w:r>
      <w:r>
        <w:rPr>
          <w:rFonts w:ascii="Times New Roman"/>
          <w:b w:val="false"/>
          <w:i w:val="false"/>
          <w:color w:val="000000"/>
          <w:sz w:val="28"/>
        </w:rPr>
        <w:t>"Жаңақорған аудандық ветеринария және ветеринариялық бақылау бөлімі" коммуналдық мемлекеттік мекемесінің Шаруашылық жүргізу құқығындағы "Жаңақорған аудандық ветеринариялық станциясы" коммуналдық мемлекеттік кәсіпорнының функциялары:</w:t>
      </w:r>
      <w:r>
        <w:br/>
      </w:r>
      <w:r>
        <w:rPr>
          <w:rFonts w:ascii="Times New Roman"/>
          <w:b w:val="false"/>
          <w:i w:val="false"/>
          <w:color w:val="000000"/>
          <w:sz w:val="28"/>
        </w:rPr>
        <w:t xml:space="preserve">
      1) </w:t>
      </w:r>
      <w:r>
        <w:rPr>
          <w:rFonts w:ascii="Times New Roman"/>
          <w:b w:val="false"/>
          <w:i w:val="false"/>
          <w:color w:val="000000"/>
          <w:sz w:val="28"/>
        </w:rPr>
        <w:t>жануарлардың аса қауіпті, жұқпалы емес және энзоотиялық ауруларына қарсы ветеринариялық іс-шаралар жүргізуді;</w:t>
      </w:r>
      <w:r>
        <w:br/>
      </w:r>
      <w:r>
        <w:rPr>
          <w:rFonts w:ascii="Times New Roman"/>
          <w:b w:val="false"/>
          <w:i w:val="false"/>
          <w:color w:val="000000"/>
          <w:sz w:val="28"/>
        </w:rPr>
        <w:t xml:space="preserve">
      2) </w:t>
      </w:r>
      <w:r>
        <w:rPr>
          <w:rFonts w:ascii="Times New Roman"/>
          <w:b w:val="false"/>
          <w:i w:val="false"/>
          <w:color w:val="000000"/>
          <w:sz w:val="28"/>
        </w:rPr>
        <w:t>ауыл шаруашылығы жануарларын бірдейлендіруді жүргізуді;</w:t>
      </w:r>
      <w:r>
        <w:br/>
      </w:r>
      <w:r>
        <w:rPr>
          <w:rFonts w:ascii="Times New Roman"/>
          <w:b w:val="false"/>
          <w:i w:val="false"/>
          <w:color w:val="000000"/>
          <w:sz w:val="28"/>
        </w:rPr>
        <w:t xml:space="preserve">
      3) </w:t>
      </w:r>
      <w:r>
        <w:rPr>
          <w:rFonts w:ascii="Times New Roman"/>
          <w:b w:val="false"/>
          <w:i w:val="false"/>
          <w:color w:val="000000"/>
          <w:sz w:val="28"/>
        </w:rPr>
        <w:t>ауыл шаруашылығы жануарларын қолдан ұрықтандыру бойынша қызметтер көрсетуді;</w:t>
      </w:r>
      <w:r>
        <w:br/>
      </w:r>
      <w:r>
        <w:rPr>
          <w:rFonts w:ascii="Times New Roman"/>
          <w:b w:val="false"/>
          <w:i w:val="false"/>
          <w:color w:val="000000"/>
          <w:sz w:val="28"/>
        </w:rPr>
        <w:t xml:space="preserve">
      4) </w:t>
      </w:r>
      <w:r>
        <w:rPr>
          <w:rFonts w:ascii="Times New Roman"/>
          <w:b w:val="false"/>
          <w:i w:val="false"/>
          <w:color w:val="000000"/>
          <w:sz w:val="28"/>
        </w:rPr>
        <w:t>жануарлардың аса қауіпті және энзоотиялық ауруларына қарсы ветеринариялық препараттарды тасымалдау (жеткізу), сақтау, сондай-ақ ауыл шаруашылығы жануарларын бірдейлендіруді жүргізуге арналған бұйымдарды (құралдарды) және атрибуттарды тасымалдау (жеткізу) бойынша қызметтер көрсетуді;</w:t>
      </w:r>
      <w:r>
        <w:br/>
      </w:r>
      <w:r>
        <w:rPr>
          <w:rFonts w:ascii="Times New Roman"/>
          <w:b w:val="false"/>
          <w:i w:val="false"/>
          <w:color w:val="000000"/>
          <w:sz w:val="28"/>
        </w:rPr>
        <w:t xml:space="preserve">
      5) </w:t>
      </w:r>
      <w:r>
        <w:rPr>
          <w:rFonts w:ascii="Times New Roman"/>
          <w:b w:val="false"/>
          <w:i w:val="false"/>
          <w:color w:val="000000"/>
          <w:sz w:val="28"/>
        </w:rPr>
        <w:t>құрылысын тиісті әкімшілік-аумақтық бірліктердің жергілікті атқарушы органдары ұйымдастырған мал қорымдарын (биотермиялық шұңқырларды), мал сою алаңдарын (ауыл шаруашылығы жануарларын сою алаңдарын) күтіп-ұстауды;</w:t>
      </w:r>
      <w:r>
        <w:br/>
      </w:r>
      <w:r>
        <w:rPr>
          <w:rFonts w:ascii="Times New Roman"/>
          <w:b w:val="false"/>
          <w:i w:val="false"/>
          <w:color w:val="000000"/>
          <w:sz w:val="28"/>
        </w:rPr>
        <w:t xml:space="preserve">
      6) </w:t>
      </w:r>
      <w:r>
        <w:rPr>
          <w:rFonts w:ascii="Times New Roman"/>
          <w:b w:val="false"/>
          <w:i w:val="false"/>
          <w:color w:val="000000"/>
          <w:sz w:val="28"/>
        </w:rPr>
        <w:t>қаңғыбас иттер мен мысықтарды аулауды және жоюды;</w:t>
      </w:r>
      <w:r>
        <w:br/>
      </w:r>
      <w:r>
        <w:rPr>
          <w:rFonts w:ascii="Times New Roman"/>
          <w:b w:val="false"/>
          <w:i w:val="false"/>
          <w:color w:val="000000"/>
          <w:sz w:val="28"/>
        </w:rPr>
        <w:t xml:space="preserve">
      7) </w:t>
      </w:r>
      <w:r>
        <w:rPr>
          <w:rFonts w:ascii="Times New Roman"/>
          <w:b w:val="false"/>
          <w:i w:val="false"/>
          <w:color w:val="000000"/>
          <w:sz w:val="28"/>
        </w:rPr>
        <w:t>ветеринариялық анықтама беруді;</w:t>
      </w:r>
      <w:r>
        <w:br/>
      </w:r>
      <w:r>
        <w:rPr>
          <w:rFonts w:ascii="Times New Roman"/>
          <w:b w:val="false"/>
          <w:i w:val="false"/>
          <w:color w:val="000000"/>
          <w:sz w:val="28"/>
        </w:rPr>
        <w:t xml:space="preserve">
      8) </w:t>
      </w:r>
      <w:r>
        <w:rPr>
          <w:rFonts w:ascii="Times New Roman"/>
          <w:b w:val="false"/>
          <w:i w:val="false"/>
          <w:color w:val="000000"/>
          <w:sz w:val="28"/>
        </w:rPr>
        <w:t>ауыл шаруашылығы жануарларын бірдейлендіру жөніндегі дерекқорды жүргізуді және одан үзінді көшірме беруді;</w:t>
      </w:r>
      <w:r>
        <w:br/>
      </w:r>
      <w:r>
        <w:rPr>
          <w:rFonts w:ascii="Times New Roman"/>
          <w:b w:val="false"/>
          <w:i w:val="false"/>
          <w:color w:val="000000"/>
          <w:sz w:val="28"/>
        </w:rPr>
        <w:t xml:space="preserve">
      9) </w:t>
      </w:r>
      <w:r>
        <w:rPr>
          <w:rFonts w:ascii="Times New Roman"/>
          <w:b w:val="false"/>
          <w:i w:val="false"/>
          <w:color w:val="000000"/>
          <w:sz w:val="28"/>
        </w:rPr>
        <w:t>биологиялық материалдың сынамаларын алуды және оларды ветеринариялық зертханаға жеткізуді;</w:t>
      </w:r>
      <w:r>
        <w:br/>
      </w:r>
      <w:r>
        <w:rPr>
          <w:rFonts w:ascii="Times New Roman"/>
          <w:b w:val="false"/>
          <w:i w:val="false"/>
          <w:color w:val="000000"/>
          <w:sz w:val="28"/>
        </w:rPr>
        <w:t xml:space="preserve">
      10) </w:t>
      </w:r>
      <w:r>
        <w:rPr>
          <w:rFonts w:ascii="Times New Roman"/>
          <w:b w:val="false"/>
          <w:i w:val="false"/>
          <w:color w:val="000000"/>
          <w:sz w:val="28"/>
        </w:rPr>
        <w:t>ауру жануарларды санитариялық союға тасымалдау бойынша қызмет көрсетуді жүзеге асыру</w:t>
      </w:r>
      <w:r>
        <w:br/>
      </w:r>
      <w:r>
        <w:rPr>
          <w:rFonts w:ascii="Times New Roman"/>
          <w:b w:val="false"/>
          <w:i w:val="false"/>
          <w:color w:val="000000"/>
          <w:sz w:val="28"/>
        </w:rPr>
        <w:t xml:space="preserve">
      18. </w:t>
      </w:r>
      <w:r>
        <w:rPr>
          <w:rFonts w:ascii="Times New Roman"/>
          <w:b w:val="false"/>
          <w:i w:val="false"/>
          <w:color w:val="000000"/>
          <w:sz w:val="28"/>
        </w:rPr>
        <w:t xml:space="preserve">Құқықтары : </w:t>
      </w:r>
      <w:r>
        <w:br/>
      </w:r>
      <w:r>
        <w:rPr>
          <w:rFonts w:ascii="Times New Roman"/>
          <w:b w:val="false"/>
          <w:i w:val="false"/>
          <w:color w:val="000000"/>
          <w:sz w:val="28"/>
        </w:rPr>
        <w:t xml:space="preserve">
      1) </w:t>
      </w:r>
      <w:r>
        <w:rPr>
          <w:rFonts w:ascii="Times New Roman"/>
          <w:b w:val="false"/>
          <w:i w:val="false"/>
          <w:color w:val="000000"/>
          <w:sz w:val="28"/>
        </w:rPr>
        <w:t>өзіне жүктелген міндеттерді жүзеге асыру үшін ветеринария саласындағы уәкілетті мемлекеттік органнан және өзге ұйымдардан қажетті ақпаратты сұратуға және алуға;</w:t>
      </w:r>
      <w:r>
        <w:br/>
      </w:r>
      <w:r>
        <w:rPr>
          <w:rFonts w:ascii="Times New Roman"/>
          <w:b w:val="false"/>
          <w:i w:val="false"/>
          <w:color w:val="000000"/>
          <w:sz w:val="28"/>
        </w:rPr>
        <w:t xml:space="preserve">
      2) </w:t>
      </w:r>
      <w:r>
        <w:rPr>
          <w:rFonts w:ascii="Times New Roman"/>
          <w:b w:val="false"/>
          <w:i w:val="false"/>
          <w:color w:val="000000"/>
          <w:sz w:val="28"/>
        </w:rPr>
        <w:t>жануарлардың және адамның денсаулығы үшін қауіп төндіретін жануарлардан алынатын өнімдер мен шикізатты алу және жою туралы шешім қабылдауға;</w:t>
      </w:r>
      <w:r>
        <w:br/>
      </w:r>
      <w:r>
        <w:rPr>
          <w:rFonts w:ascii="Times New Roman"/>
          <w:b w:val="false"/>
          <w:i w:val="false"/>
          <w:color w:val="000000"/>
          <w:sz w:val="28"/>
        </w:rPr>
        <w:t xml:space="preserve">
      3) </w:t>
      </w:r>
      <w:r>
        <w:rPr>
          <w:rFonts w:ascii="Times New Roman"/>
          <w:b w:val="false"/>
          <w:i w:val="false"/>
          <w:color w:val="000000"/>
          <w:sz w:val="28"/>
        </w:rPr>
        <w:t>уәкілетті орган белгілеген тәртіппен аумақты аймақтарға бөлу туралы шешім шығаруға;</w:t>
      </w:r>
      <w:r>
        <w:br/>
      </w:r>
      <w:r>
        <w:rPr>
          <w:rFonts w:ascii="Times New Roman"/>
          <w:b w:val="false"/>
          <w:i w:val="false"/>
          <w:color w:val="000000"/>
          <w:sz w:val="28"/>
        </w:rPr>
        <w:t xml:space="preserve">
      4) </w:t>
      </w:r>
      <w:r>
        <w:rPr>
          <w:rFonts w:ascii="Times New Roman"/>
          <w:b w:val="false"/>
          <w:i w:val="false"/>
          <w:color w:val="000000"/>
          <w:sz w:val="28"/>
        </w:rPr>
        <w:t>заңнамаға сәйкес өзге құқықтар мен міндеттерді жүзеге асыруға құқылы.</w:t>
      </w:r>
    </w:p>
    <w:bookmarkEnd w:id="5"/>
    <w:bookmarkStart w:name="z102" w:id="6"/>
    <w:p>
      <w:pPr>
        <w:spacing w:after="0"/>
        <w:ind w:left="0"/>
        <w:jc w:val="left"/>
      </w:pPr>
      <w:r>
        <w:rPr>
          <w:rFonts w:ascii="Times New Roman"/>
          <w:b/>
          <w:i w:val="false"/>
          <w:color w:val="000000"/>
        </w:rPr>
        <w:t xml:space="preserve"> 3. Мемлекеттік органның қызметін ұйымдастыру</w:t>
      </w:r>
    </w:p>
    <w:bookmarkEnd w:id="6"/>
    <w:bookmarkStart w:name="z103" w:id="7"/>
    <w:p>
      <w:pPr>
        <w:spacing w:after="0"/>
        <w:ind w:left="0"/>
        <w:jc w:val="both"/>
      </w:pPr>
      <w:r>
        <w:rPr>
          <w:rFonts w:ascii="Times New Roman"/>
          <w:b w:val="false"/>
          <w:i w:val="false"/>
          <w:color w:val="000000"/>
          <w:sz w:val="28"/>
        </w:rPr>
        <w:t>
      19. "Жаңақорған аудандық ветеринария және ветеринариялық бақылау бөлімі" коммуналдық мемлекеттік мекемесіне басшылықты "Жаңақорған аудандық ветеринария және ветеринариялық бақылау бөлімі"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20. </w:t>
      </w:r>
      <w:r>
        <w:rPr>
          <w:rFonts w:ascii="Times New Roman"/>
          <w:b w:val="false"/>
          <w:i w:val="false"/>
          <w:color w:val="000000"/>
          <w:sz w:val="28"/>
        </w:rPr>
        <w:t>"Жаңақорған аудандық ветеринария және ветеринариялық бақылау бөлімі" коммуналдық мемлекеттік мекемесінің бірінші басшысын аудан әкімі қызметке тағайындайды және қызметтен босатады.</w:t>
      </w:r>
      <w:r>
        <w:br/>
      </w:r>
      <w:r>
        <w:rPr>
          <w:rFonts w:ascii="Times New Roman"/>
          <w:b w:val="false"/>
          <w:i w:val="false"/>
          <w:color w:val="000000"/>
          <w:sz w:val="28"/>
        </w:rPr>
        <w:t xml:space="preserve">
      21. </w:t>
      </w:r>
      <w:r>
        <w:rPr>
          <w:rFonts w:ascii="Times New Roman"/>
          <w:b w:val="false"/>
          <w:i w:val="false"/>
          <w:color w:val="000000"/>
          <w:sz w:val="28"/>
        </w:rPr>
        <w:t>"Жаңақорған аудандық ветеринария және ветеринариялық бақылау бөлімі" коммуналдық мемлекеттік мекемесінің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"Жаңақорған аудандық ветеринария және ветеринариялық бақылау бөлімі" коммуналдық мемлекеттік мекемесінің жұмысын ұйымдастырады және басшылық жасайды, бөлімге жүктелген міндеттердің орындалуына, өз функционалдық міндеттерінің жүзеге асырылуына жауап береді;</w:t>
      </w:r>
      <w:r>
        <w:br/>
      </w:r>
      <w:r>
        <w:rPr>
          <w:rFonts w:ascii="Times New Roman"/>
          <w:b w:val="false"/>
          <w:i w:val="false"/>
          <w:color w:val="000000"/>
          <w:sz w:val="28"/>
        </w:rPr>
        <w:t xml:space="preserve">
      2) </w:t>
      </w:r>
      <w:r>
        <w:rPr>
          <w:rFonts w:ascii="Times New Roman"/>
          <w:b w:val="false"/>
          <w:i w:val="false"/>
          <w:color w:val="000000"/>
          <w:sz w:val="28"/>
        </w:rPr>
        <w:t>"Жаңақорған аудандық ветеринария және ветеринариялық бақылау бөлімі" коммуналдық мемлекеттік мекемесінің жұмысын басқарады және бөлімге жүктелген міндеттердің орындалуына дербестік жауапкершілікті алып жүретін қызметкерлер арасында қызметтік міндеттерді және олардың жауапкершілік дәрежесін үлестіреді және бекітеді;</w:t>
      </w:r>
      <w:r>
        <w:br/>
      </w:r>
      <w:r>
        <w:rPr>
          <w:rFonts w:ascii="Times New Roman"/>
          <w:b w:val="false"/>
          <w:i w:val="false"/>
          <w:color w:val="000000"/>
          <w:sz w:val="28"/>
        </w:rPr>
        <w:t xml:space="preserve">
      3) </w:t>
      </w:r>
      <w:r>
        <w:rPr>
          <w:rFonts w:ascii="Times New Roman"/>
          <w:b w:val="false"/>
          <w:i w:val="false"/>
          <w:color w:val="000000"/>
          <w:sz w:val="28"/>
        </w:rPr>
        <w:t>"Жаңақорған аудандық ветеринария және ветеринариялық бақылау бөлімі" коммуналдық мемлекеттік мекемесінің қызметкерлерін лауазымға тағайындайды және лауазымнан босатады;</w:t>
      </w:r>
      <w:r>
        <w:br/>
      </w:r>
      <w:r>
        <w:rPr>
          <w:rFonts w:ascii="Times New Roman"/>
          <w:b w:val="false"/>
          <w:i w:val="false"/>
          <w:color w:val="000000"/>
          <w:sz w:val="28"/>
        </w:rPr>
        <w:t xml:space="preserve">
      4) </w:t>
      </w:r>
      <w:r>
        <w:rPr>
          <w:rFonts w:ascii="Times New Roman"/>
          <w:b w:val="false"/>
          <w:i w:val="false"/>
          <w:color w:val="000000"/>
          <w:sz w:val="28"/>
        </w:rPr>
        <w:t xml:space="preserve">заңда белгіленген тәртіппен көтермелеу және тәртіптік жаза белгілеу мәселелерін шешеді; </w:t>
      </w:r>
      <w:r>
        <w:br/>
      </w:r>
      <w:r>
        <w:rPr>
          <w:rFonts w:ascii="Times New Roman"/>
          <w:b w:val="false"/>
          <w:i w:val="false"/>
          <w:color w:val="000000"/>
          <w:sz w:val="28"/>
        </w:rPr>
        <w:t xml:space="preserve">
      5) </w:t>
      </w:r>
      <w:r>
        <w:rPr>
          <w:rFonts w:ascii="Times New Roman"/>
          <w:b w:val="false"/>
          <w:i w:val="false"/>
          <w:color w:val="000000"/>
          <w:sz w:val="28"/>
        </w:rPr>
        <w:t xml:space="preserve">жануарлардың энзоотиялық және аса қауіпті аурулары бойынша ветеринариялық іс-шараларды жүргізуге бөлінген бюджеттік қаражаттың мақсатты пайдаланылуын қамтамасыз етеді; </w:t>
      </w:r>
      <w:r>
        <w:br/>
      </w:r>
      <w:r>
        <w:rPr>
          <w:rFonts w:ascii="Times New Roman"/>
          <w:b w:val="false"/>
          <w:i w:val="false"/>
          <w:color w:val="000000"/>
          <w:sz w:val="28"/>
        </w:rPr>
        <w:t xml:space="preserve">
      6) </w:t>
      </w:r>
      <w:r>
        <w:rPr>
          <w:rFonts w:ascii="Times New Roman"/>
          <w:b w:val="false"/>
          <w:i w:val="false"/>
          <w:color w:val="000000"/>
          <w:sz w:val="28"/>
        </w:rPr>
        <w:t>"Жаңақорған аудандық ветеринария және ветеринариялық бақылау бөлімі" коммуналдық мемлекеттік мекемесіндегі сыбайлас жемқорлыққа қарсы әрекет етуге бағытталған шаралар қабылдайды және сыбайлас жемқорлыққа қарсы шаралар қабылдау үшін дербес жауапты болады;</w:t>
      </w:r>
      <w:r>
        <w:br/>
      </w:r>
      <w:r>
        <w:rPr>
          <w:rFonts w:ascii="Times New Roman"/>
          <w:b w:val="false"/>
          <w:i w:val="false"/>
          <w:color w:val="000000"/>
          <w:sz w:val="28"/>
        </w:rPr>
        <w:t xml:space="preserve">
      7) </w:t>
      </w:r>
      <w:r>
        <w:rPr>
          <w:rFonts w:ascii="Times New Roman"/>
          <w:b w:val="false"/>
          <w:i w:val="false"/>
          <w:color w:val="000000"/>
          <w:sz w:val="28"/>
        </w:rPr>
        <w:t>берілген коммуналдық мүліктің сақталуын қамтамасыз етеді;</w:t>
      </w:r>
      <w:r>
        <w:br/>
      </w:r>
      <w:r>
        <w:rPr>
          <w:rFonts w:ascii="Times New Roman"/>
          <w:b w:val="false"/>
          <w:i w:val="false"/>
          <w:color w:val="000000"/>
          <w:sz w:val="28"/>
        </w:rPr>
        <w:t xml:space="preserve">
      8) </w:t>
      </w:r>
      <w:r>
        <w:rPr>
          <w:rFonts w:ascii="Times New Roman"/>
          <w:b w:val="false"/>
          <w:i w:val="false"/>
          <w:color w:val="000000"/>
          <w:sz w:val="28"/>
        </w:rPr>
        <w:t xml:space="preserve">жеке тұлғаларды және заңды тұлғалардың өкілдерін жеке қабылдауды жүргізеді; </w:t>
      </w:r>
      <w:r>
        <w:br/>
      </w:r>
      <w:r>
        <w:rPr>
          <w:rFonts w:ascii="Times New Roman"/>
          <w:b w:val="false"/>
          <w:i w:val="false"/>
          <w:color w:val="000000"/>
          <w:sz w:val="28"/>
        </w:rPr>
        <w:t xml:space="preserve">
      9) </w:t>
      </w:r>
      <w:r>
        <w:rPr>
          <w:rFonts w:ascii="Times New Roman"/>
          <w:b w:val="false"/>
          <w:i w:val="false"/>
          <w:color w:val="000000"/>
          <w:sz w:val="28"/>
        </w:rPr>
        <w:t xml:space="preserve">тиісті аудандық әкімдіктің лауазымды адамы болып табылады және мемлекеттік органдармен, ұйымдармен, азаматтармен өзара қарым-қатынастарда оның атынан сенімхатсыз өкілдік етеді; </w:t>
      </w:r>
      <w:r>
        <w:br/>
      </w:r>
      <w:r>
        <w:rPr>
          <w:rFonts w:ascii="Times New Roman"/>
          <w:b w:val="false"/>
          <w:i w:val="false"/>
          <w:color w:val="000000"/>
          <w:sz w:val="28"/>
        </w:rPr>
        <w:t xml:space="preserve">
      10) </w:t>
      </w:r>
      <w:r>
        <w:rPr>
          <w:rFonts w:ascii="Times New Roman"/>
          <w:b w:val="false"/>
          <w:i w:val="false"/>
          <w:color w:val="000000"/>
          <w:sz w:val="28"/>
        </w:rPr>
        <w:t>өз құзыреті шегінде бұйрықтарға қол қояды;</w:t>
      </w:r>
      <w:r>
        <w:br/>
      </w:r>
      <w:r>
        <w:rPr>
          <w:rFonts w:ascii="Times New Roman"/>
          <w:b w:val="false"/>
          <w:i w:val="false"/>
          <w:color w:val="000000"/>
          <w:sz w:val="28"/>
        </w:rPr>
        <w:t xml:space="preserve">
      11) </w:t>
      </w:r>
      <w:r>
        <w:rPr>
          <w:rFonts w:ascii="Times New Roman"/>
          <w:b w:val="false"/>
          <w:i w:val="false"/>
          <w:color w:val="000000"/>
          <w:sz w:val="28"/>
        </w:rPr>
        <w:t xml:space="preserve">гендерлік теңдік стратегиясын жүзеге асырады.      </w:t>
      </w:r>
      <w:r>
        <w:br/>
      </w:r>
      <w:r>
        <w:rPr>
          <w:rFonts w:ascii="Times New Roman"/>
          <w:b w:val="false"/>
          <w:i w:val="false"/>
          <w:color w:val="000000"/>
          <w:sz w:val="28"/>
        </w:rPr>
        <w:t xml:space="preserve">
      </w:t>
      </w:r>
      <w:r>
        <w:rPr>
          <w:rFonts w:ascii="Times New Roman"/>
          <w:b w:val="false"/>
          <w:i w:val="false"/>
          <w:color w:val="000000"/>
          <w:sz w:val="28"/>
        </w:rPr>
        <w:t xml:space="preserve"> "Жаңақорған аудандық ветеринария және ветеринариялық бақылау бөлімі"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 </w:t>
      </w:r>
      <w:r>
        <w:br/>
      </w:r>
      <w:r>
        <w:rPr>
          <w:rFonts w:ascii="Times New Roman"/>
          <w:b w:val="false"/>
          <w:i w:val="false"/>
          <w:color w:val="000000"/>
          <w:sz w:val="28"/>
        </w:rPr>
        <w:t xml:space="preserve">
      22. </w:t>
      </w:r>
      <w:r>
        <w:rPr>
          <w:rFonts w:ascii="Times New Roman"/>
          <w:b w:val="false"/>
          <w:i w:val="false"/>
          <w:color w:val="000000"/>
          <w:sz w:val="28"/>
        </w:rPr>
        <w:t>Заңды тұлға мен мемлекеттік мүлік жөніндегі уәкілетті органның (жергілікті атқарушы органның), заңды тұлға мен тиісті саланың уәкілетті органының (жергілікті атқарушы органның), заңды тұлғаның әкімшілігі мен оның еңбек ұжымының арасындағы өзара қарым-қатынастар Қазақстан Республикасының заңнамасымен реттеледі.</w:t>
      </w:r>
    </w:p>
    <w:bookmarkEnd w:id="7"/>
    <w:bookmarkStart w:name="z119" w:id="8"/>
    <w:p>
      <w:pPr>
        <w:spacing w:after="0"/>
        <w:ind w:left="0"/>
        <w:jc w:val="left"/>
      </w:pPr>
      <w:r>
        <w:rPr>
          <w:rFonts w:ascii="Times New Roman"/>
          <w:b/>
          <w:i w:val="false"/>
          <w:color w:val="000000"/>
        </w:rPr>
        <w:t xml:space="preserve"> 4. Мемлекеттік органның мүлкі</w:t>
      </w:r>
    </w:p>
    <w:bookmarkEnd w:id="8"/>
    <w:bookmarkStart w:name="z120" w:id="9"/>
    <w:p>
      <w:pPr>
        <w:spacing w:after="0"/>
        <w:ind w:left="0"/>
        <w:jc w:val="both"/>
      </w:pPr>
      <w:r>
        <w:rPr>
          <w:rFonts w:ascii="Times New Roman"/>
          <w:b w:val="false"/>
          <w:i w:val="false"/>
          <w:color w:val="000000"/>
          <w:sz w:val="28"/>
        </w:rPr>
        <w:t>
      23. "Жаңақорған аудандық ветеринария және ветеринариялық бақылау бөлімі" коммуналдық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xml:space="preserve">
      </w:t>
      </w:r>
      <w:r>
        <w:rPr>
          <w:rFonts w:ascii="Times New Roman"/>
          <w:b w:val="false"/>
          <w:i w:val="false"/>
          <w:color w:val="000000"/>
          <w:sz w:val="28"/>
        </w:rPr>
        <w:t xml:space="preserve">"Жаңақорған аудандық ветеринария және ветеринариялық бақылау бөлімі" коммуналдық мемлекеттік мекемесінің мүлкі,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r>
        <w:br/>
      </w:r>
      <w:r>
        <w:rPr>
          <w:rFonts w:ascii="Times New Roman"/>
          <w:b w:val="false"/>
          <w:i w:val="false"/>
          <w:color w:val="000000"/>
          <w:sz w:val="28"/>
        </w:rPr>
        <w:t xml:space="preserve">
      24. </w:t>
      </w:r>
      <w:r>
        <w:rPr>
          <w:rFonts w:ascii="Times New Roman"/>
          <w:b w:val="false"/>
          <w:i w:val="false"/>
          <w:color w:val="000000"/>
          <w:sz w:val="28"/>
        </w:rPr>
        <w:t>"Жаңақорған аудандық ветеринария және ветеринариялық бақылау бөлімі" коммуналдық мемлекеттік мекемесіне бекітілген мүлік аудандық коммуналдық меншікке жатады.</w:t>
      </w:r>
      <w:r>
        <w:br/>
      </w:r>
      <w:r>
        <w:rPr>
          <w:rFonts w:ascii="Times New Roman"/>
          <w:b w:val="false"/>
          <w:i w:val="false"/>
          <w:color w:val="000000"/>
          <w:sz w:val="28"/>
        </w:rPr>
        <w:t xml:space="preserve">
      25. </w:t>
      </w:r>
      <w:r>
        <w:rPr>
          <w:rFonts w:ascii="Times New Roman"/>
          <w:b w:val="false"/>
          <w:i w:val="false"/>
          <w:color w:val="000000"/>
          <w:sz w:val="28"/>
        </w:rPr>
        <w:t xml:space="preserve">Егер заңнамада өзгеше көзделмесе "Жаңақорған аудандық ветеринария және ветеринариялық бақылау бөлімі"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r>
        <w:br/>
      </w:r>
      <w:r>
        <w:rPr>
          <w:rFonts w:ascii="Times New Roman"/>
          <w:b w:val="false"/>
          <w:i w:val="false"/>
          <w:color w:val="000000"/>
          <w:sz w:val="28"/>
        </w:rPr>
        <w:t xml:space="preserve">
      26. </w:t>
      </w:r>
      <w:r>
        <w:rPr>
          <w:rFonts w:ascii="Times New Roman"/>
          <w:b w:val="false"/>
          <w:i w:val="false"/>
          <w:color w:val="000000"/>
          <w:sz w:val="28"/>
        </w:rPr>
        <w:t xml:space="preserve">"Жаңақорған аудандық ветеринария және ветеринариялық бақылау бөлімі" коммуналдық мемлекеттік мекемесіне берілген мүліктердің сақталуын және тиімді пайдалануын бақылауды жүзеге асырады. </w:t>
      </w:r>
      <w:r>
        <w:br/>
      </w:r>
      <w:r>
        <w:rPr>
          <w:rFonts w:ascii="Times New Roman"/>
          <w:b w:val="false"/>
          <w:i w:val="false"/>
          <w:color w:val="000000"/>
          <w:sz w:val="28"/>
        </w:rPr>
        <w:t xml:space="preserve">
      </w:t>
      </w:r>
      <w:r>
        <w:rPr>
          <w:rFonts w:ascii="Times New Roman"/>
          <w:b w:val="false"/>
          <w:i w:val="false"/>
          <w:color w:val="000000"/>
          <w:sz w:val="28"/>
        </w:rPr>
        <w:t xml:space="preserve"> "Жаңақорған аудандық ветеринария және ветеринариялық бақылау бөлімі" коммуналдық мемлекеттік мекемесіне бекітілген мүлікті Жаңақорған ауданының әкімдігі қайтарып алуға немесе өзі құрған заңды тұлғалар арасында, егер Қазақстан Республикасының заңнамалық актілерінде басқа да түрлері белгіленбесе, өз қалауы бойынша қайта бөлуге құқылы.</w:t>
      </w:r>
    </w:p>
    <w:bookmarkEnd w:id="9"/>
    <w:bookmarkStart w:name="z126" w:id="10"/>
    <w:p>
      <w:pPr>
        <w:spacing w:after="0"/>
        <w:ind w:left="0"/>
        <w:jc w:val="left"/>
      </w:pPr>
      <w:r>
        <w:rPr>
          <w:rFonts w:ascii="Times New Roman"/>
          <w:b/>
          <w:i w:val="false"/>
          <w:color w:val="000000"/>
        </w:rPr>
        <w:t xml:space="preserve"> 5. Мемлекеттік органды қайта ұйымдастыру және тарату</w:t>
      </w:r>
    </w:p>
    <w:bookmarkEnd w:id="10"/>
    <w:bookmarkStart w:name="z127" w:id="11"/>
    <w:p>
      <w:pPr>
        <w:spacing w:after="0"/>
        <w:ind w:left="0"/>
        <w:jc w:val="both"/>
      </w:pPr>
      <w:r>
        <w:rPr>
          <w:rFonts w:ascii="Times New Roman"/>
          <w:b w:val="false"/>
          <w:i w:val="false"/>
          <w:color w:val="000000"/>
          <w:sz w:val="28"/>
        </w:rPr>
        <w:t xml:space="preserve">
      27. "Жаңақорған аудандық ветеринария және ветеринариялық бақылау бөлімі" коммуналдық мемлекеттік мекемесін қайта ұйымдастыру және тарату Қазақстан Ресубликасының заңнамасына сәйкес жүзеге асырылады. </w:t>
      </w:r>
      <w:r>
        <w:br/>
      </w:r>
      <w:r>
        <w:rPr>
          <w:rFonts w:ascii="Times New Roman"/>
          <w:b w:val="false"/>
          <w:i w:val="false"/>
          <w:color w:val="000000"/>
          <w:sz w:val="28"/>
        </w:rPr>
        <w:t xml:space="preserve">
      </w:t>
      </w:r>
      <w:r>
        <w:rPr>
          <w:rFonts w:ascii="Times New Roman"/>
          <w:b w:val="false"/>
          <w:i w:val="false"/>
          <w:color w:val="000000"/>
          <w:sz w:val="28"/>
        </w:rPr>
        <w:t>"Жаңақорған аудандық ветеринария және ветеринариялық бақылау бөлімі" коммуналдық мемлекеттік мекемесінің қарамағындағы ұйымның тізбесі:</w:t>
      </w:r>
      <w:r>
        <w:br/>
      </w:r>
      <w:r>
        <w:rPr>
          <w:rFonts w:ascii="Times New Roman"/>
          <w:b w:val="false"/>
          <w:i w:val="false"/>
          <w:color w:val="000000"/>
          <w:sz w:val="28"/>
        </w:rPr>
        <w:t xml:space="preserve">
      1. </w:t>
      </w:r>
      <w:r>
        <w:rPr>
          <w:rFonts w:ascii="Times New Roman"/>
          <w:b w:val="false"/>
          <w:i w:val="false"/>
          <w:color w:val="000000"/>
          <w:sz w:val="28"/>
        </w:rPr>
        <w:t>Шаруашылық жүргізу құқығындағы "Жаңақорған аудандық ветеринариялық станциясы" коммуналдық мемлекеттік кәсіпорны.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